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ed12" w14:textId="00be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2026 года № 404. Зарегистрирован в Министерстве юстиции Республики Казахстан 5 мая 2026 года № 38658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первого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404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335 "Об утверждении Правил присвоения квалификации судебного эксперта" (зарегистрирован в Реестре государственной регистрации нормативных правовых актов под № 15031):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квалификации судебного эксперта,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присвоения квалификации судебного эксперта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Закон), определяют порядок оказания государственных услуг "Присвоение квалификации судебного эксперта" 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(далее – государственные услуги)";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Единый контакт-центр (далее – контакт-центр)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цифровых услуг";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оператор тестирования (далее – Оператор) – оператор по техническому обеспечению процедур тестирования и бесперебойного функционирования единой цифровой базы данных (цифровой системы) по персоналу государственной службы";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веб-портал "цифрового правительства" www.egov.kz, www.elicense.kz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государственной услуге,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контакт-центр и оператору "цифрового правительства".";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девятую и десятую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ЦСЭ получает из соответствующих государственных цифровых систем через шлюз "цифрового правительства".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10 Перечня 1, 2, а также документов с истекшим сроком действия, ЦСЭ отказывает в приеме заявления.";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двенадцатую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выявлении оснований для отказа в оказании государственной услуги согласно пункту 11 Перечня 1, 2, ЦСЭ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юстиции Республики Казахстан, в которые вносятся изменения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336 "Об утверждении Правил аттестации судебных экспертов" (зарегистрирован в Реестре государственной регистрации нормативных правовых актов за № 15033):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судебных экспертов, утвержденные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судебных экспертов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(далее – Закон о судебно-экспертной деятельности)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 и определяют порядок оказания государственных услуг "Аттестация судебных экспертов" и "Аттестация судебно-медицинских, судебно-психиатрических, судебно-наркологических экспертов" (далее – государственные услуги)";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Единый контакт-центр (далее – контакт-центр)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цифровых услуг";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внеочередная аттестация судебного эксперта – процедура в случае установления фактов несоответствия судебного эксперта квалификационным требованиям и (или)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судебно-экспертной деятельности при занятии судебно-экспертной деятельностью, свидетельствующих о недостаточной квалификации судебного эксперта;";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судебный эксперт (далее – услугополучатель) – не заинтересованное в деле лицо, обладающее специальными научными знаниями и соответствующее иным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судебно-экспертной деятельности, которому поручено производство судебной экспертизы;";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оператор тестирования (далее – Оператор) – оператор по техническому обеспечению процедур тестирования и бесперебойного функционирования единой цифровой базы данных (цифровой системы) по персоналу государственной службы";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контакт-центр и оператору "цифрового правительства".";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восьмую и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ЦСЭ получает из соответствующих государственных цифровых систем через шлюз "цифрового правительства".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сведений согласно пункту 10 Перечня 1, 2, а также документов с истекшим сроком действия, ЦСЭ отказывает в приеме заявления.";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одиннадцатую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выявлении оснований для отказа в оказании государственной услуги согласно пункту 11 Перечня 1, 2, ЦСЭ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Жалоба услугополучателя, поступившая в адрес ЦСЭ,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апреля 2020 года № 5 "Об утверждении Правил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(зарегистрирован в Реестре государственной регистрации нормативных правовых актов под № 20503) следующие изменения: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Департаменту организации экспертной деятельности в установленном законодательством порядке обеспечить:";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квалификации судебного эксперта"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судебного эксперта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проведения тестирования указаны в уведомлениях, направляемых ЦСЭ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личность, справка об инвалидности физического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сведений,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Контактные телефоны справочных служб по вопросам оказания государственной услуги указаны на интернет-ресурсе www.energo.gov.kz, в разделе "Государственные услуги".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на право производства определенного вида судебно-медицинской, судебно-психиатрической и судебно-наркологической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свидетельство судебного эксперта на право производства определенного вида судебной экспертизы либо мотивированный отказ в оказании государственной услуги по основаниям.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проведения тестирования указаны в уведомлениях, направляемых ЦСЭ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личность, справка об инвалидности физического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сведений,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 согласно требованиям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Контактные телефоны справочных служб по вопросам оказания государственной услуги указаны на интернет-ресурсе www.energo.gov.kz, в разделе "Государственные услуги".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судебного эксперта"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судебного эксперта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"Центр судебных экспертиз Министерства юстиции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свидетельство об аттестации/о прохождении повторной аттестации/о непрохождении аттестации судебного эксперта либо мотивированный отказ в оказании государственной услуги по основаниям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проведения тестирования указаны в уведомлениях, направляемых ЦСЭ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личность, справка об инвалидности физического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услуг: 1414, 8 800 080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судебно-медицинских, судебно-психиатрических, судебно-наркологических экспертов"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судебно-медицинских, судебно-психиатрических, судебно-наркологических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казенное предприятие "Центр судебных экспертиз Министерства юстиции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свидетельство об аттестации/о прохождении повторной аттестации/о непрохождении аттестации судебного эксперта либо мотивированный отказ в оказании государственной услуги по основаниям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–с понедельника по пятницу, в соответствии с установленным графиком работы с 8:00 до 17:30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12:00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 Адреса мест проведения тестирования указаны в уведомлениях, направляемых ЦСЭ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личность, справка об инвалидности физического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(сведений), необходимых для оказания государственной услуги,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услуг: 1414, 8 800 080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5</w:t>
            </w:r>
          </w:p>
        </w:tc>
      </w:tr>
    </w:tbl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экспертизами".</w:t>
      </w:r>
    </w:p>
    <w:bookmarkEnd w:id="45"/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услуга).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"цифрового правительства" www.egov.kz, www.elicense.kz (далее – Портал)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государственной услуге,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шлюз "цифрового правительства" (далее – ПШЭП) – цифровая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51"/>
    <w:bookmarkStart w:name="z9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Перечень) изложен в приложении 1 к настоящим Правилам.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лицо (далее – услугополучатель) направляет в Министерство юстиции Республики Казахстан (далее - услугодатель) через Портал документы для получения лицензии, указанные в пункте 10 Перечня согласно приложениям 2 и 3 к настоящим Правилам в форме электронного документа, подписанного ЭЦП.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 – 6 (шесть) рабочих дней, выдача приложения к лицензии – 6 (шесть) рабочих дней, переоформление - в рабочий день в течение 20 (двадцати) минут без участия услугодателя.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"личный кабинет" услугополучателю направляется информация о статусе рассмотрения заявления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заявления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2 (двух)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сведения о динамическом наблюдении (либо отсутствии динамического наблюдения) наркологических больных), сведения о динамическом наблюдении (либо отсутствии динамического наблюдения) больных с психическими поведенческими расстройствами, о лицензии услугодатель получает из соответствующих цифровых систем через шлюз "цифрового правительства".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документов согласно пункту 10 Перечня, услугодатель в указанные сроки отказывает в дальнейшем рассмотрении заявления согласно приложению 5 к настоящим Правилам.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лицензии на занятие судебно-экспертной деятельностью в течение 4 (четырех) рабочих дней, ответственный исполнитель рассматривает документы и готовит приказ на выдачу лицензии либо мотивированный отказ и направляет на подписание уполномоченному лицу.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11 Перечня,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удостоверенного ЭЦП уполномоченного лица услугодателя направляется положительный результат согласно приложению 4 к настоящим Правилам либо мотивированный отказ согласно приложению 5 к настоящим Правилам в оказании государственной услуги.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услугополучателя для переоформления лицензии подается через Портал согласно приложению 6 к настоящим Правилам в форме электронного документа, подписанного ЭЦП в течение 30 (тридцати) календарных дней с момента замены документа, удостоверяющего личность услугополучателя.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смене фамилии, имени, отчества (при его наличии) услугодатель получает из государственной базы данных "Физические лица" через шлюз "цифрового правительства".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смене фамилии, имени, отчества (при его наличии) процесс формирования электронного заявления завершается.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полностью автоматически обрабатывает и формирует результат оказания государственной услуги по заявлению услугополучателя в рабочий день в течение 20 (двадцати) минут без участия услугодателя путем подписания результата оказания государственной услуги транспортной подписью Портала.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транспортной подписью Портала по форме согласно приложению 4 к Правилам.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течение 2 (двух) рабочих дней с момента получения документов услугополучателя на выдачу приложения к лицензии проверяет полноту представленных документов.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об оплате, сведения о динамическом наблюдении (либо отсутствии динамического наблюдения) наркологических больных), сведения о динамическом наблюдении (либо отсутствии динамического наблюдения) больных с психическими поведенческими расстройствами, о лицензии услугодатель получает из соответствующих цифровых систем через шлюз "цифрового правительства".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документов согласно пункту 10 Перечня, услугодатель в указанные сроки отказывает в дальнейшем рассмотрении заявления согласно приложению 5 к настоящим Правилам.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для получения лицензии на занятие судебно-экспертной деятельностью в течение 4 (четырех) рабочих дней, ответственный исполнитель рассматривает документы и готовит приказ на выдачу лицензии либо мотивированный отказ и направляет на подписание уполномоченному лицу.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11 Перечня,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удостоверенного ЭЦП уполномоченного лица услугодатель направляется положительный результат либо мотивированный отказ в оказании государственной услуги.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оказания государственной услуги направляется и хранится в "личном кабинете" услугополучателя в форме электронного документа, удостоверенного ЭЦП уполномоченного лица услугодателя согласно приложению 4 к настоящим Правилам.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сбоя цифровой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уведомляет оператора цифрового правительства (далее - оператор), который с момента обнаружения возникновения технических сбоев принимает меры для выявления и устранения указанных причин (в рабочие дни с 8:00 часов до 17:30 часов).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установленном уполномоченным органом в сфере цифровизации.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Портала, данные о стадии ее оказания поступают в автоматическом режиме.</w:t>
      </w:r>
    </w:p>
    <w:bookmarkEnd w:id="80"/>
    <w:bookmarkStart w:name="z12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Рассмотрение жалобы по вопросам оказания государственной услуги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государственной услуги (далее – орган, рассматривающий жалобу),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обжалуется.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85"/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иное не предусмотрено Законом, обращение в суд допускается после обжалования в досудебном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судебно-экспертной деятельностью, выдача лицензии на занятие судебно-медицинской деятельностью, выдача лицензии на занятие судебно-наркологической деятельностью, выдача лицензии на занятие судебно-психиатрической экспертизами деятельностью, переоформление лицензии, выдача приложения к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через веб-портал "цифрового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приложения к лицензии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- в рабочий день 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– Электронная (частично цифровизированная);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приложения к лицензии – Электронная (частично цифровизированная);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– Электронная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Выдача/ переоформление лицензии и (или) приложения к лицензии на занятие судебно-экспертной деятельностью, либо мотивированный отказ в оказании государственной услуги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лицензии, переоформление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взимается лицензионный сбор за право занятия отдельными видами деятельности,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лицензии – 6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– 10 % от ставки при выдаче лицензии, но не более 4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8-00 до 17-30 часов, с перерывом на обед с 12-00 до 13-30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работ, а также при обращении услугополучателя после окончания рабочего времени, в выходные и праздничные дни, прием заявлений и выдача результата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официальном Интернет-ресурсе услугодателя – www.adilet.gov.kz.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электронного документа,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сведений, подтверждающих соответствие требованиям для занятия судебно-экспертной деятельностью, в том числе судебно-медицинской, судебно-психиатрической и судебно-наркологической экспертизами, согласно приложению 3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электронного документа, подписанное ЭЦП,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уплату лицензионного сбора за право занятия отдельными видами деятельности и изменения, послужившие основанием для переоформления лицензии и (или) приложения к лицензии, подтягиваются из государственных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услугополучателя и (или) представленных материалов и данных (сведений),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января 2015 года № 48 (зарегистрирован в Реестре государственной регистрации нормативных правовых актов под № 10309);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услугополучателю получать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услуги: 8 (7172) 74-02-41. Единый контакт–центр по вопросам оказания государственных услуг: (1414, 8 800 080 7777).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13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89"/>
    <w:p>
      <w:pPr>
        <w:spacing w:after="0"/>
        <w:ind w:left="0"/>
        <w:jc w:val="both"/>
      </w:pPr>
      <w:bookmarkStart w:name="z138" w:id="9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 заявителю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лицензируемым видом и (или) подвидом деятельности;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цифровых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"____" 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1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подтверждающих соответствие требованиям для занятия</w:t>
      </w:r>
      <w:r>
        <w:br/>
      </w:r>
      <w:r>
        <w:rPr>
          <w:rFonts w:ascii="Times New Roman"/>
          <w:b/>
          <w:i w:val="false"/>
          <w:color w:val="000000"/>
        </w:rPr>
        <w:t>судебно-экспертной деятельностью, в том числе судебно-медицинской,</w:t>
      </w:r>
      <w:r>
        <w:br/>
      </w:r>
      <w:r>
        <w:rPr>
          <w:rFonts w:ascii="Times New Roman"/>
          <w:b/>
          <w:i w:val="false"/>
          <w:color w:val="000000"/>
        </w:rPr>
        <w:t>судебно-наркологической и судебно-психиатрической экспертизами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его наличии) физического лица, индивидуальный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идентификационный номер, (я несу персональную ответственность за достоверность</w:t>
      </w:r>
      <w:r>
        <w:br/>
      </w:r>
      <w:r>
        <w:rPr>
          <w:rFonts w:ascii="Times New Roman"/>
          <w:b/>
          <w:i w:val="false"/>
          <w:color w:val="000000"/>
        </w:rPr>
        <w:t>представленных данных) заполняется для всех лиц</w:t>
      </w:r>
    </w:p>
    <w:bookmarkEnd w:id="91"/>
    <w:p>
      <w:pPr>
        <w:spacing w:after="0"/>
        <w:ind w:left="0"/>
        <w:jc w:val="both"/>
      </w:pPr>
      <w:bookmarkStart w:name="z142" w:id="92"/>
      <w:r>
        <w:rPr>
          <w:rFonts w:ascii="Times New Roman"/>
          <w:b w:val="false"/>
          <w:i w:val="false"/>
          <w:color w:val="000000"/>
          <w:sz w:val="28"/>
        </w:rPr>
        <w:t>
      1. Наличие квалификационного свидетельства на право производства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определенного вида судебных экспертиз: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квалификационного свидетельства/ дополнения к квалификационному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свидетельству, выданного Министерством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квалификационного свидетельства/дополнения к квалификационному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свидетельству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Экспертная специальность (квалификационное свидетельство) _________________________________________________________________</w:t>
      </w:r>
    </w:p>
    <w:p>
      <w:pPr>
        <w:spacing w:after="0"/>
        <w:ind w:left="0"/>
        <w:jc w:val="both"/>
      </w:pPr>
      <w:bookmarkStart w:name="z143" w:id="93"/>
      <w:r>
        <w:rPr>
          <w:rFonts w:ascii="Times New Roman"/>
          <w:b w:val="false"/>
          <w:i w:val="false"/>
          <w:color w:val="000000"/>
          <w:sz w:val="28"/>
        </w:rPr>
        <w:t>
      2. Сведения о дипломе и приложении к нему: наименование высшего учебного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специальности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и приложения к нему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и приложения к нему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(пункты 6, 7 заполняются для дипломов, выданных зарубежными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образовательными учреждениями)</w:t>
      </w:r>
    </w:p>
    <w:p>
      <w:pPr>
        <w:spacing w:after="0"/>
        <w:ind w:left="0"/>
        <w:jc w:val="both"/>
      </w:pPr>
      <w:bookmarkStart w:name="z144" w:id="94"/>
      <w:r>
        <w:rPr>
          <w:rFonts w:ascii="Times New Roman"/>
          <w:b w:val="false"/>
          <w:i w:val="false"/>
          <w:color w:val="000000"/>
          <w:sz w:val="28"/>
        </w:rPr>
        <w:t>
      3. Сведения о наличии стажа работы по специальности, указанной в дипломе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высшем образовании или стаж работы в органах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заявленному виду экспертной специальности не менее трех лет: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организация, подразделение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приказа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___________________________________________________________";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14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местонахождение, 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юридического лица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юридического лица), бизнес-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филиала или представительства иностранного 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– в случае отсутствия бизнес-идентификационного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юридического лица/полностью фамилия, имя, отчество (в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наличия), индивидуальный идентификационный номер физического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занятие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лицензируемого вида деятельности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</w:tc>
      </w:tr>
    </w:tbl>
    <w:p>
      <w:pPr>
        <w:spacing w:after="0"/>
        <w:ind w:left="0"/>
        <w:jc w:val="both"/>
      </w:pPr>
      <w:bookmarkStart w:name="z148" w:id="9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"___" 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______________________________".</w:t>
      </w:r>
    </w:p>
    <w:bookmarkStart w:name="z14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</w:t>
      </w:r>
      <w:r>
        <w:br/>
      </w:r>
      <w:r>
        <w:rPr>
          <w:rFonts w:ascii="Times New Roman"/>
          <w:b/>
          <w:i w:val="false"/>
          <w:color w:val="000000"/>
        </w:rPr>
        <w:t>Номер лицензии ___________ Дата выдачи лицензии "___" _________ 20___ год</w:t>
      </w:r>
      <w:r>
        <w:br/>
      </w:r>
      <w:r>
        <w:rPr>
          <w:rFonts w:ascii="Times New Roman"/>
          <w:b/>
          <w:i w:val="false"/>
          <w:color w:val="000000"/>
        </w:rPr>
        <w:t>Подвид (ы) лицензируемого вида деятельности: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подвида лицензируемого вида деятельности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 Законами Республики Казахстан "О разрешениях и уведомлениях")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местонахождение, 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 (в том числе иностранного 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 бизнес- идентификационный номер филиала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иностранного юридического лица –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бизнес-идентификационного номера у 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лица/полностью фамилия, имя, отчество (в случае наличия),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физического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лицензии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 выдавшего приложение к лицензии)</w:t>
            </w:r>
          </w:p>
        </w:tc>
      </w:tr>
    </w:tbl>
    <w:p>
      <w:pPr>
        <w:spacing w:after="0"/>
        <w:ind w:left="0"/>
        <w:jc w:val="both"/>
      </w:pPr>
      <w:bookmarkStart w:name="z150" w:id="9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"____" ___________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приложения: "____" ___________ ______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15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99"/>
    <w:p>
      <w:pPr>
        <w:spacing w:after="0"/>
        <w:ind w:left="0"/>
        <w:jc w:val="both"/>
      </w:pPr>
      <w:bookmarkStart w:name="z154" w:id="100"/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Казахстан, рассмотрев Ваше заявление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(дата заявки) года № (номер заявки), 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подписывающего ФИО";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 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101"/>
    <w:p>
      <w:pPr>
        <w:spacing w:after="0"/>
        <w:ind w:left="0"/>
        <w:jc w:val="both"/>
      </w:pPr>
      <w:bookmarkStart w:name="z159" w:id="10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в связи с изменением фамилии, имени,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№___ от _________ 20___ года, выданную (ое) 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(а)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занятие судебно-экспертной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системах, при оказании государственных услуг, если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