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df65" w14:textId="5ded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28 июля 2016 года № 339 "Об утверждении формы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апреля 2026 года № 222. Зарегистрирован в Министерстве юстиции Республики Казахстан 4 мая 2026 года № 38638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339 "Об утверждении формы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домов" (зарегистрирован в Реестре государственной регистрации нормативных правовых актов за № 14189)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(далее – МИО) вне зависимости от способа организации долевого участия в жилищном строительстве, а также Единому оператору или в банк второго уровня (в зависимости от способа организации долевого участия в жилищном строительстве).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equrylys.kz.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1-ОИК.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 месяц 20__ год.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лица Республики Казахстан, заключившие договора на оказание инжиниринговых услуг, осуществляющих функцию технического надзора.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к 15-му числу месяца, следующего за отчетным месяцем.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283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отчета: №______;</w:t>
      </w:r>
    </w:p>
    <w:bookmarkEnd w:id="21"/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комплексной вневедомственной экспертизы проектно-сметной документации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за предоставление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проекту: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местонахождение объекта)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Участники проекта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процесса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деятельности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участников по Договору (номер, дата)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 электронная почта)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(Уполномоченная компания)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Инжиниринговая компания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проектировщик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Месторасположение (ситуационная схема):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Краткое описание проекта (состав объекта):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1-1. Краткое описание проекта (состав объекта):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проекта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Предыстория земли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Насыпной грунт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Снеговой покров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ветра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глубина промерзания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Ростверк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Перекрытия, покрытия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Перемычки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стены подвала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Межквартирные стены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Перегородки внутриквартирные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Утеплитель наружных стен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1-2. Паспорт проекта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жилого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компания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Инжиниринговая компания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гарантии или разрешения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уведомления о начале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Эскизный проект (фотография)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Основные технико-экономические показатели проекта по рабочему проекту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комфортности многоквартирного жилого дома или комплекса индивидуальных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отделки квартир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ответственности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огнестойкости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потолков в квартирах или индивидуальных жилых домах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квартир или индивидуальных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коммерческих помещений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парковочных мест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кладовых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объем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 или индивидуальных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сметная стоимость строительства в текущем (прогнозном) уровне цен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исходно-разрешительной документации: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имеющейся документации и согласований: ________________;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отсутствующей документации: __________________________;</w:t>
      </w:r>
    </w:p>
    <w:bookmarkEnd w:id="31"/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3) Выводы Исполнителя с указанием рисков и рекомендаций относительно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приведения исходно-разрешительной документации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в сфере архитектурной,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градостроительной и строительной деятельности: _____________________.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исполнительной и приемо-сдаточной документации:</w:t>
      </w:r>
    </w:p>
    <w:bookmarkEnd w:id="33"/>
    <w:p>
      <w:pPr>
        <w:spacing w:after="0"/>
        <w:ind w:left="0"/>
        <w:jc w:val="both"/>
      </w:pPr>
      <w:bookmarkStart w:name="z43" w:id="34"/>
      <w:r>
        <w:rPr>
          <w:rFonts w:ascii="Times New Roman"/>
          <w:b w:val="false"/>
          <w:i w:val="false"/>
          <w:color w:val="000000"/>
          <w:sz w:val="28"/>
        </w:rPr>
        <w:t>
      1) Перечень предоставленной документации (при необходимости сопровождается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ссылкой на Приложение со сканированной версией необходимых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2) Перечень отсутствующих необходимых документов, выводы Исполнителя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рисков и рекомендаций относительно приведения исполнительной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приемо-сдаточной документации в соответствие требованиям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Анализ проектной документации:</w:t>
      </w:r>
    </w:p>
    <w:bookmarkEnd w:id="36"/>
    <w:p>
      <w:pPr>
        <w:spacing w:after="0"/>
        <w:ind w:left="0"/>
        <w:jc w:val="both"/>
      </w:pPr>
      <w:bookmarkStart w:name="z46" w:id="37"/>
      <w:r>
        <w:rPr>
          <w:rFonts w:ascii="Times New Roman"/>
          <w:b w:val="false"/>
          <w:i w:val="false"/>
          <w:color w:val="000000"/>
          <w:sz w:val="28"/>
        </w:rPr>
        <w:t>
      1) Вводная информация о договоре на проектирование (указание наименования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проектной организации, номера договора, даты заключения договора, планируемый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 проектных работ), планируемых сроках выдачи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статуса комплектности и достаточности полученной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выполнения строительно-монтажных работ на дату составления отчета: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bookmarkStart w:name="z47" w:id="38"/>
      <w:r>
        <w:rPr>
          <w:rFonts w:ascii="Times New Roman"/>
          <w:b w:val="false"/>
          <w:i w:val="false"/>
          <w:color w:val="000000"/>
          <w:sz w:val="28"/>
        </w:rPr>
        <w:t>
      2) Информация о принятых изменениях проектных решений, информация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выявленных несоответствиях нормативной базе Республике Казахстан, выводы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рекомендациями Исполнителя и указанием рисков: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ходе выполнения строительно-монтажных работ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выполненных строительно-монтажных работ за отчетный период;</w:t>
      </w:r>
    </w:p>
    <w:bookmarkEnd w:id="40"/>
    <w:p>
      <w:pPr>
        <w:spacing w:after="0"/>
        <w:ind w:left="0"/>
        <w:jc w:val="both"/>
      </w:pPr>
      <w:bookmarkStart w:name="z50" w:id="41"/>
      <w:r>
        <w:rPr>
          <w:rFonts w:ascii="Times New Roman"/>
          <w:b w:val="false"/>
          <w:i w:val="false"/>
          <w:color w:val="000000"/>
          <w:sz w:val="28"/>
        </w:rPr>
        <w:t>
      2) Выполнение строительно-монтажных работ на соответствие плановым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фактическим показателям по разделам проекта: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Выполнение строительно-монтажных работ (далее – СМР) на соответствие плановым и фактическим показателям по разделам проекта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СМР за отчетный месяц,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СМР за отчетный месяц,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СМР за отчетный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 / -),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 нарастающим,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 нарастающим,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СМР по нарастающему (+/- ),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объекту,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Архитектурные 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и канализация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и слаботочные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Внутриплощадочные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Графическое и процентное изображение графика производства работ и вертикальный график фактически выполненных работ, с разделением на основные разделы проекта со ссылками на информацию по текущему состоянию, согласно приложению 1 к настоящему отчету.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графика производства работ: анализ хода выполнения основных видов работ и этапов, включенных в действующие календарные графики производства работ;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Отставание/опережение по объекту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 (+)/опережение (-) по видам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 (-)/опережение (+) по видам работ, с нарастающим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отставания/опережения по видам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отставание по объекту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46"/>
      <w:r>
        <w:rPr>
          <w:rFonts w:ascii="Times New Roman"/>
          <w:b w:val="false"/>
          <w:i w:val="false"/>
          <w:color w:val="000000"/>
          <w:sz w:val="28"/>
        </w:rPr>
        <w:t>
      1) анализ влияния отставания выполнения конкретных работ на связанные с ними последующие работы и влияние этого отставания на окончательный срок завершения проекта строительства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bookmarkStart w:name="z56" w:id="47"/>
      <w:r>
        <w:rPr>
          <w:rFonts w:ascii="Times New Roman"/>
          <w:b w:val="false"/>
          <w:i w:val="false"/>
          <w:color w:val="000000"/>
          <w:sz w:val="28"/>
        </w:rPr>
        <w:t>
      2) предложения по возможным способам устранения отставания (при наличии)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Мероприятия по контролю качества: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оценки качества работ подрядчиков в отчетный период: серьезные недостатки и дефекты, если таковые имели место; причины возникновения выявленных дефектов и предложены пути и сроки их устранения; результаты испытаний исполнителя и оценка достоверности испытаний подрядчика; основные мероприятия по контролю качества (включая виды: входной, операционный и приемочный), проведенные в отчетный период.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Свод данных по состоянию за отчетный период по выявленным нарушениям по разделам: документация и организационные вопросы, техника безопасности, качество строительно-монтажных работ (включая разделы: архитектурно-строительный, отопление и вентиляция, водопровод и канализация, электрические и слаботочные сети, газоснабжение (при его наличии):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Статистика (количество) замечаний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выявлено за период строительства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устранено за период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 устранено на текущую дату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и организационные вопросы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технике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качеству строительно-монтажных работ,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Общестроительные работы 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канализация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Слаботочные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электроснабжения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Внутри-площадочные инженерные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" w:id="52"/>
      <w:r>
        <w:rPr>
          <w:rFonts w:ascii="Times New Roman"/>
          <w:b w:val="false"/>
          <w:i w:val="false"/>
          <w:color w:val="000000"/>
          <w:sz w:val="28"/>
        </w:rPr>
        <w:t>
      Вывод о качестве выполняемых работ за отчетный период и рекомендации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устранению и профилактике недопущения нарушений впоследствии, риски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неисполнения рекомендаций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________________________________________________________________. 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предписаний, не устраненных на дату мониторингового отчета.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Основные проблемы, возникающие в ходе реализации проекта</w:t>
      </w:r>
    </w:p>
    <w:bookmarkEnd w:id="54"/>
    <w:p>
      <w:pPr>
        <w:spacing w:after="0"/>
        <w:ind w:left="0"/>
        <w:jc w:val="both"/>
      </w:pPr>
      <w:bookmarkStart w:name="z64" w:id="55"/>
      <w:r>
        <w:rPr>
          <w:rFonts w:ascii="Times New Roman"/>
          <w:b w:val="false"/>
          <w:i w:val="false"/>
          <w:color w:val="000000"/>
          <w:sz w:val="28"/>
        </w:rPr>
        <w:t>
      Перечень и описание проблем и ситуаций, возникающих по ходу реализации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и ведущих к ухудшению качества работ и срыву сроков завершения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Объекта, а также предложения по устранению этих проблем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bookmarkStart w:name="z65" w:id="56"/>
      <w:r>
        <w:rPr>
          <w:rFonts w:ascii="Times New Roman"/>
          <w:b w:val="false"/>
          <w:i w:val="false"/>
          <w:color w:val="000000"/>
          <w:sz w:val="28"/>
        </w:rPr>
        <w:t>
      Предложения по устранению проблем и ситуаций, возникающих по ходу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проекта (при наличии) __________________________________;</w:t>
      </w:r>
    </w:p>
    <w:p>
      <w:pPr>
        <w:spacing w:after="0"/>
        <w:ind w:left="0"/>
        <w:jc w:val="both"/>
      </w:pPr>
      <w:bookmarkStart w:name="z66" w:id="57"/>
      <w:r>
        <w:rPr>
          <w:rFonts w:ascii="Times New Roman"/>
          <w:b w:val="false"/>
          <w:i w:val="false"/>
          <w:color w:val="000000"/>
          <w:sz w:val="28"/>
        </w:rPr>
        <w:t>
      Выводы по результатам устранения недостатков, установленных в предыдущий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месяц (приведенных в отчете за предыдущий отчетный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______________________________________________________________.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Сумма оплат и сумма освоения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расходов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проекта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до получения гарантии или разрешения МИО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до получения гарантии или разрешения МИО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за отчетный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с нарастающим итогом с момента получения гарантии или разрешения МИО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 отчетный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с нарастающим итогом с момента получения гарантии или разрешения МИО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выполненных работ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экспертизы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аванс, предусмотренный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апреля 2016 года "О долевом участии в жилищном строительстве"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кредитные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проекту (смета)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проекту и иные расходы: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подтверждение целевого использование/фиксирование не целевого использования денежных средств</w:t>
            </w:r>
          </w:p>
        </w:tc>
      </w:tr>
    </w:tbl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Информация по источникам финансирования объекта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текущий отчетный месяц, в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с начала получения гарантии или разрешения МИО (накопительно),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средства (займы/финансирование)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средства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кредитные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УК,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расчетный счет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Депозитный счет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 счет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взнос от 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Авансовые платежи по ДДУ (бронь)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дольщиков по другой очереди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Бартер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дольщиков по текущему проекту (ДДУ)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источники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низкий или высокий процент поступления денежных средств от дольщиков ________________________________________________________________________.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Таблице 7</w:t>
            </w: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продажам площадей объекта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квартир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ДДУ,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5-ком.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помещения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Парковочные места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"Отбасы банк"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Продажа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Рассрочка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помещения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Парковочные места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Парковочные места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Анализ договоров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договору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проектно-сметной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генерального подряда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поставки материалов, договора аренды техники*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оказание услуг авторского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оценочная компания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инжиниринговых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оказание услуг технического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оценочная компания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инжиниринговых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услуг по управлению проектами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оценочная компания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инжиниринговых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________________________________________________________________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при наличии специальной экономической зоны</w:t>
            </w: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Анализ плана финансирования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плану финансирования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отчетный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отчетный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План финансирования с нарастающим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Факт финансирования с нарастающим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Заключение </w:t>
      </w:r>
    </w:p>
    <w:bookmarkEnd w:id="66"/>
    <w:p>
      <w:pPr>
        <w:spacing w:after="0"/>
        <w:ind w:left="0"/>
        <w:jc w:val="both"/>
      </w:pPr>
      <w:bookmarkStart w:name="z77" w:id="67"/>
      <w:r>
        <w:rPr>
          <w:rFonts w:ascii="Times New Roman"/>
          <w:b w:val="false"/>
          <w:i w:val="false"/>
          <w:color w:val="000000"/>
          <w:sz w:val="28"/>
        </w:rPr>
        <w:t>
      Обобщение выводов и резюме из разделов отчета (возможно, их повторное перечисление) с выводом о соответствии выполняемых строительно-монтажных работ утвержденной рабочей документации и требованиям заказчика по основным критериям: стоимости, объемам, сроку, качеству 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bookmarkStart w:name="z78" w:id="68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инжиниринговой компании: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группы (согласно приказу № ___ от "__" _______ 20___г.):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отчета "__" _________20__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Пояснения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указаны в приложении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*Детализация информации по дольщикам указываются в приложении 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инжиниринговой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в сфере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 процентное изображение графика производства работ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Вертикальный график фактически выполненных работ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по графику производства работ (далее – ГПР)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отм. 0,000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графику производства работ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фактически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по которым имеются отставания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2898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касательно отставания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инжиниринговой компании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принятые инжиниринговой компании для устранения отставания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инжиниринговой компании для устранения отставания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предпринятые Генподрядчиком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невыполнения в целом или отдельных видов работ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инжиниринговой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в сфере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Детализация информации по дольщикам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квартире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в отчетном месяце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с нарастающим итогом с момента получения гарантии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продаж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86" w:id="74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инжиниринговой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в сфере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или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жилых домов"</w:t>
            </w:r>
          </w:p>
        </w:tc>
      </w:tr>
    </w:tbl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домов" 1-ОИК. Периодичность: ежемесячно.</w:t>
      </w:r>
    </w:p>
    <w:bookmarkEnd w:id="75"/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Пояснение по заполнению таблицы 1 "Участники проекта"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"№ п/п" указывается номер по порядку. Последующая информация не прерывает нумерацию по порядку;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"Участники процесса" указываются участники по проекту;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"Наименование организаций" указываются наименования участников по проекту;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"Основания деятельности организации" указываются нормативные документы, на основании которых осуществляется деятельность (пример: инжиниринговая компания – аттестат об аккредитации, генеральный подрядчик – государственная лицензия);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"Взаимоотношения участников по Договору (номер, дата" указываются номера и даты заключения договоров;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"ФИО" указываются фамилия, имя, отчество (при наличии) ответственного лица от участников проекта;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"Должность" указывается должность ответственного лица от участников проекта;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"Контактные данные (телефон электронная почта)" указывается контактные данные участников проекта.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пункта 2 таблицы 1 "Месторасположение (ситуационная схема)"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Ситуационная схема месторасположения объекта строительства на карте города или план-схема расположения пятен застройки.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пункта 3 таблицы 1 "Краткое описание проекта (состав объекта"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Указываются архитектурно-планировочные решения, конструктивные решения, информация по инженерному обеспечению.</w:t>
      </w:r>
    </w:p>
    <w:bookmarkEnd w:id="88"/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1-1. Пояснение по заполнению таблицы 1-1 "Краткое описание проекта (состав объекта)"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 "Наименование" указывается расположение проекта и его параметры, а также список конструктивных решений;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2 "Единица измерения" указываются измерения каждого параметра;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3 "Показатель" указываются показатели каждого параметра;</w:t>
      </w:r>
    </w:p>
    <w:bookmarkEnd w:id="92"/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1-2. Пояснение по заполнению таблицы 1-2 "Паспорт проекта"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"№ п/п" указывается номер по порядку. Последующая информация не прерывает нумерацию по порядку;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"Параметры" указываются параметры проекта;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"Данные" указываются Данные по проекту;</w:t>
      </w:r>
    </w:p>
    <w:bookmarkEnd w:id="96"/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таблицы 2 "Основные технико-экономические показатели проекта по рабочему проекту"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 "Наименование показателя" указываются наименования технико-экономических показателей по проекту;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 "Единица измерения" указываются единицы измерения технико-экономических показателей по проекту;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3 "Показатель" указываются технико-экономические показатели по проекту.</w:t>
      </w:r>
    </w:p>
    <w:bookmarkEnd w:id="100"/>
    <w:bookmarkStart w:name="z1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таблицы 3 "Выполнение строительно-монтажных работ на соответствие плановым и фактическим показателям по разделам проекта"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 "Разделы проекта" указываются виды строительно-монтажных работ;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 "План СМР за отчетный месяц, %" указывается план выполнения строительно-монтажных работ в отчетном месяце;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3 "Факт СМР за отчетный месяц, %" указывается фактическое выполнение строительно-монтажных работ в отчетном месяце;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4 "Отклонение, СМР за отчетный месяц (+/-), %" указывается отклонение от плана выполнения строительно-монтажных работ в отчетном месяце;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5 "План с нарастающим в %" указывается план выполнения строительно-монтажных работ с нарастающим (включая план отчетного месяца);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6 "Факт с нарастающим в %" указывается фактическое выполнение строительно-монтажных работ (включая фактические работы отчетного месяца);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7 "Отклонение СМР по нарастающему (+/-), %" отклонение от плана выполнения строительно-монтажных работ с нарастающим итогом (включая план и фактические выполненные работы отчетного месяца).</w:t>
      </w:r>
    </w:p>
    <w:bookmarkEnd w:id="108"/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Пояснение по заполнению таблицы 4 "Отставание/опережение по объекту"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 "Наименование работ" указываются виды строительно-монтажных работ;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 "Отставание (+)/опережение (-) по видам работ" указывается отклонение от договорных (плановых) сроков, в днях;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3 "Отставание (-)/опережение (+) по видам работ, с нарастающим" указывается отклонение от договорных (плановых) сроков с нарастающим итогом, в днях;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4 "Причины отставания/опережения по видам работ" указываются причины возникновения отставания или опережения.</w:t>
      </w:r>
    </w:p>
    <w:bookmarkEnd w:id="113"/>
    <w:bookmarkStart w:name="z1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Пояснение по заполнению таблицы 5 "Статистика (количество) замечаний"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1 "№ п/п" указывается номер по порядку. Последующая информация не прерывает нумерацию по порядку;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 "Замечания" указываются названия разделов;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 "Итого выявлено за период строительства" указывается общее количество выданных замечании по проекту за весь период строительства;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4 "Итого устранено за период строительства" указывается общее количество устраненных замечании по проекту за весь период строительства;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5 "Выявлено" указывается общее количество выданных замечании по проекту за отчетный период;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6 "Устранено" указывается общее количество устраненных замечании по проекту за отчетный период;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7 "Итого не устранено на текущую дату" указывается общее количество не устраненных замечании по проекту за весь период строительства.</w:t>
      </w:r>
    </w:p>
    <w:bookmarkEnd w:id="121"/>
    <w:bookmarkStart w:name="z13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Пояснение по заполнению таблицы 6 "Сумма оплат и сумма освоения"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1 "№ п/п" указывается номер по порядку. Последующая информация не прерывает нумерацию по порядку;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2 "Статья расходов" указываются статьи затрат по проекту, включая разработку проектно-сметной документации, прохождение экспертизы, строительно-монтажные работы и оборудование, авторский и технический надзор, управление проектом, а также иные расходы.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 "Бюджет проекта":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и прохождение экспертизы - необходимо указать сумму планируемых затрат согласно сводному сметному расчету;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Строительно-монтажные работы и оборудование: в том числе аванс,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- необходимо указать сумму планируемых и понесенных расходов на строительно-монтажные работы.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Авторский надзор – необходимо указать сумму планируемых затрат по авторскому надзору;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надзор – необходимо указать сумму планируемых затрат по техническому надзору;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расходы – необходимо указать сумму планируемых и понесенных расходов по рекламе, содержанию управленческого персонала, коммунальным услугам, телекоммуникационным услугам, затраты, связанные с арендой офиса, расходы на изготовление технических паспортов по контролю качества, лабораторные испытания, уплату налогов и других обязательных платежей в бюджет, выплаты обязательных пенсионных взносов и обязательных профессиональных пенсионных взносов, взносов на обязательное социальное медицинское страхование в Фонд социального медицинского страхования, оплату комиссии по банковским счетам и вознаграждения по обслуживанию банковского займа в размере не более пяти процентов от проектной стоимости;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- сумма пяти предыдущих пунктов;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4 "Оплаты до получения гарантии или разрешения МИО" указывается факт понесенных расходов до получения гарантии или разрешения МИО;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5 "Освоение до получения гарантии или разрешения МИО" указывается сумма по подписанным актам выполненных работ с начала строительства до получения гарантии или разрешения МИО;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6 "Оплаты за отчетный месяц" указывается факт понесенных расходов в отчетном периоде в соответствии с выписками со счета банка второго уровня;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7 "Оплаты с нарастающим итогом с момента получения гарантии или разрешения МИО" указывается факт понесенных расходов с момента начала строительства включая отчетный период в соответствии с выписками со счета банка второго уровня;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8 "Освоение за отчетный месяц" - указывается сумма по подписанным актам выполненных работ в отчетном периоде;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9 "Освоение с нарастающим итогом с момента получения гарантии или разрешения МИО" - указывается сумма по подписанным актам выполненных работ с начала строительства, и иных подтверждающих документов.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10 "Общая сумма оплат" указывается итоговая сумма всех произведенных платежей по конкретной статье расходов, рассчитанная как сумма оплат, произведенных до получения гарантии или разрешения МИО и оплат, произведенных с момента получения гарантии или разрешения МИО по состоянию на конец отчетного месяца.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11 "Общий объем выполненных работ" указывается суммарный объем освоения (подтвержденный актами выполненных работ), рассчитанный как сумма освоения до получения гарантии или разрешения МИО и освоения с момента получения гарантии или разрешения МИО по состоянию на конец отчетного месяца.</w:t>
      </w:r>
    </w:p>
    <w:bookmarkEnd w:id="139"/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Пояснение по заполнению таблицы 7 "Информация по источникам финансирования объекта"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1 "№ п/п" указывается номер по порядку. Последующая информация не прерывает нумерацию по порядку;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2 "Источник финансирования" указываются источники финансирования (Заемные средства: Банк, Застройщик, прочие);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3 "Поступления за текущий отчетный месяц, в тенге" - указывается сумма поступлении денежных средств в отчетном периоде;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4 "Всего поступило с начала получения гарантий или разрешения МИО (накопительно), в тенге" - указываются поступления денежных средств с нарастающим итогом с момента получения гарантии.</w:t>
      </w:r>
    </w:p>
    <w:bookmarkEnd w:id="144"/>
    <w:bookmarkStart w:name="z15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7-1. Пояснение по заполнению Приложения к таблице 7 "Информация по продажам площадей объекта"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1 "№ п/п" указывается номер по порядку. Последующая информация не прерывает нумерацию по порядку;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2 "Данные по ДДУ" указываются наименования объектов реализации (квартиры, индивидуальные жилые дома, нежилые помещения, парковочные места, кладовки);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3 "Количество квартир" - указывается количество ДДУ, реализованных с начала строительства;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4 "Продано квартир" - указывается количество проданных ДДУ;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5 "Площадь, м2" - указываются общая площадь ДДУ, реализованных с начала строительства;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6 "Стоимость ДДУ, тенге" - указываются общая стоимость ДДУ объектов, реализованных с начала строительства в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графе 7 "Оплачено, тенге" - указываются сумма денежных средств, поступивших от реализации объектов в тенге.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Приложения к таблице 7 "Анализ"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1 "№ п/п" указывается номер по порядку. Последующая информация не прерывает нумерацию по порядку;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2 "ДДУ" указываются категории объектов реализации: квартиры, коммерческие помещения, парковочные места, кладовки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графе 3 "Всего, Количество" указываются количество проданных ДДУ;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графе 4 "Отбасы банк" - указывается количество ДДУ, реализованных через АО "Отбасы банк";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графе 5 "БВУ" - указывается количество ДДУ, реализованных через БВУ;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графе 6 "Прямая продажа" - указывается количество ДДУ, реализованных через прямую продажу;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графе 7 "Бартер" - указывается количество ДДУ реализованных по бартеру;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графе 8 "Рассрочка" - указывается количество ДДУ, реализованных в рассрочку.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Приложения к таблице 7 "Выводы"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графе 1 "№ п/п" указывается номер по порядку. Последующая информация не прерывает нумерацию по порядку;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графе 2 "Вывод" указываются выводы ДДУ по видам продаж;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графе 3 "Причина" - указываются причины по реализованным ДДУ.</w:t>
      </w:r>
    </w:p>
    <w:bookmarkEnd w:id="165"/>
    <w:bookmarkStart w:name="z17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Пояснение по заполнению таблицы 8 "Анализ договоров"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графе 1 "№ п/п" указывается номер по порядку. Последующая информация не прерывает нумерацию по порядку;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графе 2 Наименование договоров":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генерального подряда - основной контракт на выполнение всего комплекса строительно-монтажных работ по объекту;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поставки материалов и договора аренды техники - контракты на обеспечение объекта строительными ресурсами, оборудованием и специализированной техникой;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оказания услуг авторского надзора - контракт с разработчиком проектной документации на осуществление контроля за соблюдением архитектурно-планировочных решений;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Независимая оценочная компания - договоры на проведение оценки рыночной стоимости активов, залогового имущества или подтверждения стоимости выполненных работ;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инжиниринговых услуг - комплексный договор на оказание услуг по мониторингу и сопровождению проекта;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оказания услуг технического надзора - контракт на осуществление надзора за качеством, стоимостью и сроками выполнения строительных работ;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оказание услуг по управлению проектами - контракт с организацией, осуществляющей общее администрирование и координацию участников строительства;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графе 3 "Стоимость по договору", в строках: договор генерального подряда, договор оказание услуг авторского надзора, договор оказание услуг технического надзора, договора поставки материалов, договора аренды техники, необходимо указать стоимость услуг, указанную в договорах;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графе 4 "Стоимость по проектно-сметной документации", в строках: договор генерального подряда, договор оказание услуг авторского надзора, договор оказание услуг технического надзора, договора поставки материалов, договора аренды техники, необходимо указать стоимость услуг, указанную в проектно-сметной документации: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графе 5 "Разница" необходимо указать сумму, полученную в результате вычета стоимости проектно- сметной документации от стоимости договора.</w:t>
      </w:r>
    </w:p>
    <w:bookmarkEnd w:id="178"/>
    <w:bookmarkStart w:name="z19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9. Пояснение по заполнению таблицы 9 "Анализ плана финансирования"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графе 1 "№ п/п" указывается номер по порядку. Последующая информация не прерывает нумерацию по порядку; 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графе 2 "Общая сумма по плану финансирования" указать сумму, утвержденную в заявке на гарантирование;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 графе 3 "План на отчетный месяц" указать сумму по плану финансирования; 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 графе 4 "Факт на отчетный месяц" указать фактическую сумму; 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в графе 5 "Отклонение" необходимо указать сумму, полученную в результате вычета планируемой суммы от фактической в отчетном месяце; 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в графе 6 "Итого План финансирования с нарастающим" указывается сумма плана финансирования с момента начала строительства включая отчетный; 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 графе 7 "Итого Факт финансирования с нарастающим" указывается фактическая сумма финансирования с момента начала строительства включая отчетный; 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графе 8 "Отклонение" необходимо указать сумму, полученную в результате вычета планируемой суммы по Плану финансирования с нарастающим от фактической суммы по Факту финансирования с нарастающим.</w:t>
      </w:r>
    </w:p>
    <w:bookmarkEnd w:id="187"/>
    <w:bookmarkStart w:name="z20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Пояснение по заполнению приложения 1 к отчету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таблице графическое и процентное изображение производства работ указывается производство работ по плану и фактическое выполнение работ в отчетном периоде;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таблица вертикальный график фактически выполненных работ заполняется следующим образом.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графах "Наименование работ", "ГПР - График производства работ", "Факт" указывается укрупненный перечень работ с указанием плановых сроков производства работ и текущего статуса с учетом отставания;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строках "Этаж", "Ниже отметки 0,00", "Земляные", указываются соответствующим цветом - план по графику производства работ, фактическое выполнение, а также работы, по которым имеются отставания по состоянию в отчетном периоде;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строке "Дата завершения по графику производства работ" срок завершения видов работ, согласно графику производства работ;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графе "Отставание" указывается информация касательно отставания и причины возникновения;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графе "Действия инжиниринговой компании" указываются меры, принятые инжиниринговой компанией для устранения отставания от графика производства работ;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графе "Рекомендации" указываются рекомендации, выданные инжиниринговой компанией для устранения отставания от графика производства работ;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графе "План мероприятий" указываются меры, принятые генподрядной организацией для устранения отставания от графика производства работ;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графе "Риски" указываются возможные невыполнения в целом или отдельных видов работ.</w:t>
      </w:r>
    </w:p>
    <w:bookmarkEnd w:id="198"/>
    <w:bookmarkStart w:name="z21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Пояснение по заполнению приложения 2 к отчету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графе 1 "№ п/п" указывается номер по порядку. Последующая информация не прерывает нумерацию по порядку;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графе 2 "фамилия, имя, отчество (при наличии)" указывается фамилия, имя, отчество дольщика;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в граф 3 "Номер договора" указывается номер договора долевого участия; 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графе 4 "Дата договора" указывается дата договора долевого участия;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в графе 5 "Этаж" указывается этаж, на котором находится жилое помещение; 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в графе 6 "Общая площадь" указывается общая площадь, приобретенного жилого помещения; 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в графе 7 "Номер помещения" указывается номер, приобретенного жилого помещения; 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в графе 8 "Стоимость договора" указывается сумма договора долевого участия; 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в графе 9 "Оплаты в отчетном месяце" указывается оплаченные суммы в отчетном периоде; 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графе 10 "Оплаты с нарастающим итогом с момента получения гарантии" указывается фактическая оплаченная сумма с момента заключения договора долевого участия в соответствии с выписками со счета банка второго уровня;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графе 11 "Способ продаж" указываются способы реализации объектов продажи (ипотечный займ Банка второго уровня (БВУ), ипотечный займ Акционерного общества "Отбасы банк"), прямая продажа в соответствии с условиями ДДУ.</w:t>
      </w:r>
    </w:p>
    <w:bookmarkEnd w:id="210"/>
    <w:bookmarkStart w:name="z22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Пояснение по прилагаемым к отчету документам: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Графическое и процентное изображение графика производства работ и вертикальный отчет фактически выполненных работ согласно приложению 1 к настоящему Отчету; 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Детализация информации по дольщикам согласно приложению 2 к настоящему Отчету. Дополнительно к отчету прилагаются копии следующих документов: 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фотографическая документация (фотоснимки с соответствующими надписями, сделанные в отчетный период и иллюстрирующие основные этапы строительства); 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предписания и замечания;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долевого участия в жилищном строительстве; 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выписки со счета уполномоченной компании; 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по объекту (генподряда, разработка и экспертиза проектно-сметной документации, авторского надзора – при предоставлении первоначального отчета, договора поставки материалов при наличии специальной экономической зоны, дополнительные соглашения к договорам подряда – по мере заключения); 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выполненных работ до получения гарантии, отчет о расходовании материалов (форма - М29 – при наличии специальной экономической зоны) до получения гарантии (при предоставлении первоначального отчета); 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выполненных работ за отчетный период, отчет о расходовании материалов (форма - М29) за отчетный период (при наличии специальной экономической зоны); 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План мероприятий по устранению отставания (при наличии отставания). Учитывая, что прилагаемые документы могут содержать конфиденциальные данные, размещению на интернет-ресурсах и опубликованию не подлежат.</w:t>
      </w:r>
    </w:p>
    <w:bookmarkEnd w:id="2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