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60c558" w14:textId="d60c55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некоторые приказы Министра юстиции Республики Казахстан по вопросам промышленной собственности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юстиции Республики Казахстан от 28 апреля 2026 года № 393. Зарегистрирован в Министерстве юстиции Республики Казахстан 30 апреля 2026 года № 38589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Вводится в действие с </w:t>
      </w:r>
      <w:r>
        <w:rPr>
          <w:rFonts w:ascii="Times New Roman"/>
          <w:b w:val="false"/>
          <w:i w:val="false"/>
          <w:color w:val="ff0000"/>
          <w:sz w:val="28"/>
        </w:rPr>
        <w:t>12.07.2026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некоторых приказов Министра юстиции Республики Казахстан, в которые вносятся изменения и дополнения.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правам интеллектуальной собственности Министерства юстиции Республики Казахстан в установленном законодательством Республики Казахстан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официальном интернет-ресурсе Министерства юстиции Республики Казахстан после дня его первого официального опубликования.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юстиции Республики Казахстан.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c 12 июля 2026 года и подлежит официальному опубликованию.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юстиции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Сарсембаев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3" w:id="7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искусственного интеллекта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цифрового развития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апреля 2026 года № 393</w:t>
            </w:r>
          </w:p>
        </w:tc>
      </w:tr>
    </w:tbl>
    <w:bookmarkStart w:name="z15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некоторых приказов Министра юстиции Республики Казахстан по вопросам промышленной собственности, в которые вносятся изменения и дополнения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юстиции Республики Казахстан от 28 августа 2018 года № 1316 "Об утверждении Правил проведения аттестации лиц, претендующих на занятие деятельностью патентного поверенного, регистрации в реестрах патентных поверенных и внесения в них изменений" (зарегистрирован в Реестре государственной регистрации нормативных правовых актов № 17322) внести следующие изменения и дополнения: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аттестации лиц, претендующих на занятие деятельностью патентного поверенного, регистрации в реестрах патентных поверенных и внесения в них изменений, утвержденных указанным приказом: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В настоящих Правилах используются следующие понятия и термины: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кандидат – лицо, претендующее на право занятия деятельностью патентного поверенного;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Комиссия – Комиссия по вопросам деятельности патентных поверенных;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услугополучатель – физическое лицо, кандидат в патентные поверенные;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патентный поверенный – гражданин Республики Казахстан, которому в соответствии с законодательством Республики Казахстан предоставлено право на представительство физических и юридических лиц перед уполномоченным органом и экспертной организацией;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Реестры – Реестр патентных поверенных Республики Казахстан в области товарных знаков, географических указаний, наименований места происхождения товара и Реестр патентных поверенных Республики Казахстан в области изобретений, полезных моделей, промышленных образцов, селекционных достижений;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платежный шлюз "цифрового правительства" (далее – ПШЦП) – цифровой объект, автоматизирующий процессы передачи информации о проведении платежей в рамках оказания возмездных услуг;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электронная цифровая подпись (далее – ЭЦП) – цифровая запись (набор цифровых данных), созданная с использованием закрытого ключа электронной цифровой подписи и средств электронной цифровой подписи, подтверждающая достоверность электронного документа, его принадлежность и неизменность содержания.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Государственные услуги "Аттестация лиц, претендующих на занятие деятельностью патентного поверенного" и "Выдача свидетельства патентного поверенного" оказываются Комитетом по правам интеллектуальной собственности Министерства юстиции Республики Казахстан (далее – услугодатель);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внесении изменений и (или) дополнений в настоящие Правила уполномоченный орган направляет оператору "цифрового правительства", в Единый контакт-центр, услугодателю информацию о таких изменениях и (или) дополнениях в течение трех рабочих дней после государственной регистрации в Министерстве юстиции соответствующего нормативного правового акта.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11) пункта 2 </w:t>
      </w:r>
      <w:r>
        <w:rPr>
          <w:rFonts w:ascii="Times New Roman"/>
          <w:b w:val="false"/>
          <w:i w:val="false"/>
          <w:color w:val="000000"/>
          <w:sz w:val="28"/>
        </w:rPr>
        <w:t>статьи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о госуслугах, услугодатель обеспечивает внесение данных в цифровую систему мониторинга оказания государственных услуг о стадии оказания государственной услуги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транспорта и коммуникаций Республики Казахстан от 14 июня 2013 года № 452 "Об утверждении Правил внесения данных в цифровую систему мониторинга оказания государственных услуг о стадии оказания государственной услуги" (зарегистрирован в Реестре государственной регистрации нормативных правовых актов под № 8555).";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Для прохождения аттестации услугополучатель направляет через веб-портал "цифрового правительства" следующие документы: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заявление о допуске к аттестации лица, претендующего на занятие деятельностью патентного поверенного, удостоверенного ЭЦП на государственном или русском языках,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1-1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электронная копия документа, подтверждающего трудовую деятельность со стажем работы не менее четырех лет в сфере охраны и защиты прав интеллектуальной собственности либо стажировку в палате патентных поверенных не менее одного года;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сведения для прохождения аттестации лиц, претендующих на занятие деятельностью патентного поверенного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Сведения, указанные в приложении 2 настоящих Правил, сверяются с оригиналами документов, представляемыми услугополучателем при явке на аттестационный экзамен.";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пунктами 7-1, 7-2, 7-3 и 7-4 следующего содержания: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"7-1. Приостановление срока оказания государственной услуги начинается со дня направления уведомления услугополучателю о решении услугодателя по приостановлению процесса оказания государственной услуги. Течение срока оказания государственной услуги возобновляется со дня вынесения решения услугодателем о возобновлении процесса оказания государственной услуги.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7-2. Услугодатель приостанавливает процесс оказания государственной услуги в случаях: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смерти гражданина (в том числе объявления умершим) или реорганизации, ликвидации юридического лица, если права услугополучателей на получение соответствующих материальных или нематериальных благ допускает правопреемство;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признания гражданина недееспособным и (или) ограниченно дееспособным в установленном законами Республики Казахстан порядке;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невозможности оказания государственной услуги до разрешения вопросов, рассматриваемых государственными органами либо в судебном порядке.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7-3. Процесс оказания государственной услуги приостанавливается: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случаях, предусмотренных подпунктами 1) и 2) пункта 7-2 настоящих Правил, – до определения правопреемника умершего лица или назначения недееспособному лицу опекуна;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случаях, предусмотренных подпунктом 3) пункта 7-2 настоящих Правил, – до определения позиции государственным органом или до вступления в законную силу судебного акта.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7-4. Услугодатель по ходатайству услугополучателя или по своей инициативе приостанавливает процесс оказания государственной услуги в случаях: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действия непреодолимой силы, временно препятствующей дальнейшему процессу оказанию услуги. Под действиями непреодолимой силы, временно препятствующей дальнейшему процессу оказания государственной услуги, понимается введение чрезвычайного положения, угроза или возникновение чрезвычайной ситуации природного и техногенного характера;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нахождения услугополучателя в служебной командировке, в медицинской организации на стационарном лечении, превышающих срок оказания государственной услуги, за исключением случаев получения услуги его законными представителями.";</w:t>
      </w:r>
    </w:p>
    <w:bookmarkEnd w:id="3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Услугодатель в день поступления документов осуществляет их прием и регистрацию.</w:t>
      </w:r>
    </w:p>
    <w:bookmarkEnd w:id="39"/>
    <w:bookmarkStart w:name="z5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заявителя после окончания рабочего времени, в выходные и праздничные дни согласно трудовому законодательству, прием заявлений и выдача результатов оказания государственной услуги осуществляется следующим рабочим днем.</w:t>
      </w:r>
    </w:p>
    <w:bookmarkEnd w:id="40"/>
    <w:bookmarkStart w:name="z5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документе, подтверждающем плату, услугодатель получает из соответствующей государственной цифровой системы через ПШЦП.";</w:t>
      </w:r>
    </w:p>
    <w:bookmarkEnd w:id="4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Списки кандидатов, допущенных к аттестации, размещаются на интернет-ресурсе услугодателя.</w:t>
      </w:r>
    </w:p>
    <w:bookmarkEnd w:id="42"/>
    <w:bookmarkStart w:name="z5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Кандидат, допущенный к аттестации, за три рабочих дня уведомляется о месте, дате, времени проведения тестирования через веб-портал "цифрового правительства" в электронной форме и размещает его на интернет-ресурсе услугодателя.</w:t>
      </w:r>
    </w:p>
    <w:bookmarkEnd w:id="43"/>
    <w:bookmarkStart w:name="z5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Кандидаты сдают аттестацию при предъявлении документа, удостоверяющего личность, или посредством сервиса "цифровой документ" в течение одного рабочего дня.";</w:t>
      </w:r>
    </w:p>
    <w:bookmarkEnd w:id="4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"20. Для получения свидетельства патентного поверенного кандидат направляет через веб-портал "цифрового правительства" заявление о выдаче свидетельства патентного поверенного в форме электронного документа, удостоверенного ЭЦП кандидата на государственном или русском языках,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6-1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45"/>
    <w:bookmarkStart w:name="z5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документе, подтверждающем плату, услугодатель получает из соответствующей государственной цифровой системы через ПШЦП.</w:t>
      </w:r>
    </w:p>
    <w:bookmarkEnd w:id="46"/>
    <w:bookmarkStart w:name="z5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подаче услугополучателем заявления в "личном кабинете" услугополучателя отображается статус о принятии запроса для предоставления государственной услуги.</w:t>
      </w:r>
    </w:p>
    <w:bookmarkEnd w:id="47"/>
    <w:bookmarkStart w:name="z6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Свидетельство патентного поверенного выдается в течение трех рабочих дней.";</w:t>
      </w:r>
    </w:p>
    <w:bookmarkEnd w:id="48"/>
    <w:bookmarkStart w:name="z6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пунктами 22-1, 22-2, 22-3 и 22-4 следующего содержания:</w:t>
      </w:r>
    </w:p>
    <w:bookmarkEnd w:id="49"/>
    <w:bookmarkStart w:name="z6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"22-1. Приостановление срока оказания государственной услуги начинается со дня направления уведомления услугополучателю о решении услугодателя по приостановлению процесса оказания государственной услуги. Течение срока оказания государственной услуги возобновляется со дня вынесения решения услугодателем о возобновлении процесса оказания государственной услуги.</w:t>
      </w:r>
    </w:p>
    <w:bookmarkEnd w:id="50"/>
    <w:bookmarkStart w:name="z6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22-2. Услугодатель приостанавливает процесс оказания государственной услуги в случаях:</w:t>
      </w:r>
    </w:p>
    <w:bookmarkEnd w:id="51"/>
    <w:bookmarkStart w:name="z64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смерти гражданина (в том числе объявления умершим) или реорганизации, ликвидации юридического лица, если права услугополучателей на получение соответствующих материальных или нематериальных благ допускает правопреемство;</w:t>
      </w:r>
    </w:p>
    <w:bookmarkEnd w:id="52"/>
    <w:bookmarkStart w:name="z65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признания гражданина недееспособным и (или) ограниченно дееспособным в установленном законами Республики Казахстан порядке;</w:t>
      </w:r>
    </w:p>
    <w:bookmarkEnd w:id="53"/>
    <w:bookmarkStart w:name="z66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невозможности оказания государственной услуги до разрешения вопросов, рассматриваемых государственными органами либо в судебном порядке.</w:t>
      </w:r>
    </w:p>
    <w:bookmarkEnd w:id="54"/>
    <w:bookmarkStart w:name="z67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22-3. Процесс оказания государственной услуги приостанавливается:</w:t>
      </w:r>
    </w:p>
    <w:bookmarkEnd w:id="55"/>
    <w:bookmarkStart w:name="z68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случаях, предусмотренных подпунктами 1) и 2) пункта 7-2 настоящих Правил, – до определения правопреемника умершего лица или назначения недееспособному лицу опекуна;</w:t>
      </w:r>
    </w:p>
    <w:bookmarkEnd w:id="56"/>
    <w:bookmarkStart w:name="z69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случаях, предусмотренных подпунктом 3) пункта 7-2 настоящих Правил, – до определения позиции государственным органом или до вступления в законную силу судебного акта.</w:t>
      </w:r>
    </w:p>
    <w:bookmarkEnd w:id="57"/>
    <w:bookmarkStart w:name="z70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22-4. Услугодатель по ходатайству услугополучателя или по своей инициативе приостанавливает процесс оказания государственной услуги в случаях:</w:t>
      </w:r>
    </w:p>
    <w:bookmarkEnd w:id="58"/>
    <w:bookmarkStart w:name="z71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действия непреодолимой силы, временно препятствующей дальнейшему процессу оказанию услуги. Под действиями непреодолимой силы, временно препятствующей дальнейшему процессу оказания государственной услуги, понимается введение чрезвычайного положения, угроза или возникновение чрезвычайной ситуации природного и техногенного характера;</w:t>
      </w:r>
    </w:p>
    <w:bookmarkEnd w:id="59"/>
    <w:bookmarkStart w:name="z72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нахождения услугополучателя в служебной командировке, в медицинской организации на стационарном лечении, превышающих срок оказания государственной услуги, за исключением случаев получения услуги его законными представителями.";</w:t>
      </w:r>
    </w:p>
    <w:bookmarkEnd w:id="6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перечню;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1-1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перечню;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перечню;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перечню;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перечню;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5-1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перечню;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перечню;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6-1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перечню;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перечню.</w:t>
      </w:r>
    </w:p>
    <w:bookmarkStart w:name="z82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юстиции Республики Казахстан от 29 августа 2018 года № 1340 "Об утверждении Правил регистрации товарных знаков, географических указаний и наименований мест происхождения товаров в Государственном реестре товарных знаков, Государственном реестре географических указаний и Государственном реестре наименований мест происхождения товаров и выдачи охранных документов и их дубликатов, прекращения действия регистрации и признания ее недействительной, а также форм свидетельств" (зарегистрирован в Реестре государственной регистрации нормативных правовых актов № 17414) внести следующие изменения и дополнения:</w:t>
      </w:r>
    </w:p>
    <w:bookmarkEnd w:id="61"/>
    <w:bookmarkStart w:name="z83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регистрации товарных знаков, географических указаний и наименований мест происхождения товаров в Государственном реестре товарных знаков, Государственном реестре географических указаний и Государственном реестре наименований мест происхождения товаров и выдачи охранных документов и их дубликатов, прекращения действия регистрации и признания ее недействительной, а также форм свидетельств, утвержденных указанным приказом:</w:t>
      </w:r>
    </w:p>
    <w:bookmarkEnd w:id="6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5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Правила регистрации товарных знаков, географических указаний и наименований мест происхождения товаров в Государственном реестре товарных знаков, Государственном реестре географических указаний и Государственном реестре наименований мест происхождения товаров и выдачи охранных документов и их дубликатов, прекращения действия регистрации и признания ее недействительной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3 Закона Республики Казахстан "О товарных знаках, знаках обслуживания, географических указаниях и наименованиях мест происхождения товаров" (далее – Закон) и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Закона Республики Казахстан "О государственных и социально ответственных услугах" (далее – Закон о госуслугах) и определяют порядок регистрации товарных знаков, географических указаний и наименований мест происхождения товаров в Государственном реестре товарных знаков, Государственном реестре географических указаний и Государственном реестре наименований мест происхождения товаров, выдачи охранных документов и их дубликатов, прекращения действия регистрации и признания ее недействительной и порядок оказания государственных услуг.";</w:t>
      </w:r>
    </w:p>
    <w:bookmarkEnd w:id="6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7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В настоящих Правилах используются следующие понятия и сокращения:</w:t>
      </w:r>
    </w:p>
    <w:bookmarkEnd w:id="64"/>
    <w:bookmarkStart w:name="z88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бюллетень – официальное периодическое издание по вопросам охраны товарных знаков, географических указаний и наименований мест происхождения товаров;</w:t>
      </w:r>
    </w:p>
    <w:bookmarkEnd w:id="65"/>
    <w:bookmarkStart w:name="z89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ВОИС – Всемирная организация интеллектуальной собственности;</w:t>
      </w:r>
    </w:p>
    <w:bookmarkEnd w:id="66"/>
    <w:bookmarkStart w:name="z90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общеизвестный товарный знак – обозначение, используемое в качестве товарного знака, или товарный знак, признанные общеизвестными решением уполномоченного органа, основанном на доказательствах заинтересованных лиц;</w:t>
      </w:r>
    </w:p>
    <w:bookmarkEnd w:id="67"/>
    <w:bookmarkStart w:name="z91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товарный знак, знак обслуживания (далее – товарный знак) – обозначение, зарегистрированное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>, или охраняемое без регистрации в силу международных договоров, в которых участвует Республика Казахстан, служащее для отличия товаров (услуг) одних юридических или физических лиц от однородных товаров (услуг) других юридических или физических лиц;</w:t>
      </w:r>
    </w:p>
    <w:bookmarkEnd w:id="68"/>
    <w:bookmarkStart w:name="z92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патентные поверенные – граждане Республики Казахстан, которым в соответствии с законодательством Республики Казахстан предоставлено право на представительство физических и юридических лиц перед уполномоченным органом и экспертной организацией;</w:t>
      </w:r>
    </w:p>
    <w:bookmarkEnd w:id="69"/>
    <w:bookmarkStart w:name="z93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владелец (правообладатель) товарного знака или владелец права пользования географическим указанием и наименованием места происхождения товара – физическое или юридическое лицо, обладающее исключительным правом на товарный знак или исключительным правом пользования географическим указанием и наименованием места происхождения товара;</w:t>
      </w:r>
    </w:p>
    <w:bookmarkEnd w:id="70"/>
    <w:bookmarkStart w:name="z94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МКТУ – международная классификация товаров и услуг;</w:t>
      </w:r>
    </w:p>
    <w:bookmarkEnd w:id="71"/>
    <w:bookmarkStart w:name="z95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географическое указание – обозначение, идентифицирующее происходящий с территории географического объекта товар, определенное качество, репутация или другие характеристики которого в значительной степени связаны с его географическим происхождением. На территории данного географического объекта должна осуществляться хотя бы одна из стадий производства товара, оказывающая существенное влияние на формирование его характеристик;</w:t>
      </w:r>
    </w:p>
    <w:bookmarkEnd w:id="72"/>
    <w:bookmarkStart w:name="z96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наименование места происхождения товара – обозначение, представляющее собой либо содержащее современное или историческое, официальное или неофициальное, полное или сокращенное наименование страны, населенного пункта, местности или другого географического объекта, включающее такое наименование или производное от такого наименования и ставшее известным в результате его использования в отношении товара, особые свойства которого исключительно или главным образом определяются характерными для данного географического объекта природными условиями и (или) людскими факторами. На территории данного географического объекта должны осуществляться все стадии производства товара, оказывающие существенное влияние на формирование особых свойств товара;</w:t>
      </w:r>
    </w:p>
    <w:bookmarkEnd w:id="73"/>
    <w:bookmarkStart w:name="z97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ИНИД – международные коды для идентификации библиографических данных;</w:t>
      </w:r>
    </w:p>
    <w:bookmarkEnd w:id="74"/>
    <w:bookmarkStart w:name="z98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веб-портал "цифрового правительства" www.egov.kz (далее – портал) – цифровые объекты, представляющий собой "единое окно" доступа ко всей консолидированной правительственной информации, включая нормативную правовую базу, и к государственным и иным услугам, оказываемым в электронной форме;</w:t>
      </w:r>
    </w:p>
    <w:bookmarkEnd w:id="75"/>
    <w:bookmarkStart w:name="z99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платежный шлюз "цифрового правительства" (далее – ПШЦП) – цифровой объект, автоматизирующий процессы передачи информации о проведении платежей в рамках оказания возмездных услуг;</w:t>
      </w:r>
    </w:p>
    <w:bookmarkEnd w:id="76"/>
    <w:bookmarkStart w:name="z100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электронная цифровая подпись (далее – ЭЦП) – цифровая запись (набор цифровых данных), созданная с использованием закрытого ключа электронной цифровой подписи и средств электронной цифровой подписи, подтверждающая достоверность электронного документа, его принадлежность и неизменность содержания.</w:t>
      </w:r>
    </w:p>
    <w:bookmarkEnd w:id="77"/>
    <w:bookmarkStart w:name="z101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внесении изменений и (или) дополнений в настоящие Правила уполномоченный орган направляет оператору "цифрового правительства", в Единый контакт-центр, услугодателю информацию о таких изменениях и (или) дополнениях в течение трех рабочих дней после государственной регистрации в Министерстве юстиции соответствующего нормативного правового акта.</w:t>
      </w:r>
    </w:p>
    <w:bookmarkEnd w:id="78"/>
    <w:bookmarkStart w:name="z102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11) пункта 2 </w:t>
      </w:r>
      <w:r>
        <w:rPr>
          <w:rFonts w:ascii="Times New Roman"/>
          <w:b w:val="false"/>
          <w:i w:val="false"/>
          <w:color w:val="000000"/>
          <w:sz w:val="28"/>
        </w:rPr>
        <w:t>статьи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о госуслугах, услугодатель обеспечивает внесение данных в цифровую систему мониторинга оказания государственных услуг о стадии оказания государственной услуги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транспорта и коммуникаций Республики Казахстан от 14 июня 2013 года № 452 "Об утверждении Правил внесения данных в цифровую систему мониторинга оказания государственных услуг о стадии оказания государственной услуги" (зарегистрирован в Реестре государственной регистрации нормативных правовых актов под № 8555).";</w:t>
      </w:r>
    </w:p>
    <w:bookmarkEnd w:id="7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4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На основании решения Республиканского государственного предприятия на праве хозяйственного ведения "Национальный институт интеллектуальной собственности" Комитета по правам интеллектуальной собственности Министерства юстиции Республики Казахстан (далее – услугодатель) о регистрации товарного знака и при оплате услуг услугодателя за регистрацию товарного знака, в Государственный реестр товарных знаков вносятся сведения по товарному знаку с присвоением ему порядкового номера (далее – номер регистрации) и указанием даты внесения сведений (далее – дата регистрации).";</w:t>
      </w:r>
    </w:p>
    <w:bookmarkEnd w:id="8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6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 Плата осуществляется безналичным способом через платежный шлюз банка второго уровня, интегрированного c цифровой системой услугодателя newcab.kazpatent.kz по банковским реквизитам, указанным в приложении 3 к настоящим Правилам.</w:t>
      </w:r>
    </w:p>
    <w:bookmarkEnd w:id="81"/>
    <w:bookmarkStart w:name="z107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направлении услугополучателем заявления через портал в "личном кабинете" автоматически отображается статус о принятии запроса на оказание государственной услуги.";</w:t>
      </w:r>
    </w:p>
    <w:bookmarkEnd w:id="82"/>
    <w:bookmarkStart w:name="z108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четвертый </w:t>
      </w:r>
      <w:r>
        <w:rPr>
          <w:rFonts w:ascii="Times New Roman"/>
          <w:b w:val="false"/>
          <w:i w:val="false"/>
          <w:color w:val="000000"/>
          <w:sz w:val="28"/>
        </w:rPr>
        <w:t>пункта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83"/>
    <w:bookmarkStart w:name="z109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"Сведения о документе, подтверждающем плату, услугодатель получает из соответствующей государственной цифровой системы через ПШЦП.";</w:t>
      </w:r>
    </w:p>
    <w:bookmarkEnd w:id="84"/>
    <w:bookmarkStart w:name="z110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пунктами 14-1, 14-2, 14-3 и 14-4 следующего содержания:</w:t>
      </w:r>
    </w:p>
    <w:bookmarkEnd w:id="85"/>
    <w:bookmarkStart w:name="z111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"14-1. Приостановление срока оказания государственной услуги начинается со дня направления уведомления услугополучателю о решении услугодателя по приостановлению процесса оказания государственной услуги. Течение срока оказания государственной услуги возобновляется со дня вынесения решения услугодателем о возобновлении процесса оказания государственной услуги.</w:t>
      </w:r>
    </w:p>
    <w:bookmarkEnd w:id="86"/>
    <w:bookmarkStart w:name="z112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14-2. Услугодатель приостанавливает процесс оказания государственной услуги в случаях:</w:t>
      </w:r>
    </w:p>
    <w:bookmarkEnd w:id="87"/>
    <w:bookmarkStart w:name="z113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смерти гражданина (в том числе объявления умершим) или реорганизации, ликвидации юридического лица, если права услугополучателей на получение соответствующих материальных или нематериальных благ допускает правопреемство;</w:t>
      </w:r>
    </w:p>
    <w:bookmarkEnd w:id="88"/>
    <w:bookmarkStart w:name="z114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признания гражданина недееспособным и (или) ограниченно дееспособным в установленном законами Республики Казахстан порядке;</w:t>
      </w:r>
    </w:p>
    <w:bookmarkEnd w:id="89"/>
    <w:bookmarkStart w:name="z115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невозможности оказания государственной услуги до разрешения вопросов, рассматриваемых государственными органами либо в судебном порядке.</w:t>
      </w:r>
    </w:p>
    <w:bookmarkEnd w:id="90"/>
    <w:bookmarkStart w:name="z116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14-3. Процесс оказания государственной услуги приостанавливается:</w:t>
      </w:r>
    </w:p>
    <w:bookmarkEnd w:id="91"/>
    <w:bookmarkStart w:name="z117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случаях, предусмотренных подпунктами 1) и 2) пункта 7-2 настоящих Правил, – до определения правопреемника умершего лица или назначения недееспособному лицу опекуна;</w:t>
      </w:r>
    </w:p>
    <w:bookmarkEnd w:id="92"/>
    <w:bookmarkStart w:name="z118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случаях, предусмотренных подпунктом 3) пункта 7-2 настоящих Правил, – до определения позиции государственным органом или до вступления в законную силу судебного акта.</w:t>
      </w:r>
    </w:p>
    <w:bookmarkEnd w:id="93"/>
    <w:bookmarkStart w:name="z119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14-4. Услугодатель по ходатайству услугополучателя или по своей инициативе приостанавливает процесс оказания государственной услуги в случаях:</w:t>
      </w:r>
    </w:p>
    <w:bookmarkEnd w:id="94"/>
    <w:bookmarkStart w:name="z120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действия непреодолимой силы, временно препятствующей дальнейшему процессу оказанию услуги. Под действиями непреодолимой силы, временно препятствующей дальнейшему процессу оказания государственной услуги, понимается введение чрезвычайного положения, угроза или возникновение чрезвычайной ситуации природного и техногенного характера;</w:t>
      </w:r>
    </w:p>
    <w:bookmarkEnd w:id="95"/>
    <w:bookmarkStart w:name="z121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нахождения услугополучателя в служебной командировке, в медицинской организации на стационарном лечении, превышающих срок оказания государственной услуги, за исключением случаев получения услуги его законными представителями.";</w:t>
      </w:r>
    </w:p>
    <w:bookmarkEnd w:id="9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3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"17. Плата осуществляется безналичным способом через платежный шлюз банка второго уровня, интегрированного c цифровой системой услугодателя newcab.kazpatent.kz по банковским реквизитам, указанным в приложении 3 к настоящим Правилам.</w:t>
      </w:r>
    </w:p>
    <w:bookmarkEnd w:id="97"/>
    <w:bookmarkStart w:name="z124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направлении услугополучателем заявления через портал в "личном кабинете" автоматически отображается статус о принятии запроса на оказание государственной услуги.";</w:t>
      </w:r>
    </w:p>
    <w:bookmarkEnd w:id="98"/>
    <w:bookmarkStart w:name="z125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четвертый </w:t>
      </w:r>
      <w:r>
        <w:rPr>
          <w:rFonts w:ascii="Times New Roman"/>
          <w:b w:val="false"/>
          <w:i w:val="false"/>
          <w:color w:val="000000"/>
          <w:sz w:val="28"/>
        </w:rPr>
        <w:t>пункта 18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99"/>
    <w:bookmarkStart w:name="z126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"Сведения о документе, подтверждающем плату, услугодатель получает из соответствующей государственной цифровой системы через ПШЦП.";</w:t>
      </w:r>
    </w:p>
    <w:bookmarkEnd w:id="100"/>
    <w:bookmarkStart w:name="z127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пунктами 18-1, 18-2, 18-3 и 18-4 следующего содержания:</w:t>
      </w:r>
    </w:p>
    <w:bookmarkEnd w:id="101"/>
    <w:bookmarkStart w:name="z128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"18-1. Приостановление срока оказания государственной услуги начинается со дня направления уведомления услугополучателю о решении услугодателя по приостановлению процесса оказания государственной услуги. Течение срока оказания государственной услуги возобновляется со дня вынесения решения услугодателем о возобновлении процесса оказания государственной услуги.</w:t>
      </w:r>
    </w:p>
    <w:bookmarkEnd w:id="102"/>
    <w:bookmarkStart w:name="z129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18-2. Услугодатель приостанавливает процесс оказания государственной услуги в случаях:</w:t>
      </w:r>
    </w:p>
    <w:bookmarkEnd w:id="103"/>
    <w:bookmarkStart w:name="z130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смерти гражданина (в том числе объявления умершим) или реорганизации, ликвидации юридического лица, если права услугополучателей на получение соответствующих материальных или нематериальных благ допускает правопреемство;</w:t>
      </w:r>
    </w:p>
    <w:bookmarkEnd w:id="104"/>
    <w:bookmarkStart w:name="z131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признания гражданина недееспособным и (или) ограниченно дееспособным в установленном законами Республики Казахстан порядке;</w:t>
      </w:r>
    </w:p>
    <w:bookmarkEnd w:id="105"/>
    <w:bookmarkStart w:name="z132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невозможности оказания государственной услуги до разрешения вопросов, рассматриваемых государственными органами либо в судебном порядке.</w:t>
      </w:r>
    </w:p>
    <w:bookmarkEnd w:id="106"/>
    <w:bookmarkStart w:name="z133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18-3. Процесс оказания государственной услуги приостанавливается:</w:t>
      </w:r>
    </w:p>
    <w:bookmarkEnd w:id="107"/>
    <w:bookmarkStart w:name="z134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случаях, предусмотренных подпунктами 1) и 2) пункта 7-2 настоящих Правил, – до определения правопреемника умершего лица или назначения недееспособному лицу опекуна;</w:t>
      </w:r>
    </w:p>
    <w:bookmarkEnd w:id="108"/>
    <w:bookmarkStart w:name="z135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случаях, предусмотренных подпунктом 3) пункта 7-2 настоящих Правил, – до определения позиции государственным органом или до вступления в законную силу судебного акта.</w:t>
      </w:r>
    </w:p>
    <w:bookmarkEnd w:id="109"/>
    <w:bookmarkStart w:name="z136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18-4. Услугодатель по ходатайству услугополучателя или по своей инициативе приостанавливает процесс оказания государственной услуги в случаях:</w:t>
      </w:r>
    </w:p>
    <w:bookmarkEnd w:id="110"/>
    <w:bookmarkStart w:name="z137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действия непреодолимой силы, временно препятствующей дальнейшему процессу оказанию услуги. Под действиями непреодолимой силы, временно препятствующей дальнейшему процессу оказания государственной услуги, понимается введение чрезвычайного положения, угроза или возникновение чрезвычайной ситуации природного и техногенного характера;</w:t>
      </w:r>
    </w:p>
    <w:bookmarkEnd w:id="111"/>
    <w:bookmarkStart w:name="z138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нахождения услугополучателя в служебной командировке, в медицинской организации на стационарном лечении, превышающих срок оказания государственной услуги, за исключением случаев получения услуги его законными представителями.";</w:t>
      </w:r>
    </w:p>
    <w:bookmarkEnd w:id="1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40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"21. Плата осуществляется безналичным способом через платежный шлюз банка второго уровня, интегрированного c цифровой системой услугодателя newcab.kazpatent.kz, по банковским реквизитам, указанным в приложении 3 к настоящим Правилам.</w:t>
      </w:r>
    </w:p>
    <w:bookmarkEnd w:id="113"/>
    <w:bookmarkStart w:name="z141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направлении услугополучателем заявления через портал в "личном кабинете" автоматически отображается статус о принятии запроса на оказание государственной услуги.";</w:t>
      </w:r>
    </w:p>
    <w:bookmarkEnd w:id="114"/>
    <w:bookmarkStart w:name="z142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четвертый </w:t>
      </w:r>
      <w:r>
        <w:rPr>
          <w:rFonts w:ascii="Times New Roman"/>
          <w:b w:val="false"/>
          <w:i w:val="false"/>
          <w:color w:val="000000"/>
          <w:sz w:val="28"/>
        </w:rPr>
        <w:t>пункта 22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15"/>
    <w:bookmarkStart w:name="z143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"Сведения о документе, подтверждающем плату, услугодатель получает из соответствующей государственной цифровой системы через ПШЦП.";</w:t>
      </w:r>
    </w:p>
    <w:bookmarkEnd w:id="116"/>
    <w:bookmarkStart w:name="z144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пунктами 22-1, 22-2, 22-3 и 22-4 следующего содержания:</w:t>
      </w:r>
    </w:p>
    <w:bookmarkEnd w:id="117"/>
    <w:bookmarkStart w:name="z145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"22-1. Приостановление срока оказания государственной услуги начинается со дня направления уведомления услугополучателю о решении услугодателя по приостановлению процесса оказания государственной услуги. Течение срока оказания государственной услуги возобновляется со дня вынесения решения услугодателем о возобновлении процесса оказания государственной услуги.</w:t>
      </w:r>
    </w:p>
    <w:bookmarkEnd w:id="118"/>
    <w:bookmarkStart w:name="z146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22-2. Услугодатель приостанавливает процесс оказания государственной услуги в случаях:</w:t>
      </w:r>
    </w:p>
    <w:bookmarkEnd w:id="119"/>
    <w:bookmarkStart w:name="z147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смерти гражданина (в том числе объявления умершим) или реорганизации, ликвидации юридического лица, если права услугополучателей на получение соответствующих материальных или нематериальных благ допускает правопреемство;</w:t>
      </w:r>
    </w:p>
    <w:bookmarkEnd w:id="120"/>
    <w:bookmarkStart w:name="z148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признания гражданина недееспособным и (или) ограниченно дееспособным в установленном законами Республики Казахстан порядке;</w:t>
      </w:r>
    </w:p>
    <w:bookmarkEnd w:id="121"/>
    <w:bookmarkStart w:name="z149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невозможности оказания государственной услуги до разрешения вопросов, рассматриваемых государственными органами либо в судебном порядке.</w:t>
      </w:r>
    </w:p>
    <w:bookmarkEnd w:id="122"/>
    <w:bookmarkStart w:name="z150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22-3. Процесс оказания государственной услуги приостанавливается:</w:t>
      </w:r>
    </w:p>
    <w:bookmarkEnd w:id="123"/>
    <w:bookmarkStart w:name="z151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случаях, предусмотренных подпунктами 1) и 2) пункта 7-2 настоящих Правил, – до определения правопреемника умершего лица или назначения недееспособному лицу опекуна;</w:t>
      </w:r>
    </w:p>
    <w:bookmarkEnd w:id="124"/>
    <w:bookmarkStart w:name="z152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случаях, предусмотренных подпунктом 3) пункта 7-2 настоящих Правил, – до определения позиции государственным органом или до вступления в законную силу судебного акта.</w:t>
      </w:r>
    </w:p>
    <w:bookmarkEnd w:id="125"/>
    <w:bookmarkStart w:name="z153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22-4. Услугодатель по ходатайству услугополучателя или по своей инициативе приостанавливает процесс оказания государственной услуги в случаях:</w:t>
      </w:r>
    </w:p>
    <w:bookmarkEnd w:id="126"/>
    <w:bookmarkStart w:name="z154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действия непреодолимой силы, временно препятствующей дальнейшему процессу оказанию услуги. Под действиями непреодолимой силы, временно препятствующей дальнейшему процессу оказания государственной услуги, понимается введение чрезвычайного положения, угроза или возникновение чрезвычайной ситуации природного и техногенного характера;</w:t>
      </w:r>
    </w:p>
    <w:bookmarkEnd w:id="127"/>
    <w:bookmarkStart w:name="z155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нахождения услугополучателя в служебной командировке, в медицинской организации на стационарном лечении, превышающих срок оказания государственной услуги, за исключением случаев получения услуги его законными представителями.";</w:t>
      </w:r>
    </w:p>
    <w:bookmarkEnd w:id="1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57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"28. Плата осуществляется безналичным способом через платежный шлюз банка второго уровня, интегрированного c цифровой системой услугодателя newcab.kazpatent.kz по банковским реквизитам, указанным в приложении 3 к настоящим Правилам.</w:t>
      </w:r>
    </w:p>
    <w:bookmarkEnd w:id="129"/>
    <w:bookmarkStart w:name="z158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направлении услугополучателем заявления через портал в "личном кабинете" автоматически отображается статус о принятии запроса на оказание государственной услуги.";</w:t>
      </w:r>
    </w:p>
    <w:bookmarkEnd w:id="130"/>
    <w:bookmarkStart w:name="z159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четвертый </w:t>
      </w:r>
      <w:r>
        <w:rPr>
          <w:rFonts w:ascii="Times New Roman"/>
          <w:b w:val="false"/>
          <w:i w:val="false"/>
          <w:color w:val="000000"/>
          <w:sz w:val="28"/>
        </w:rPr>
        <w:t>пункта 29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31"/>
    <w:bookmarkStart w:name="z160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"Сведения о документе, подтверждающем плату, услугодатель получает из соответствующей государственной цифровой системы через ПШЦП.";</w:t>
      </w:r>
    </w:p>
    <w:bookmarkEnd w:id="13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перечню;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перечню;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перечню;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перечню;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перечню;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перечню;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перечню;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перечню;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перечню;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перечню;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 изложить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перечню;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 изложить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перечню;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 изложить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перечню.</w:t>
      </w:r>
    </w:p>
    <w:bookmarkStart w:name="z174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юстиции Республики Казахстан от 29 августа 2018 года № 1341 "Об утверждении Правил регистрации объектов промышленной собственности в Государственном реестре изобретений, Государственном реестре полезных моделей, Государственном реестре промышленных образцов и выдачи охранных документов и их дубликатов, признания недействительными и досрочного прекращения действия патентов" (зарегистрирован в Реестре государственной регистрации нормативных правовых актов № 17415) внести следующие изменения и дополнения:</w:t>
      </w:r>
    </w:p>
    <w:bookmarkEnd w:id="133"/>
    <w:bookmarkStart w:name="z175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регистрации объектов промышленной собственности в Государственном реестре изобретений, Государственном реестре полезных моделей, Государственном реестре промышленных образцов и выдачи охранных документов и их дубликатов, признания недействительными и досрочного прекращения действия патентов, утвержденных указанным приказом:</w:t>
      </w:r>
    </w:p>
    <w:bookmarkEnd w:id="13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77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Правила регистрации объектов промышленной собственности в Государственном реестре изобретений, Государственном реестре полезных моделей, Государственном реестре промышленных образцов и выдачи охранных документов и их дубликатов, признания недействительными и досрочного прекращения действия патентов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"Патентный закон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государственных и социально ответственных услугах" (далее – Закон) и определяют порядок регистрации объектов промышленной собственности в Государственном реестре изобретений, Государственном реестре полезных моделей, Государственном реестре промышленных образцов и выдачи охранных документов и их дубликатов, признания недействительными и досрочного прекращения действия патентов, а также порядок оказания государственных услуг.";</w:t>
      </w:r>
    </w:p>
    <w:bookmarkEnd w:id="1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14)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изложить в следующей редакции:</w:t>
      </w:r>
    </w:p>
    <w:bookmarkStart w:name="z179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"14) веб-портал "цифрового правительства" www.egov.kz, www.elicense.kz (далее – портал) – цифровая система, представляющая собой единое окно доступа ко всей консолидированной правительственной информации, включая нормативную правовую базу, и к государственным услугам, услугам по выдаче технических условий на подключение к сетям субъектов естественных монополий и услугам субъектов квазигосударственного сектора, оказываемым в электронной форме;</w:t>
      </w:r>
    </w:p>
    <w:bookmarkEnd w:id="136"/>
    <w:bookmarkStart w:name="z180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платежный шлюз "цифрового правительства" (далее – ПШЦП) – цифровой объект, автоматизирующий процессы передачи информации о проведении платежей в рамках оказания возмездных услуг;";</w:t>
      </w:r>
    </w:p>
    <w:bookmarkEnd w:id="1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82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На основании решения Республиканского государственного предприятия на праве хозяйственного ведения "Национальный институт интеллектуальной собственности" Комитета по правам интеллектуальной собственности Министерства юстиции Республики Казахстан (далее – услугодатель) о выдаче патента и при представлении заявителем документа, подтверждающего плату за услуги услугодателя по подготовке документов к выдаче патента и публикации, в Государственные реестры изобретений, полезных моделей, промышленных образцов Республики Казахстан вносятся сведения по объекту промышленной собственности.";</w:t>
      </w:r>
    </w:p>
    <w:bookmarkEnd w:id="138"/>
    <w:bookmarkStart w:name="z183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второй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39"/>
    <w:bookmarkStart w:name="z184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"Плата осуществляется безналичным способом через платежный шлюз банка второго уровня, интегрированного c цифровой системой услугодателя newcab.kazpatent.kz по банковским реквизитам, указанным в 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(далее – банковские реквизиты) к настоящим Правилам.";</w:t>
      </w:r>
    </w:p>
    <w:bookmarkEnd w:id="140"/>
    <w:bookmarkStart w:name="z185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седьмой </w:t>
      </w:r>
      <w:r>
        <w:rPr>
          <w:rFonts w:ascii="Times New Roman"/>
          <w:b w:val="false"/>
          <w:i w:val="false"/>
          <w:color w:val="000000"/>
          <w:sz w:val="28"/>
        </w:rPr>
        <w:t>пункта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41"/>
    <w:bookmarkStart w:name="z186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"Сведения о документе, подтверждающем плату, услугодатель получает из соответствующей государственной цифровой системы через ПШЦП.";</w:t>
      </w:r>
    </w:p>
    <w:bookmarkEnd w:id="142"/>
    <w:bookmarkStart w:name="z187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пунктами 8-1, 8-2, 8-3 и 8-4 следующего содержания:</w:t>
      </w:r>
    </w:p>
    <w:bookmarkEnd w:id="143"/>
    <w:bookmarkStart w:name="z188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"8-1. Приостановление срока оказания государственной услуги начинается со дня направления уведомления услугополучателю о решении услугодателя по приостановлению процесса оказания государственной услуги. Течение срока оказания государственной услуги возобновляется со дня вынесения решения услугодателем о возобновлении процесса оказания государственной услуги.</w:t>
      </w:r>
    </w:p>
    <w:bookmarkEnd w:id="144"/>
    <w:bookmarkStart w:name="z189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8-2. Услугодатель приостанавливает процесс оказания государственной услуги в случаях:</w:t>
      </w:r>
    </w:p>
    <w:bookmarkEnd w:id="145"/>
    <w:bookmarkStart w:name="z190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смерти гражданина (в том числе объявления умершим) или реорганизации, ликвидации юридического лица, если права услугополучателей на получение соответствующих материальных или нематериальных благ допускает правопреемство;</w:t>
      </w:r>
    </w:p>
    <w:bookmarkEnd w:id="146"/>
    <w:bookmarkStart w:name="z191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признания гражданина недееспособным и (или) ограниченно дееспособным в установленном законами Республики Казахстан порядке;</w:t>
      </w:r>
    </w:p>
    <w:bookmarkEnd w:id="147"/>
    <w:bookmarkStart w:name="z192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невозможности оказания государственной услуги до разрешения вопросов, рассматриваемых государственными органами либо в судебном порядке.</w:t>
      </w:r>
    </w:p>
    <w:bookmarkEnd w:id="148"/>
    <w:bookmarkStart w:name="z193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8-3. Процесс оказания государственной услуги приостанавливается:</w:t>
      </w:r>
    </w:p>
    <w:bookmarkEnd w:id="149"/>
    <w:bookmarkStart w:name="z194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случаях, предусмотренных подпунктами 1) и 2) пункта 7-2 настоящих Правил, – до определения правопреемника умершего лица или назначения недееспособному лицу опекуна;</w:t>
      </w:r>
    </w:p>
    <w:bookmarkEnd w:id="150"/>
    <w:bookmarkStart w:name="z195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случаях, предусмотренных подпунктом 3) пункта 7-2 настоящих Правил, – до определения позиции государственным органом или до вступления в законную силу судебного акта.</w:t>
      </w:r>
    </w:p>
    <w:bookmarkEnd w:id="151"/>
    <w:bookmarkStart w:name="z196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8-4. Услугодатель по ходатайству услугополучателя или по своей инициативе приостанавливает процесс оказания государственной услуги в случаях:</w:t>
      </w:r>
    </w:p>
    <w:bookmarkEnd w:id="152"/>
    <w:bookmarkStart w:name="z197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действия непреодолимой силы, временно препятствующей дальнейшему процессу оказанию услуги. Под действиями непреодолимой силы, временно препятствующей дальнейшему процессу оказания государственной услуги, понимается введение чрезвычайного положения, угроза или возникновение чрезвычайной ситуации природного и техногенного характера;</w:t>
      </w:r>
    </w:p>
    <w:bookmarkEnd w:id="153"/>
    <w:bookmarkStart w:name="z198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нахождения услугополучателя в служебной командировке, в медицинской организации на стационарном лечении, превышающих срок оказания государственной услуги, за исключением случаев получения услуги его законными представителями.";</w:t>
      </w:r>
    </w:p>
    <w:bookmarkEnd w:id="15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00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"12. При внесении изменений и (или) дополнений в настоящие Правила уполномоченный орган направляет оператору "цифрового правительства", в Единый контакт-центр, услугодателю информацию о таких изменениях и (или) дополнениях в течение трех рабочих дней после государственной регистрации в Министерстве юстиции соответствующего нормативного правового акта.</w:t>
      </w:r>
    </w:p>
    <w:bookmarkEnd w:id="155"/>
    <w:bookmarkStart w:name="z201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11) пункта 2 </w:t>
      </w:r>
      <w:r>
        <w:rPr>
          <w:rFonts w:ascii="Times New Roman"/>
          <w:b w:val="false"/>
          <w:i w:val="false"/>
          <w:color w:val="000000"/>
          <w:sz w:val="28"/>
        </w:rPr>
        <w:t>статьи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о госуслугах, услугодатель обеспечивает внесение данных в цифровую систему мониторинга оказания государственных услуг о стадии оказания государственной услуги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транспорта и коммуникаций Республики Казахстан от 14 июня 2013 года № 452 "Об утверждении Правил внесения данных в цифровую систему мониторинга оказания государственных услуг о стадии оказания государственной услуги" (зарегистрирован в Реестре государственной регистрации нормативных правовых актов под № 8555).";</w:t>
      </w:r>
    </w:p>
    <w:bookmarkEnd w:id="156"/>
    <w:bookmarkStart w:name="z202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второй </w:t>
      </w:r>
      <w:r>
        <w:rPr>
          <w:rFonts w:ascii="Times New Roman"/>
          <w:b w:val="false"/>
          <w:i w:val="false"/>
          <w:color w:val="000000"/>
          <w:sz w:val="28"/>
        </w:rPr>
        <w:t>пункта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57"/>
    <w:bookmarkStart w:name="z203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"Плата осуществляется безналичным способом через платежный шлюз банка второго уровня, интегрированного c цифровой системой услугодателя newcab.kazpatent.kz по банковским реквизитам.";</w:t>
      </w:r>
    </w:p>
    <w:bookmarkEnd w:id="158"/>
    <w:bookmarkStart w:name="z204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седьмой </w:t>
      </w:r>
      <w:r>
        <w:rPr>
          <w:rFonts w:ascii="Times New Roman"/>
          <w:b w:val="false"/>
          <w:i w:val="false"/>
          <w:color w:val="000000"/>
          <w:sz w:val="28"/>
        </w:rPr>
        <w:t>пункта 17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59"/>
    <w:bookmarkStart w:name="z205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"Сведения о документе, подтверждающем плату, услугодатель получает из соответствующей государственной цифровой системы через ПШЦП.";</w:t>
      </w:r>
    </w:p>
    <w:bookmarkEnd w:id="16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07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"19. При внесении изменений и (или) дополнений в настоящие Правила уполномоченный орган направляет оператору "цифрового правительства", в Единый контакт-центр, услугодателю информацию о таких изменениях и (или) дополнениях в течение трех рабочих дней после государственной регистрации в Министерстве юстиции соответствующего нормативного правового акта.</w:t>
      </w:r>
    </w:p>
    <w:bookmarkEnd w:id="161"/>
    <w:bookmarkStart w:name="z208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11) пункта 2 </w:t>
      </w:r>
      <w:r>
        <w:rPr>
          <w:rFonts w:ascii="Times New Roman"/>
          <w:b w:val="false"/>
          <w:i w:val="false"/>
          <w:color w:val="000000"/>
          <w:sz w:val="28"/>
        </w:rPr>
        <w:t>статьи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о госуслугах, услугодатель обеспечивает внесение данных в цифровую систему мониторинга оказания государственных услуг о стадии оказания государственной услуги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транспорта и коммуникаций Республики Казахстан от 14 июня 2013 года № 452 "Об утверждении Правил внесения данных в цифровую систему мониторинга оказания государственных услуг о стадии оказания государственной услуги" (зарегистрирован в Реестре государственной регистрации нормативных правовых актов под № 8555).";</w:t>
      </w:r>
    </w:p>
    <w:bookmarkEnd w:id="16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перечню;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перечню;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перечню;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перечню;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перечню;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перечню;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перечню;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перечню;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перечню;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перечню;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перечню.</w:t>
      </w:r>
    </w:p>
    <w:bookmarkStart w:name="z220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юстиции Республики Казахстан от 29 августа 2018 года № 1342 "Об утверждении Правил внесения топологий в Государственный реестр топологий интегральных микросхем и выдачи свидетельств о регистрации, удостоверений авторов" (зарегистрирован в Реестре государственной регистрации нормативных правовых актов № 17397) внести следующие изменения и дополнения:</w:t>
      </w:r>
    </w:p>
    <w:bookmarkEnd w:id="163"/>
    <w:bookmarkStart w:name="z221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внесения топологий в Государственный реестр топологий интегральных микросхем и выдачи свидетельств о регистрации, удостоверений авторов, утвержденных указанным приказом:</w:t>
      </w:r>
    </w:p>
    <w:bookmarkEnd w:id="16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23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Настоящие Правила внесения топологий в Государственный реестр топологий интегральных микросхем и выдачи свидетельств о регистрации, удостоверений авторов (далее – Правила) разработаны в соответствии с Законами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правовой охране топологий интегральных микросхем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государственных и социально ответственных услугах</w:t>
      </w:r>
      <w:r>
        <w:rPr>
          <w:rFonts w:ascii="Times New Roman"/>
          <w:b w:val="false"/>
          <w:i w:val="false"/>
          <w:color w:val="000000"/>
          <w:sz w:val="28"/>
        </w:rPr>
        <w:t>" (далее – Закон о госуслугах), которые устанавливают порядок внесения топологий в Государственный реестр топологий интегральных микросхем, а также выдачи свидетельств о регистрации, удостоверений авторов и определяют порядок оказания государственных услуг.";</w:t>
      </w:r>
    </w:p>
    <w:bookmarkEnd w:id="16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5)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изложить в следующей редакции:</w:t>
      </w:r>
    </w:p>
    <w:bookmarkStart w:name="z225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веб-портал "цифрового правительства" www.egov.kz, www.elicense.kz (далее – портал) – цифровая система, представляющая собой единое окно доступа ко всей консолидированной правительственной информации, включая нормативную правовую базу, и к государственным услугам, услугам по выдаче технических условий на подключение к сетям субъектов естественных монополий и услугам субъектов квазигосударственного сектора, оказываемым в электронной форме;</w:t>
      </w:r>
    </w:p>
    <w:bookmarkEnd w:id="166"/>
    <w:bookmarkStart w:name="z226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платежный шлюз "цифрового правительства" (далее – ПШЦП) – цифровой объект, автоматизирующий процессы передачи информации о проведении платежей в рамках оказания возмездных услуг;";</w:t>
      </w:r>
    </w:p>
    <w:bookmarkEnd w:id="16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28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Государственная услуга "Регистрация топологий интегральных микросхем" (далее – государственная услуга) оказывается Республиканским государственным предприятием на праве хозяйственного ведения "Национальный институт интеллектуальной собственности" Комитета по правам интеллектуальной собственности Министерства юстиции Республики Казахстан (далее – услугодатель).";</w:t>
      </w:r>
    </w:p>
    <w:bookmarkEnd w:id="168"/>
    <w:bookmarkStart w:name="z229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второй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69"/>
    <w:bookmarkStart w:name="z230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"Плата осуществляется безналичным способом через платежный шлюз банка второго уровня, интегрированного c цифровой системой услугодателя newcab.kazpatent.kz по банковским реквизитам, указанным в 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Правилам.";</w:t>
      </w:r>
    </w:p>
    <w:bookmarkEnd w:id="170"/>
    <w:bookmarkStart w:name="z231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седьмой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71"/>
    <w:bookmarkStart w:name="z232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"Сведения о документе, подтверждающем плату, услугодатель получает из соответствующей государственной цифровой системы через ПШЦП.";</w:t>
      </w:r>
    </w:p>
    <w:bookmarkEnd w:id="172"/>
    <w:bookmarkStart w:name="z233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пунктами 6-1, 6-2, 6-3 и 6-4 следующего содержания:</w:t>
      </w:r>
    </w:p>
    <w:bookmarkEnd w:id="173"/>
    <w:bookmarkStart w:name="z234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"6-1. Приостановление срока оказания государственной услуги начинается со дня направления уведомления услугополучателю о решении услугодателя по приостановлению процесса оказания государственной услуги. Течение срока оказания государственной услуги возобновляется со дня вынесения решения услугодателем о возобновлении процесса оказания государственной услуги.</w:t>
      </w:r>
    </w:p>
    <w:bookmarkEnd w:id="174"/>
    <w:bookmarkStart w:name="z235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6-2. Услугодатель приостанавливает процесс оказания государственной услуги в случаях:</w:t>
      </w:r>
    </w:p>
    <w:bookmarkEnd w:id="175"/>
    <w:bookmarkStart w:name="z236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смерти гражданина (в том числе объявления умершим) или реорганизации, ликвидации юридического лица, если права услугополучателей на получение соответствующих материальных или нематериальных благ допускает правопреемство;</w:t>
      </w:r>
    </w:p>
    <w:bookmarkEnd w:id="176"/>
    <w:bookmarkStart w:name="z237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признания гражданина недееспособным и (или) ограниченно дееспособным в установленном законами Республики Казахстан порядке;</w:t>
      </w:r>
    </w:p>
    <w:bookmarkEnd w:id="177"/>
    <w:bookmarkStart w:name="z238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невозможности оказания государственной услуги до разрешения вопросов, рассматриваемых государственными органами либо в судебном порядке.</w:t>
      </w:r>
    </w:p>
    <w:bookmarkEnd w:id="178"/>
    <w:bookmarkStart w:name="z239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6-3. Процесс оказания государственной услуги приостанавливается:</w:t>
      </w:r>
    </w:p>
    <w:bookmarkEnd w:id="179"/>
    <w:bookmarkStart w:name="z240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случаях, предусмотренных подпунктами 1) и 2) пункта 7-2 настоящих Правил, – до определения правопреемника умершего лица или назначения недееспособному лицу опекуна;</w:t>
      </w:r>
    </w:p>
    <w:bookmarkEnd w:id="180"/>
    <w:bookmarkStart w:name="z241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случаях, предусмотренных подпунктом 3) пункта 7-2 настоящих Правил, – до определения позиции государственным органом или до вступления в законную силу судебного акта.</w:t>
      </w:r>
    </w:p>
    <w:bookmarkEnd w:id="181"/>
    <w:bookmarkStart w:name="z242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6-4. Услугодатель по ходатайству услугополучателя или по своей инициативе приостанавливает процесс оказания государственной услуги в случаях:</w:t>
      </w:r>
    </w:p>
    <w:bookmarkEnd w:id="182"/>
    <w:bookmarkStart w:name="z243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действия непреодолимой силы, временно препятствующей дальнейшему процессу оказанию услуги. Под действиями непреодолимой силы, временно препятствующей дальнейшему процессу оказания государственной услуги, понимается введение чрезвычайного положения, угроза или возникновение чрезвычайной ситуации природного и техногенного характера;</w:t>
      </w:r>
    </w:p>
    <w:bookmarkEnd w:id="183"/>
    <w:bookmarkStart w:name="z244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нахождения услугополучателя в служебной командировке, в медицинской организации на стационарном лечении, превышающих срок оказания государственной услуги, за исключением случаев получения услуги его законными представителями.";</w:t>
      </w:r>
    </w:p>
    <w:bookmarkEnd w:id="18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46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При внесении изменений и (или) дополнений в настоящие Правила уполномоченный орган направляет оператору "цифрового правительства", в Единый контакт-центр, услугодателю информацию о таких изменениях и (или) дополнениях в течение трех рабочих дней после государственной регистрации в Министерстве юстиции соответствующего нормативного правового акта.</w:t>
      </w:r>
    </w:p>
    <w:bookmarkEnd w:id="185"/>
    <w:bookmarkStart w:name="z247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11) пункта 2 </w:t>
      </w:r>
      <w:r>
        <w:rPr>
          <w:rFonts w:ascii="Times New Roman"/>
          <w:b w:val="false"/>
          <w:i w:val="false"/>
          <w:color w:val="000000"/>
          <w:sz w:val="28"/>
        </w:rPr>
        <w:t>статьи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о госуслугах, услугодатель обеспечивает внесение данных в цифровую систему мониторинга оказания государственных услуг о стадии оказания государственной услуги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транспорта и коммуникаций Республики Казахстан от 14 июня 2013 года № 452 "Об утверждении Правил внесения данных в цифровую систему мониторинга оказания государственных услуг о стадии оказания государственной услуги" (зарегистрирован в Реестре государственной регистрации нормативных правовых актов под № 8555).";</w:t>
      </w:r>
    </w:p>
    <w:bookmarkEnd w:id="18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49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На основании решения о регистрации топологий и при подтверждении платы за услуги РГП "Национальный институт интеллектуальной собственности" Комитета по правам интеллектуальной собственности Министерства юстиции Республики Казахстан (далее – РГП "НИИС") по выдаче свидетельства в Государственный реестр топологий интегральных микросхем Республики Казахстан (далее – Государственный реестр) РГП "НИИС" вносятся сведения по топологии с присвоением ей порядкового номера.";</w:t>
      </w:r>
    </w:p>
    <w:bookmarkEnd w:id="18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перечню;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перечню;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перечню;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перечню;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перечню;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перечню;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перечню.</w:t>
      </w:r>
    </w:p>
    <w:bookmarkStart w:name="z257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юстиции Республики Казахстан от 29 августа 2018 года № 1343 "Об утверждении Правил регистрации селекционных достижений в Государственном реестре селекционных достижений и выдачи охранных документов и их дубликатов, аннулирования и досрочного прекращения действия патентов" (зарегистрирован в Реестре государственной регистрации нормативных правовых актов № 17416) внести следующие изменения и дополнения:</w:t>
      </w:r>
    </w:p>
    <w:bookmarkEnd w:id="188"/>
    <w:bookmarkStart w:name="z258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регистрации селекционных достижений в Государственном реестре селекционных достижений и выдачи охранных документов и их дубликатов, аннулирования и досрочного прекращения действия патентов, утвержденных указанным приказом:</w:t>
      </w:r>
    </w:p>
    <w:bookmarkEnd w:id="18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60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Правила регистрации селекционных достижений в Государственном реестре селекционных достижений и выдачи охранных документов и их дубликатов, аннулирования и досрочного прекращения действия патентов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охране селекционных достижений" (далее – Закон),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государственных и социально ответственных услугах" (далее – Закон о госуслугах) и определяют порядок регистрации селекционных достижений в Государственном реестре селекционных достижений и выдачи охранных документов и их дубликатов, аннулирования и досрочного прекращения действия патентов, а также порядок оказания государственных услуг.";</w:t>
      </w:r>
    </w:p>
    <w:bookmarkEnd w:id="19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8)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9)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изложить в следующей редакции:</w:t>
      </w:r>
    </w:p>
    <w:bookmarkStart w:name="z262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"8) веб-портал "цифрового правительства" www.egov.kz, www.elicense.kz (далее – портал) – цифровая система, представляющая собой единое окно доступа ко всей консолидированной правительственной информации, включая нормативную правовую базу, и к государственным услугам, услугам по выдаче технических условий на подключение к сетям субъектов естественных монополий и услугам субъектов квазигосударственного сектора, оказываемым в электронной форме;</w:t>
      </w:r>
    </w:p>
    <w:bookmarkEnd w:id="191"/>
    <w:bookmarkStart w:name="z263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платежный шлюз "цифрового правительства" (далее – ПШЦП) – цифровой объект, автоматизирующий процессы передачи информации о проведении платежей в рамках оказания возмездных услуг;";</w:t>
      </w:r>
    </w:p>
    <w:bookmarkEnd w:id="19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65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На основании решения Республиканского государственного предприятия на праве хозяйственного ведения "Национальный институт интеллектуальной собственности" Комитета по правам интеллектуальной собственности Министерства юстиции Республики Казахстан (далее – услугодатель) о выдаче патента, решения Государственной комиссии о выдаче охранного документа и при представлении документа, подтверждающего плату за услуги услугодателя по подготовке к выдаче патента и публикации, в Государственный реестр селекционных достижений Республики Казахстан вносятся сведения по селекционному достижению.";</w:t>
      </w:r>
    </w:p>
    <w:bookmarkEnd w:id="193"/>
    <w:bookmarkStart w:name="z266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второй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94"/>
    <w:bookmarkStart w:name="z267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"Плата осуществляется безналичным способом через платежный шлюз банка второго уровня, интегрированного c цифровой системой услугодателя newcab.kazpatent.kz по банковским реквизитам, указанным в 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(далее – банковские реквизиты) к настоящим Правилам.";</w:t>
      </w:r>
    </w:p>
    <w:bookmarkEnd w:id="195"/>
    <w:bookmarkStart w:name="z268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седьмой </w:t>
      </w:r>
      <w:r>
        <w:rPr>
          <w:rFonts w:ascii="Times New Roman"/>
          <w:b w:val="false"/>
          <w:i w:val="false"/>
          <w:color w:val="000000"/>
          <w:sz w:val="28"/>
        </w:rPr>
        <w:t>пункта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96"/>
    <w:bookmarkStart w:name="z269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"Сведения о документе, подтверждающем плату, услугодатель получает из соответствующей государственной цифровой системы через ПШЦП.";</w:t>
      </w:r>
    </w:p>
    <w:bookmarkEnd w:id="197"/>
    <w:bookmarkStart w:name="z270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пунктами 8-1, 8-2, 8-3 и 8-4 следующего содержания:</w:t>
      </w:r>
    </w:p>
    <w:bookmarkEnd w:id="198"/>
    <w:bookmarkStart w:name="z271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"8-1. Приостановление срока оказания государственной услуги начинается со дня направления уведомления услугополучателю о решении услугодателя по приостановлению процесса оказания государственной услуги. Течение срока оказания государственной услуги возобновляется со дня вынесения решения услугодателем о возобновлении процесса оказания государственной услуги.</w:t>
      </w:r>
    </w:p>
    <w:bookmarkEnd w:id="199"/>
    <w:bookmarkStart w:name="z272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8-2. Услугодатель приостанавливает процесс оказания государственной услуги в случаях:</w:t>
      </w:r>
    </w:p>
    <w:bookmarkEnd w:id="200"/>
    <w:bookmarkStart w:name="z273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смерти гражданина (в том числе объявления умершим) или реорганизации, ликвидации юридического лица, если права услугополучателей на получение соответствующих материальных или нематериальных благ допускает правопреемство;</w:t>
      </w:r>
    </w:p>
    <w:bookmarkEnd w:id="201"/>
    <w:bookmarkStart w:name="z274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признания гражданина недееспособным и (или) ограниченно дееспособным в установленном законами Республики Казахстан порядке;</w:t>
      </w:r>
    </w:p>
    <w:bookmarkEnd w:id="202"/>
    <w:bookmarkStart w:name="z275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невозможности оказания государственной услуги до разрешения вопросов, рассматриваемых государственными органами либо в судебном порядке.</w:t>
      </w:r>
    </w:p>
    <w:bookmarkEnd w:id="203"/>
    <w:bookmarkStart w:name="z276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8-3. Процесс оказания государственной услуги приостанавливается:</w:t>
      </w:r>
    </w:p>
    <w:bookmarkEnd w:id="204"/>
    <w:bookmarkStart w:name="z277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случаях, предусмотренных подпунктами 1) и 2) пункта 7-2 настоящих Правил, – до определения правопреемника умершего лица или назначения недееспособному лицу опекуна;</w:t>
      </w:r>
    </w:p>
    <w:bookmarkEnd w:id="205"/>
    <w:bookmarkStart w:name="z278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случаях, предусмотренных подпунктом 3) пункта 7-2 настоящих Правил, – до определения позиции государственным органом или до вступления в законную силу судебного акта.</w:t>
      </w:r>
    </w:p>
    <w:bookmarkEnd w:id="206"/>
    <w:bookmarkStart w:name="z279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8-4. Услугодатель по ходатайству услугополучателя или по своей инициативе приостанавливает процесс оказания государственной услуги в случаях:</w:t>
      </w:r>
    </w:p>
    <w:bookmarkEnd w:id="207"/>
    <w:bookmarkStart w:name="z280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действия непреодолимой силы, временно препятствующей дальнейшему процессу оказанию услуги. Под действиями непреодолимой силы, временно препятствующей дальнейшему процессу оказания государственной услуги, понимается введение чрезвычайного положения, угроза или возникновение чрезвычайной ситуации природного и техногенного характера;</w:t>
      </w:r>
    </w:p>
    <w:bookmarkEnd w:id="208"/>
    <w:bookmarkStart w:name="z281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нахождения услугополучателя в служебной командировке, в медицинской организации на стационарном лечении, превышающих срок оказания государственной услуги, за исключением случаев получения услуги его законными представителями.";</w:t>
      </w:r>
    </w:p>
    <w:bookmarkEnd w:id="20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83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"12. При внесении изменений и (или) дополнений в настоящие Правила уполномоченный орган направляет оператору "цифрового правительства", в Единый контакт-центр, услугодателю информацию о таких изменениях и (или) дополнениях в течение трех рабочих дней после государственной регистрации в Министерстве юстиции соответствующего нормативного правового акта.</w:t>
      </w:r>
    </w:p>
    <w:bookmarkEnd w:id="210"/>
    <w:bookmarkStart w:name="z284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11) пункта 2 </w:t>
      </w:r>
      <w:r>
        <w:rPr>
          <w:rFonts w:ascii="Times New Roman"/>
          <w:b w:val="false"/>
          <w:i w:val="false"/>
          <w:color w:val="000000"/>
          <w:sz w:val="28"/>
        </w:rPr>
        <w:t>статьи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о госуслугах, услугодатель обеспечивает внесение данных в цифровую систему мониторинга оказания государственных услуг о стадии оказания государственной услуги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транспорта и коммуникаций Республики Казахстан от 14 июня 2013 года № 452 "Об утверждении Правил внесения данных в цифровую систему мониторинга оказания государственных услуг о стадии оказания государственной услуги" (зарегистрирован в Реестре государственной регистрации нормативных правовых актов под № 8555).";</w:t>
      </w:r>
    </w:p>
    <w:bookmarkEnd w:id="211"/>
    <w:bookmarkStart w:name="z285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второй </w:t>
      </w:r>
      <w:r>
        <w:rPr>
          <w:rFonts w:ascii="Times New Roman"/>
          <w:b w:val="false"/>
          <w:i w:val="false"/>
          <w:color w:val="000000"/>
          <w:sz w:val="28"/>
        </w:rPr>
        <w:t>пункта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12"/>
    <w:bookmarkStart w:name="z286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"Плата осуществляется безналичным способом через платежный шлюз банка второго уровня, интегрированного c цифровой системой услугодателя newcab.kazpatent.kz по банковским реквизитам.";</w:t>
      </w:r>
    </w:p>
    <w:bookmarkEnd w:id="213"/>
    <w:bookmarkStart w:name="z287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седьмой </w:t>
      </w:r>
      <w:r>
        <w:rPr>
          <w:rFonts w:ascii="Times New Roman"/>
          <w:b w:val="false"/>
          <w:i w:val="false"/>
          <w:color w:val="000000"/>
          <w:sz w:val="28"/>
        </w:rPr>
        <w:t>пункта 17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14"/>
    <w:bookmarkStart w:name="z288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"Сведения о документе, подтверждающем плату, услугодатель получает из соответствующей государственной цифровой системы через ПШЦП.";</w:t>
      </w:r>
    </w:p>
    <w:bookmarkEnd w:id="2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90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"19. При внесении изменений и (или) дополнений в настоящие Правила уполномоченный орган направляет оператору "цифрового правительства", в Единый контакт-центр, услугодателю информацию о таких изменениях и (или) дополнениях в течение трех рабочих дней после государственной регистрации в Министерстве юстиции соответствующего нормативного правового акта.</w:t>
      </w:r>
    </w:p>
    <w:bookmarkEnd w:id="216"/>
    <w:bookmarkStart w:name="z291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11) пункта 2 </w:t>
      </w:r>
      <w:r>
        <w:rPr>
          <w:rFonts w:ascii="Times New Roman"/>
          <w:b w:val="false"/>
          <w:i w:val="false"/>
          <w:color w:val="000000"/>
          <w:sz w:val="28"/>
        </w:rPr>
        <w:t>статьи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о госуслугах, услугодатель обеспечивает внесение данных в цифровую систему мониторинга оказания государственных услуг о стадии оказания государственной услуги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транспорта и коммуникаций Республики Казахстан от 14 июня 2013 года № 452 "Об утверждении Правил внесения данных в цифровую систему мониторинга оказания государственных услуг о стадии оказания государственной услуги" (зарегистрирован в Реестре государственной регистрации нормативных правовых актов под № 8555).";</w:t>
      </w:r>
    </w:p>
    <w:bookmarkEnd w:id="2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перечню;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перечню;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перечню;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перечню;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перечню;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перечню;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перечню;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перечню.</w:t>
      </w:r>
    </w:p>
    <w:bookmarkStart w:name="z300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юстиции Республики Казахстан от 29 августа 2018 года № 1344 "Об утверждении Правил регистрации в Государственном реестре топологий интегральных микросхем передачи исключительного права, предоставления права на использование топологий" (зарегистрирован в Реестре государственной регистрации нормативных правовых актов № 17330) внести следующие изменения и дополнения:</w:t>
      </w:r>
    </w:p>
    <w:bookmarkEnd w:id="218"/>
    <w:bookmarkStart w:name="z301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регистрации в Государственном реестре топологий интегральных микросхем передачи исключительного права, предоставления права на использование топологий, утвержденных указанным приказом:</w:t>
      </w:r>
    </w:p>
    <w:bookmarkEnd w:id="2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03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Правила регистрации в Государственном реестре топологий интегральных микросхем передачи исключительного права, предоставления права на использование топологий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 Закона Республики Казахстан "О правовой охране топологий интегральных микросхем", с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Закона Республики Казахстан "О государственных и социально ответственных услугах" (далее – Закон о госуслугах) и определяют порядок регистрации в Государственном реестре топологий интегральных микросхем передачи исключительного права, предоставления права на использование топологий, а также определяют порядок оказания государственных услуг "Регистрация передачи исключительного прав на товарный знак, селекционное достижение и объект промышленной собственности, а также топологии интегральной микросхемы" и "Регистрация предоставления права на использование товарного знака, селекционного достижения и объекта промышленной собственности, а также топологии интегральной микросхемы".";</w:t>
      </w:r>
    </w:p>
    <w:bookmarkEnd w:id="2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8)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9)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изложить в следующей редакции:</w:t>
      </w:r>
    </w:p>
    <w:bookmarkStart w:name="z305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"8) веб-портал "цифрового правительства" www.egov.kz, www.elicense.kz (далее – портал) – цифровая система, представляющая собой единое окно доступа ко всей консолидированной правительственной информации, включая нормативную правовую базу, и к государственным услугам, услугам по выдаче технических условий на подключение к сетям субъектов естественных монополий и услугам субъектов квазигосударственного сектора, оказываемым в электронной форме;</w:t>
      </w:r>
    </w:p>
    <w:bookmarkEnd w:id="221"/>
    <w:bookmarkStart w:name="z306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платежный шлюз "цифрового правительства" (далее – ПШЦП) – цифровой объект, автоматизирующий процессы передачи информации о проведении платежей в рамках оказания возмездных услуг;";</w:t>
      </w:r>
    </w:p>
    <w:bookmarkEnd w:id="2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08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Государственная услуга "Регистрация передачи исключительного прав на товарный знак, селекционное достижение и объект промышленной собственности, а также топологии интегральной микросхемы" оказывается Республиканским государственным предприятием на праве хозяйственного ведения "Национальный институт интеллектуальной собственности" Комитета по правам интеллектуальной собственности Министерства юстиции Республики Казахстан (далее – услугодатель).";</w:t>
      </w:r>
    </w:p>
    <w:bookmarkEnd w:id="223"/>
    <w:bookmarkStart w:name="z309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второй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24"/>
    <w:bookmarkStart w:name="z310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"Плата осуществляется безналичным способом через платежный шлюз банка второго уровня, интегрированного c цифровой системой услугодателя newcab.kazpatent.kz по банковским реквизитам, необходимым для платы услуг услугодателя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Правилам.";</w:t>
      </w:r>
    </w:p>
    <w:bookmarkEnd w:id="225"/>
    <w:bookmarkStart w:name="z311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седьмой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26"/>
    <w:bookmarkStart w:name="z312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"Сведения о документе, подтверждающем плату, услугодатель получает из соответствующей государственной цифровой системы через ПШЦП.";</w:t>
      </w:r>
    </w:p>
    <w:bookmarkEnd w:id="227"/>
    <w:bookmarkStart w:name="z313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пунктами 7-1, 7-2, 7-3 и 7-4 следующего содержания:</w:t>
      </w:r>
    </w:p>
    <w:bookmarkEnd w:id="228"/>
    <w:bookmarkStart w:name="z314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"7-1. Приостановление срока оказания государственной услуги начинается со дня направления уведомления услугополучателю о решении услугодателя по приостановлению процесса оказания государственной услуги. Течение срока оказания государственной услуги возобновляется со дня вынесения решения услугодателем о возобновлении процесса оказания государственной услуги.</w:t>
      </w:r>
    </w:p>
    <w:bookmarkEnd w:id="229"/>
    <w:bookmarkStart w:name="z315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7-2. Услугодатель приостанавливает процесс оказания государственной услуги в случаях:</w:t>
      </w:r>
    </w:p>
    <w:bookmarkEnd w:id="230"/>
    <w:bookmarkStart w:name="z316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смерти гражданина (в том числе объявления умершим) или реорганизации, ликвидации юридического лица, если права услугополучателей на получение соответствующих материальных или нематериальных благ допускает правопреемство;</w:t>
      </w:r>
    </w:p>
    <w:bookmarkEnd w:id="231"/>
    <w:bookmarkStart w:name="z317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признания гражданина недееспособным и (или) ограниченно дееспособным в установленном законами Республики Казахстан порядке;</w:t>
      </w:r>
    </w:p>
    <w:bookmarkEnd w:id="232"/>
    <w:bookmarkStart w:name="z318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невозможности оказания государственной услуги до разрешения вопросов, рассматриваемых государственными органами либо в судебном порядке.</w:t>
      </w:r>
    </w:p>
    <w:bookmarkEnd w:id="233"/>
    <w:bookmarkStart w:name="z319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7-3. Процесс оказания государственной услуги приостанавливается:</w:t>
      </w:r>
    </w:p>
    <w:bookmarkEnd w:id="234"/>
    <w:bookmarkStart w:name="z320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случаях, предусмотренных подпунктами 1) и 2) пункта 7-2 настоящих Правил, – до определения правопреемника умершего лица или назначения недееспособному лицу опекуна;</w:t>
      </w:r>
    </w:p>
    <w:bookmarkEnd w:id="235"/>
    <w:bookmarkStart w:name="z321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случаях, предусмотренных подпунктом 3) пункта 7-2 настоящих Правил, – до определения позиции государственным органом или до вступления в законную силу судебного акта.</w:t>
      </w:r>
    </w:p>
    <w:bookmarkEnd w:id="236"/>
    <w:bookmarkStart w:name="z322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7-4. Услугодатель по ходатайству услугополучателя или по своей инициативе приостанавливает процесс оказания государственной услуги в случаях:</w:t>
      </w:r>
    </w:p>
    <w:bookmarkEnd w:id="237"/>
    <w:bookmarkStart w:name="z323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действия непреодолимой силы, временно препятствующей дальнейшему процессу оказанию услуги. Под действиями непреодолимой силы, временно препятствующей дальнейшему процессу оказания государственной услуги, понимается введение чрезвычайного положения, угроза или возникновение чрезвычайной ситуации природного и техногенного характера;</w:t>
      </w:r>
    </w:p>
    <w:bookmarkEnd w:id="238"/>
    <w:bookmarkStart w:name="z324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нахождения услугополучателя в служебной командировке, в медицинской организации на стационарном лечении, превышающих срок оказания государственной услуги, за исключением случаев получения услуги его законными представителями.";</w:t>
      </w:r>
    </w:p>
    <w:bookmarkEnd w:id="23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26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При внесении изменений и (или) дополнений в настоящие Правила уполномоченный орган направляет оператору "цифрового правительства", в Единый контакт-центр, услугодателю информацию о таких изменениях и (или) дополнениях в течение трех рабочих дней после государственной регистрации в Министерстве юстиции соответствующего нормативного правового акта.</w:t>
      </w:r>
    </w:p>
    <w:bookmarkEnd w:id="240"/>
    <w:bookmarkStart w:name="z327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11) пункта 2 </w:t>
      </w:r>
      <w:r>
        <w:rPr>
          <w:rFonts w:ascii="Times New Roman"/>
          <w:b w:val="false"/>
          <w:i w:val="false"/>
          <w:color w:val="000000"/>
          <w:sz w:val="28"/>
        </w:rPr>
        <w:t>статьи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о госуслугах, услугодатель обеспечивает внесение данных в цифровую систему мониторинга оказания государственных услуг о стадии оказания государственной услуги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транспорта и коммуникаций Республики Казахстан от 14 июня 2013 года № 452 "Об утверждении Правил внесения данных в цифровую систему мониторинга оказания государственных услуг о стадии оказания государственной услуги" (зарегистрирован в Реестре государственной регистрации нормативных правовых актов под № 8555).";</w:t>
      </w:r>
    </w:p>
    <w:bookmarkEnd w:id="241"/>
    <w:bookmarkStart w:name="z328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второй </w:t>
      </w:r>
      <w:r>
        <w:rPr>
          <w:rFonts w:ascii="Times New Roman"/>
          <w:b w:val="false"/>
          <w:i w:val="false"/>
          <w:color w:val="000000"/>
          <w:sz w:val="28"/>
        </w:rPr>
        <w:t>пункта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42"/>
    <w:bookmarkStart w:name="z329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"Плата осуществляется безналичным способом через платежный шлюз банка второго уровня, интегрированного c цифровой системой услугодателя newcab.kazpatent.kz по банковским реквизитам, необходимым для платы услуг услугодателя согласно в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Правилам.";</w:t>
      </w:r>
    </w:p>
    <w:bookmarkEnd w:id="243"/>
    <w:bookmarkStart w:name="z330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седьмой </w:t>
      </w:r>
      <w:r>
        <w:rPr>
          <w:rFonts w:ascii="Times New Roman"/>
          <w:b w:val="false"/>
          <w:i w:val="false"/>
          <w:color w:val="000000"/>
          <w:sz w:val="28"/>
        </w:rPr>
        <w:t>пункта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44"/>
    <w:bookmarkStart w:name="z331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"Сведения о документе, подтверждающем плату, услугодатель получает из соответствующей государственной цифровой системы через ПШЦП.";</w:t>
      </w:r>
    </w:p>
    <w:bookmarkEnd w:id="245"/>
    <w:bookmarkStart w:name="z332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пунктами 14-1, 14-2, 14-3 и 14-4 следующего содержания:</w:t>
      </w:r>
    </w:p>
    <w:bookmarkEnd w:id="246"/>
    <w:bookmarkStart w:name="z333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"14-1. Приостановление срока оказания государственной услуги начинается со дня направления уведомления услугополучателю о решении услугодателя по приостановлению процесса оказания государственной услуги. Течение срока оказания государственной услуги возобновляется со дня вынесения решения услугодателем о возобновлении процесса оказания государственной услуги.</w:t>
      </w:r>
    </w:p>
    <w:bookmarkEnd w:id="247"/>
    <w:bookmarkStart w:name="z334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14-2. Услугодатель приостанавливает процесс оказания государственной услуги в случаях:</w:t>
      </w:r>
    </w:p>
    <w:bookmarkEnd w:id="248"/>
    <w:bookmarkStart w:name="z335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смерти гражданина (в том числе объявления умершим) или реорганизации, ликвидации юридического лица, если права услугополучателей на получение соответствующих материальных или нематериальных благ допускает правопреемство;</w:t>
      </w:r>
    </w:p>
    <w:bookmarkEnd w:id="249"/>
    <w:bookmarkStart w:name="z336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признания гражданина недееспособным и (или) ограниченно дееспособным в установленном законами Республики Казахстан порядке;</w:t>
      </w:r>
    </w:p>
    <w:bookmarkEnd w:id="250"/>
    <w:bookmarkStart w:name="z337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невозможности оказания государственной услуги до разрешения вопросов, рассматриваемых государственными органами либо в судебном порядке.</w:t>
      </w:r>
    </w:p>
    <w:bookmarkEnd w:id="251"/>
    <w:bookmarkStart w:name="z338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14-3. Процесс оказания государственной услуги приостанавливается:</w:t>
      </w:r>
    </w:p>
    <w:bookmarkEnd w:id="252"/>
    <w:bookmarkStart w:name="z339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случаях, предусмотренных подпунктами 1) и 2) пункта 7-2 настоящих Правил, – до определения правопреемника умершего лица или назначения недееспособному лицу опекуна;</w:t>
      </w:r>
    </w:p>
    <w:bookmarkEnd w:id="253"/>
    <w:bookmarkStart w:name="z340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случаях, предусмотренных подпунктом 3) пункта 7-2 настоящих Правил, – до определения позиции государственным органом или до вступления в законную силу судебного акта.</w:t>
      </w:r>
    </w:p>
    <w:bookmarkEnd w:id="254"/>
    <w:bookmarkStart w:name="z341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14-4. Услугодатель по ходатайству услугополучателя или по своей инициативе приостанавливает процесс оказания государственной услуги в случаях:</w:t>
      </w:r>
    </w:p>
    <w:bookmarkEnd w:id="255"/>
    <w:bookmarkStart w:name="z342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действия непреодолимой силы, временно препятствующей дальнейшему процессу оказанию услуги. Под действиями непреодолимой силы, временно препятствующей дальнейшему процессу оказания государственной услуги, понимается введение чрезвычайного положения, угроза или возникновение чрезвычайной ситуации природного и техногенного характера;</w:t>
      </w:r>
    </w:p>
    <w:bookmarkEnd w:id="256"/>
    <w:bookmarkStart w:name="z343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нахождения услугополучателя в служебной командировке, в медицинской организации на стационарном лечении, превышающих срок оказания государственной услуги, за исключением случаев получения услуги его законными представителями.";</w:t>
      </w:r>
    </w:p>
    <w:bookmarkEnd w:id="25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45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"16. При внесении изменений и (или) дополнений в настоящие Правила уполномоченный орган направляет оператору "цифрового правительства", в Единый контакт-центр, услугодателю информацию о таких изменениях и (или) дополнениях в течение трех рабочих дней после государственной регистрации в Министерстве юстиции соответствующего нормативного правового акта.</w:t>
      </w:r>
    </w:p>
    <w:bookmarkEnd w:id="258"/>
    <w:bookmarkStart w:name="z346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11) пункта 2 </w:t>
      </w:r>
      <w:r>
        <w:rPr>
          <w:rFonts w:ascii="Times New Roman"/>
          <w:b w:val="false"/>
          <w:i w:val="false"/>
          <w:color w:val="000000"/>
          <w:sz w:val="28"/>
        </w:rPr>
        <w:t>статьи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о госуслугах, услугодатель обеспечивает внесение данных в цифровую систему мониторинга оказания государственных услуг о стадии оказания государственной услуги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транспорта и коммуникаций Республики Казахстан от 14 июня 2013 года № 452 "Об утверждении Правил внесения данных в цифровую систему мониторинга оказания государственных услуг о стадии оказания государственной услуги" (зарегистрирован в Реестре государственной регистрации нормативных правовых актов под № 8555).";</w:t>
      </w:r>
    </w:p>
    <w:bookmarkEnd w:id="25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перечню;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перечню;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перечню;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перечню;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перечню;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перечню;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перечню;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перечню;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перечню;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перечню.</w:t>
      </w:r>
    </w:p>
    <w:bookmarkStart w:name="z357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юстиции Республики Казахстан от 29 августа 2018 года № 1345 "Об утверждении Правил регистрации в Государственном реестре товарных знаков передачи исключительного права, предоставления права на использование товарного знака" (зарегистрирован в Реестре государственной регистрации нормативных правовых актов № 17331) внести следующие изменения и дополнения:</w:t>
      </w:r>
    </w:p>
    <w:bookmarkEnd w:id="260"/>
    <w:bookmarkStart w:name="z358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регистрации в Государственном реестре товарных знаков передачи исключительного права, предоставления права на использование товарного знака, утвержденных указанным приказом:</w:t>
      </w:r>
    </w:p>
    <w:bookmarkEnd w:id="26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60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Настоящие Правила регистрации в Государственном реестре передачи исключительного права, предоставления права на использование товарного знака (далее – Правила) разработаны в соответствии с Законами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товарных знаках, знаках обслуживания, географических указаний и наименованиях мест происхождения товаров</w:t>
      </w:r>
      <w:r>
        <w:rPr>
          <w:rFonts w:ascii="Times New Roman"/>
          <w:b w:val="false"/>
          <w:i w:val="false"/>
          <w:color w:val="000000"/>
          <w:sz w:val="28"/>
        </w:rPr>
        <w:t>" (далее – Закон),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государственных и социально ответственных услугах</w:t>
      </w:r>
      <w:r>
        <w:rPr>
          <w:rFonts w:ascii="Times New Roman"/>
          <w:b w:val="false"/>
          <w:i w:val="false"/>
          <w:color w:val="000000"/>
          <w:sz w:val="28"/>
        </w:rPr>
        <w:t>" (далее – Закон о госуслугах), которые устанавливают порядок регистрации в Государственном реестре товарных знаков исключительного права, предоставления права на использование товарного знака, а также определяют порядок оказания государственных услуг.";</w:t>
      </w:r>
    </w:p>
    <w:bookmarkEnd w:id="26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7)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изложить в следующей редакции:</w:t>
      </w:r>
    </w:p>
    <w:bookmarkStart w:name="z362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"7) веб-портал "цифрового правительства" www.egov.kz, www.elicense.kz (далее – портал) – цифровая система, представляющая собой единое окно доступа ко всей консолидированной правительственной информации, включая нормативную правовую базу, и к государственным услугам, услугам по выдаче технических условий на подключение к сетям субъектов естественных монополий и услугам субъектов квазигосударственного сектора, оказываемым в электронной форме;</w:t>
      </w:r>
    </w:p>
    <w:bookmarkEnd w:id="263"/>
    <w:bookmarkStart w:name="z363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платежный шлюз "цифрового правительства" (далее – ПШЦП) – цифровой объект, автоматизирующий процессы передачи информации о проведении платежей в рамках оказания возмездных услуг;";</w:t>
      </w:r>
    </w:p>
    <w:bookmarkEnd w:id="26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65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Государственная услуга "Регистрация передачи исключительного прав на товарный знак, селекционное достижение и объект промышленной собственности, а также топологии интегральной микросхемы" (далее – государственная услуга) оказывается Республиканским государственным предприятием на праве хозяйственного ведения "Национальный институт интеллектуальной собственности" Комитета по правам интеллектуальной собственности Министерства юстиции Республики Казахстан (далее – услугодатель).";</w:t>
      </w:r>
    </w:p>
    <w:bookmarkEnd w:id="265"/>
    <w:bookmarkStart w:name="z366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второй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66"/>
    <w:bookmarkStart w:name="z367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"Плата осуществляется безналичным способом через платежный шлюз банка второго уровня, интегрированного c цифровой системой услугодателя newcab.kazpatent.kz по банковским реквизитам, указанным в </w:t>
      </w:r>
      <w:r>
        <w:rPr>
          <w:rFonts w:ascii="Times New Roman"/>
          <w:b w:val="false"/>
          <w:i w:val="false"/>
          <w:color w:val="000000"/>
          <w:sz w:val="28"/>
        </w:rPr>
        <w:t>приложении 4</w:t>
      </w:r>
      <w:r>
        <w:rPr>
          <w:rFonts w:ascii="Times New Roman"/>
          <w:b w:val="false"/>
          <w:i w:val="false"/>
          <w:color w:val="000000"/>
          <w:sz w:val="28"/>
        </w:rPr>
        <w:t xml:space="preserve"> (далее – приложение 4) к настоящим Правилам.";</w:t>
      </w:r>
    </w:p>
    <w:bookmarkEnd w:id="267"/>
    <w:bookmarkStart w:name="z368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седьмой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68"/>
    <w:bookmarkStart w:name="z369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"Сведения о документе, подтверждающем плату, услугодатель получает из соответствующей государственной цифровой системы через ПШЦП.";</w:t>
      </w:r>
    </w:p>
    <w:bookmarkEnd w:id="269"/>
    <w:bookmarkStart w:name="z370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пунктами 7-1, 7-2, 7-3 и 7-4 следующего содержания:</w:t>
      </w:r>
    </w:p>
    <w:bookmarkEnd w:id="270"/>
    <w:bookmarkStart w:name="z371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"7-1. Приостановление срока оказания государственной услуги начинается со дня направления уведомления услугополучателю о решении услугодателя по приостановлению процесса оказания государственной услуги. Течение срока оказания государственной услуги возобновляется со дня вынесения решения услугодателем о возобновлении процесса оказания государственной услуги.</w:t>
      </w:r>
    </w:p>
    <w:bookmarkEnd w:id="271"/>
    <w:bookmarkStart w:name="z372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7-2. Услугодатель приостанавливает процесс оказания государственной услуги в случаях:</w:t>
      </w:r>
    </w:p>
    <w:bookmarkEnd w:id="272"/>
    <w:bookmarkStart w:name="z373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смерти гражданина (в том числе объявления умершим) или реорганизации, ликвидации юридического лица, если права услугополучателей на получение соответствующих материальных или нематериальных благ допускает правопреемство;</w:t>
      </w:r>
    </w:p>
    <w:bookmarkEnd w:id="273"/>
    <w:bookmarkStart w:name="z374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признания гражданина недееспособным и (или) ограниченно дееспособным в установленном законами Республики Казахстан порядке;</w:t>
      </w:r>
    </w:p>
    <w:bookmarkEnd w:id="274"/>
    <w:bookmarkStart w:name="z375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невозможности оказания государственной услуги до разрешения вопросов, рассматриваемых государственными органами либо в судебном порядке.</w:t>
      </w:r>
    </w:p>
    <w:bookmarkEnd w:id="275"/>
    <w:bookmarkStart w:name="z376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7-3. Процесс оказания государственной услуги приостанавливается:</w:t>
      </w:r>
    </w:p>
    <w:bookmarkEnd w:id="276"/>
    <w:bookmarkStart w:name="z377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случаях, предусмотренных подпунктами 1) и 2) пункта 7-2 настоящих Правил, – до определения правопреемника умершего лица или назначения недееспособному лицу опекуна;</w:t>
      </w:r>
    </w:p>
    <w:bookmarkEnd w:id="277"/>
    <w:bookmarkStart w:name="z378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случаях, предусмотренных подпунктом 3) пункта 7-2 настоящих Правил, – до определения позиции государственным органом или до вступления в законную силу судебного акта.</w:t>
      </w:r>
    </w:p>
    <w:bookmarkEnd w:id="278"/>
    <w:bookmarkStart w:name="z379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7-4. Услугодатель по ходатайству услугополучателя или по своей инициативе приостанавливает процесс оказания государственной услуги в случаях:</w:t>
      </w:r>
    </w:p>
    <w:bookmarkEnd w:id="279"/>
    <w:bookmarkStart w:name="z380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действия непреодолимой силы, временно препятствующей дальнейшему процессу оказанию услуги. Под действиями непреодолимой силы, временно препятствующей дальнейшему процессу оказания государственной услуги, понимается введение чрезвычайного положения, угроза или возникновение чрезвычайной ситуации природного и техногенного характера;</w:t>
      </w:r>
    </w:p>
    <w:bookmarkEnd w:id="280"/>
    <w:bookmarkStart w:name="z381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нахождения услугополучателя в служебной командировке, в медицинской организации на стационарном лечении, превышающих срок оказания государственной услуги, за исключением случаев получения услуги его законными представителями.";</w:t>
      </w:r>
    </w:p>
    <w:bookmarkEnd w:id="28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83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При внесении изменений и (или) дополнений в настоящие Правила уполномоченный орган направляет оператору "цифрового правительства", в Единый контакт-центр, услугодателю информацию о таких изменениях и (или) дополнениях в течение трех рабочих дней после государственной регистрации в Министерстве юстиции соответствующего нормативного правового акта.</w:t>
      </w:r>
    </w:p>
    <w:bookmarkEnd w:id="282"/>
    <w:bookmarkStart w:name="z384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11) пункта 2 </w:t>
      </w:r>
      <w:r>
        <w:rPr>
          <w:rFonts w:ascii="Times New Roman"/>
          <w:b w:val="false"/>
          <w:i w:val="false"/>
          <w:color w:val="000000"/>
          <w:sz w:val="28"/>
        </w:rPr>
        <w:t>статьи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о госуслугах, услугодатель обеспечивает внесение данных в цифровую систему мониторинга оказания государственных услуг о стадии оказания государственной услуги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транспорта и коммуникаций Республики Казахстан от 14 июня 2013 года № 452 "Об утверждении Правил внесения данных в цифровую систему мониторинга оказания государственных услуг о стадии оказания государственной услуги" (зарегистрирован в Реестре государственной регистрации нормативных правовых актов под № 8555).";</w:t>
      </w:r>
    </w:p>
    <w:bookmarkEnd w:id="283"/>
    <w:bookmarkStart w:name="z385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второй </w:t>
      </w:r>
      <w:r>
        <w:rPr>
          <w:rFonts w:ascii="Times New Roman"/>
          <w:b w:val="false"/>
          <w:i w:val="false"/>
          <w:color w:val="000000"/>
          <w:sz w:val="28"/>
        </w:rPr>
        <w:t>пункта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84"/>
    <w:bookmarkStart w:name="z386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"Плата осуществляется безналичным способом через платежный шлюз банка второго уровня, интегрированного c цифровой системой услугодателя newcab.kazpatent.kz по банковским реквизитам, указанным в </w:t>
      </w:r>
      <w:r>
        <w:rPr>
          <w:rFonts w:ascii="Times New Roman"/>
          <w:b w:val="false"/>
          <w:i w:val="false"/>
          <w:color w:val="000000"/>
          <w:sz w:val="28"/>
        </w:rPr>
        <w:t>приложении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Правилам.";</w:t>
      </w:r>
    </w:p>
    <w:bookmarkEnd w:id="285"/>
    <w:bookmarkStart w:name="z387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седьмой </w:t>
      </w:r>
      <w:r>
        <w:rPr>
          <w:rFonts w:ascii="Times New Roman"/>
          <w:b w:val="false"/>
          <w:i w:val="false"/>
          <w:color w:val="000000"/>
          <w:sz w:val="28"/>
        </w:rPr>
        <w:t>пункта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86"/>
    <w:bookmarkStart w:name="z388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"Сведения о документе, подтверждающем плату, услугодатель получает из соответствующей государственной цифровой системы через ПШЦП.";</w:t>
      </w:r>
    </w:p>
    <w:bookmarkEnd w:id="287"/>
    <w:bookmarkStart w:name="z389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пунктами 14-1, 14-2, 14-3 и 14-4 следующего содержания:</w:t>
      </w:r>
    </w:p>
    <w:bookmarkEnd w:id="288"/>
    <w:bookmarkStart w:name="z390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"14-1. Приостановление срока оказания государственной услуги начинается со дня направления уведомления услугополучателю о решении услугодателя по приостановлению процесса оказания государственной услуги. Течение срока оказания государственной услуги возобновляется со дня вынесения решения услугодателем о возобновлении процесса оказания государственной услуги.</w:t>
      </w:r>
    </w:p>
    <w:bookmarkEnd w:id="289"/>
    <w:bookmarkStart w:name="z391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14-2. Услугодатель приостанавливает процесс оказания государственной услуги в случаях:</w:t>
      </w:r>
    </w:p>
    <w:bookmarkEnd w:id="290"/>
    <w:bookmarkStart w:name="z392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смерти гражданина (в том числе объявления умершим) или реорганизации, ликвидации юридического лица, если права услугополучателей на получение соответствующих материальных или нематериальных благ допускает правопреемство;</w:t>
      </w:r>
    </w:p>
    <w:bookmarkEnd w:id="291"/>
    <w:bookmarkStart w:name="z393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признания гражданина недееспособным и (или) ограниченно дееспособным в установленном законами Республики Казахстан порядке;</w:t>
      </w:r>
    </w:p>
    <w:bookmarkEnd w:id="292"/>
    <w:bookmarkStart w:name="z394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невозможности оказания государственной услуги до разрешения вопросов, рассматриваемых государственными органами либо в судебном порядке.</w:t>
      </w:r>
    </w:p>
    <w:bookmarkEnd w:id="293"/>
    <w:bookmarkStart w:name="z395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14-3. Процесс оказания государственной услуги приостанавливается:</w:t>
      </w:r>
    </w:p>
    <w:bookmarkEnd w:id="294"/>
    <w:bookmarkStart w:name="z396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случаях, предусмотренных подпунктами 1) и 2) пункта 7-2 настоящих Правил, – до определения правопреемника умершего лица или назначения недееспособному лицу опекуна;</w:t>
      </w:r>
    </w:p>
    <w:bookmarkEnd w:id="295"/>
    <w:bookmarkStart w:name="z397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случаях, предусмотренных подпунктом 3) пункта 7-2 настоящих Правил, – до определения позиции государственным органом или до вступления в законную силу судебного акта.</w:t>
      </w:r>
    </w:p>
    <w:bookmarkEnd w:id="296"/>
    <w:bookmarkStart w:name="z398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14-4. Услугодатель по ходатайству услугополучателя или по своей инициативе приостанавливает процесс оказания государственной услуги в случаях:</w:t>
      </w:r>
    </w:p>
    <w:bookmarkEnd w:id="297"/>
    <w:bookmarkStart w:name="z399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действия непреодолимой силы, временно препятствующей дальнейшему процессу оказанию услуги. Под действиями непреодолимой силы, временно препятствующей дальнейшему процессу оказания государственной услуги, понимается введение чрезвычайного положения, угроза или возникновение чрезвычайной ситуации природного и техногенного характера;</w:t>
      </w:r>
    </w:p>
    <w:bookmarkEnd w:id="298"/>
    <w:bookmarkStart w:name="z400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нахождения услугополучателя в служебной командировке, в медицинской организации на стационарном лечении, превышающих срок оказания государственной услуги, за исключением случаев получения услуги его законными представителями.";</w:t>
      </w:r>
    </w:p>
    <w:bookmarkEnd w:id="29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02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"16. При внесении изменений и (или) дополнений в настоящие Правила уполномоченный орган направляет оператору "цифрового правительства", в Единый контакт-центр, услугодателю информацию о таких изменениях и (или) дополнениях в течение трех рабочих дней после государственной регистрации в Министерстве юстиции соответствующего нормативного правового акта.</w:t>
      </w:r>
    </w:p>
    <w:bookmarkEnd w:id="300"/>
    <w:bookmarkStart w:name="z403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11) пункта 2 </w:t>
      </w:r>
      <w:r>
        <w:rPr>
          <w:rFonts w:ascii="Times New Roman"/>
          <w:b w:val="false"/>
          <w:i w:val="false"/>
          <w:color w:val="000000"/>
          <w:sz w:val="28"/>
        </w:rPr>
        <w:t>статьи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о госуслугах, услугодатель обеспечивает внесение данных в цифровую систему мониторинга оказания государственных услуг о стадии оказания государственной услуги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транспорта и коммуникаций Республики Казахстан от 14 июня 2013 года № 452 "Об утверждении Правил внесения данных в цифровую систему мониторинга оказания государственных услуг о стадии оказания государственной услуги" (зарегистрирован в Реестре государственной регистрации нормативных правовых актов под № 8555).";</w:t>
      </w:r>
    </w:p>
    <w:bookmarkEnd w:id="30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перечню;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перечню;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перечню;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перечню;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перечню;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перечню;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перечню;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перечню.</w:t>
      </w:r>
    </w:p>
    <w:bookmarkStart w:name="z412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юстиции Республики Казахстан от 29 августа 2018 года № 1346 "Об утверждении Правил регистрации в Государственном реестре селекционных достижений передачи исключительного права, предоставления права на использование селекционного достижения, открытую или принудительную лицензию" (зарегистрирован в Реестре государственной регистрации нормативных правовых актов № 17332) внести следующие изменения и дополнения:</w:t>
      </w:r>
    </w:p>
    <w:bookmarkEnd w:id="302"/>
    <w:bookmarkStart w:name="z413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регистрации в Государственном реестре селекционных достижений передачи исключительного права, предоставления права на использование селекционного достижения, открытую или принудительную лицензию, утвержденных указанным приказом:</w:t>
      </w:r>
    </w:p>
    <w:bookmarkEnd w:id="30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15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Настоящие Правила регистрации в Государственном реестре селекционных достижений передачи исключительного права, предоставления права на использование селекционного достижения, открытую или принудительную лицензию (далее – Правила), разработаны в соответствии с Законами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Об охране селекционных достижений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государственных и социально ответственных услугах</w:t>
      </w:r>
      <w:r>
        <w:rPr>
          <w:rFonts w:ascii="Times New Roman"/>
          <w:b w:val="false"/>
          <w:i w:val="false"/>
          <w:color w:val="000000"/>
          <w:sz w:val="28"/>
        </w:rPr>
        <w:t>" (далее – Закон о госуслугах), которые устанавливают порядок регистрации в Государственном реестре селекционных достижений, передачи исключительного права, предоставления права на использование селекционных достижений, а также определяют порядок оказания государственных услуг.";</w:t>
      </w:r>
    </w:p>
    <w:bookmarkEnd w:id="30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6)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7)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изложить в следующей редакции:</w:t>
      </w:r>
    </w:p>
    <w:bookmarkStart w:name="z417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"6) веб-портал "цифрового правительства" www.egov.kz, www.elicense.kz (далее – портал) – цифровая система, представляющая собой единое окно доступа ко всей консолидированной правительственной информации, включая нормативную правовую базу, и к государственным услугам, услугам по выдаче технических условий на подключение к сетям субъектов естественных монополий и услугам субъектов квазигосударственного сектора, оказываемым в электронной форме;</w:t>
      </w:r>
    </w:p>
    <w:bookmarkEnd w:id="305"/>
    <w:bookmarkStart w:name="z418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платежный шлюз "цифрового правительства" (далее – ПШЦП) – цифровой объект, автоматизирующий процессы передачи информации о проведении платежей в рамках оказания возмездных услуг;";</w:t>
      </w:r>
    </w:p>
    <w:bookmarkEnd w:id="30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20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Государственная услуга "Регистрация передачи исключительного прав на товарный знак, селекционное достижение и объект промышленной собственности, а также топологии интегральной микросхемы" (далее – государственная услуга) оказывается Республиканским государственным предприятием на праве хозяйственного ведения "Национальный институт интеллектуальной собственности" Комитета по правам интеллектуальной собственности Министерства юстиции Республики Казахстан (далее – услугодатель).";</w:t>
      </w:r>
    </w:p>
    <w:bookmarkEnd w:id="307"/>
    <w:bookmarkStart w:name="z421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второй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08"/>
    <w:bookmarkStart w:name="z422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"Плата осуществляется безналичным способом через платежный шлюз банка второго уровня, интегрированного c цифровой системой услугодателя newcab.kazpatent.kz по банковским реквизитам, указанным в </w:t>
      </w:r>
      <w:r>
        <w:rPr>
          <w:rFonts w:ascii="Times New Roman"/>
          <w:b w:val="false"/>
          <w:i w:val="false"/>
          <w:color w:val="000000"/>
          <w:sz w:val="28"/>
        </w:rPr>
        <w:t>приложении 4</w:t>
      </w:r>
      <w:r>
        <w:rPr>
          <w:rFonts w:ascii="Times New Roman"/>
          <w:b w:val="false"/>
          <w:i w:val="false"/>
          <w:color w:val="000000"/>
          <w:sz w:val="28"/>
        </w:rPr>
        <w:t xml:space="preserve"> (далее – приложение 4) к настоящим Правилам.";</w:t>
      </w:r>
    </w:p>
    <w:bookmarkEnd w:id="309"/>
    <w:bookmarkStart w:name="z423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седьмой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10"/>
    <w:bookmarkStart w:name="z424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"Сведения о документе, подтверждающем плату, услугодатель получает из соответствующей государственной цифровой системы через ПШЦП.";</w:t>
      </w:r>
    </w:p>
    <w:bookmarkEnd w:id="311"/>
    <w:bookmarkStart w:name="z425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пунктами 7-1, 7-2, 7-3 и 7-4 следующего содержания:</w:t>
      </w:r>
    </w:p>
    <w:bookmarkEnd w:id="312"/>
    <w:bookmarkStart w:name="z426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"7-1. Приостановление срока оказания государственной услуги начинается со дня направления уведомления услугополучателю о решении услугодателя по приостановлению процесса оказания государственной услуги. Течение срока оказания государственной услуги возобновляется со дня вынесения решения услугодателем о возобновлении процесса оказания государственной услуги.</w:t>
      </w:r>
    </w:p>
    <w:bookmarkEnd w:id="313"/>
    <w:bookmarkStart w:name="z427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7-2. Услугодатель приостанавливает процесс оказания государственной услуги в случаях:</w:t>
      </w:r>
    </w:p>
    <w:bookmarkEnd w:id="314"/>
    <w:bookmarkStart w:name="z428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смерти гражданина (в том числе объявления умершим) или реорганизации, ликвидации юридического лица, если права услугополучателей на получение соответствующих материальных или нематериальных благ допускает правопреемство;</w:t>
      </w:r>
    </w:p>
    <w:bookmarkEnd w:id="315"/>
    <w:bookmarkStart w:name="z429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признания гражданина недееспособным и (или) ограниченно дееспособным в установленном законами Республики Казахстан порядке;</w:t>
      </w:r>
    </w:p>
    <w:bookmarkEnd w:id="316"/>
    <w:bookmarkStart w:name="z430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невозможности оказания государственной услуги до разрешения вопросов, рассматриваемых государственными органами либо в судебном порядке.</w:t>
      </w:r>
    </w:p>
    <w:bookmarkEnd w:id="317"/>
    <w:bookmarkStart w:name="z431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7-3. Процесс оказания государственной услуги приостанавливается:</w:t>
      </w:r>
    </w:p>
    <w:bookmarkEnd w:id="318"/>
    <w:bookmarkStart w:name="z432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случаях, предусмотренных подпунктами 1) и 2) пункта 7-2 настоящих Правил, – до определения правопреемника умершего лица или назначения недееспособному лицу опекуна;</w:t>
      </w:r>
    </w:p>
    <w:bookmarkEnd w:id="319"/>
    <w:bookmarkStart w:name="z433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случаях, предусмотренных подпунктом 3) пункта 7-2 настоящих Правил, – до определения позиции государственным органом или до вступления в законную силу судебного акта.</w:t>
      </w:r>
    </w:p>
    <w:bookmarkEnd w:id="320"/>
    <w:bookmarkStart w:name="z434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7-4. Услугодатель по ходатайству услугополучателя или по своей инициативе приостанавливает процесс оказания государственной услуги в случаях:</w:t>
      </w:r>
    </w:p>
    <w:bookmarkEnd w:id="321"/>
    <w:bookmarkStart w:name="z435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действия непреодолимой силы, временно препятствующей дальнейшему процессу оказанию услуги. Под действиями непреодолимой силы, временно препятствующей дальнейшему процессу оказания государственной услуги, понимается введение чрезвычайного положения, угроза или возникновение чрезвычайной ситуации природного и техногенного характера;</w:t>
      </w:r>
    </w:p>
    <w:bookmarkEnd w:id="322"/>
    <w:bookmarkStart w:name="z436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нахождения услугополучателя в служебной командировке, в медицинской организации на стационарном лечении, превышающих срок оказания государственной услуги, за исключением случаев получения услуги его законными представителями.";</w:t>
      </w:r>
    </w:p>
    <w:bookmarkEnd w:id="3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38"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При внесении изменений и (или) дополнений в настоящие Правила уполномоченный орган направляет оператору "цифрового правительства", в Единый контакт-центр, услугодателю информацию о таких изменениях и (или) дополнениях в течение трех рабочих дней после государственной регистрации в Министерстве юстиции соответствующего нормативного правового акта.</w:t>
      </w:r>
    </w:p>
    <w:bookmarkEnd w:id="324"/>
    <w:bookmarkStart w:name="z439"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11) пункта 2 </w:t>
      </w:r>
      <w:r>
        <w:rPr>
          <w:rFonts w:ascii="Times New Roman"/>
          <w:b w:val="false"/>
          <w:i w:val="false"/>
          <w:color w:val="000000"/>
          <w:sz w:val="28"/>
        </w:rPr>
        <w:t>статьи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о госуслугах, услугодатель обеспечивает внесение данных в цифровую систему мониторинга оказания государственных услуг о стадии оказания государственной услуги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транспорта и коммуникаций Республики Казахстан от 14 июня 2013 года № 452 "Об утверждении Правил внесения данных в цифровую систему мониторинга оказания государственных услуг о стадии оказания государственной услуги" (зарегистрирован в Реестре государственной регистрации нормативных правовых актов под № 8555).";</w:t>
      </w:r>
    </w:p>
    <w:bookmarkEnd w:id="325"/>
    <w:bookmarkStart w:name="z440"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второй </w:t>
      </w:r>
      <w:r>
        <w:rPr>
          <w:rFonts w:ascii="Times New Roman"/>
          <w:b w:val="false"/>
          <w:i w:val="false"/>
          <w:color w:val="000000"/>
          <w:sz w:val="28"/>
        </w:rPr>
        <w:t>пункта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26"/>
    <w:bookmarkStart w:name="z441"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"Плата осуществляется безналичным способом через платежный шлюз банка второго уровня, интегрированного c цифровой системой услугодателя newcab.kazpatent.kz по банковским реквизитам, указанным в </w:t>
      </w:r>
      <w:r>
        <w:rPr>
          <w:rFonts w:ascii="Times New Roman"/>
          <w:b w:val="false"/>
          <w:i w:val="false"/>
          <w:color w:val="000000"/>
          <w:sz w:val="28"/>
        </w:rPr>
        <w:t>приложении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Правилам.";</w:t>
      </w:r>
    </w:p>
    <w:bookmarkEnd w:id="327"/>
    <w:bookmarkStart w:name="z442"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седьмой </w:t>
      </w:r>
      <w:r>
        <w:rPr>
          <w:rFonts w:ascii="Times New Roman"/>
          <w:b w:val="false"/>
          <w:i w:val="false"/>
          <w:color w:val="000000"/>
          <w:sz w:val="28"/>
        </w:rPr>
        <w:t>пункта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28"/>
    <w:bookmarkStart w:name="z443"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"Сведения о документе, подтверждающем плату, услугодатель получает из соответствующей государственной цифровой системы через ПШЦП.";</w:t>
      </w:r>
    </w:p>
    <w:bookmarkEnd w:id="329"/>
    <w:bookmarkStart w:name="z444"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пунктами 14-1, 14-2, 14-3 и 14-4 следующего содержания:</w:t>
      </w:r>
    </w:p>
    <w:bookmarkEnd w:id="330"/>
    <w:bookmarkStart w:name="z445" w:id="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"14-1. Приостановление срока оказания государственной услуги начинается со дня направления уведомления услугополучателю о решении услугодателя по приостановлению процесса оказания государственной услуги. Течение срока оказания государственной услуги возобновляется со дня вынесения решения услугодателем о возобновлении процесса оказания государственной услуги.</w:t>
      </w:r>
    </w:p>
    <w:bookmarkEnd w:id="331"/>
    <w:bookmarkStart w:name="z446" w:id="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14-2. Услугодатель приостанавливает процесс оказания государственной услуги в случаях:</w:t>
      </w:r>
    </w:p>
    <w:bookmarkEnd w:id="332"/>
    <w:bookmarkStart w:name="z447" w:id="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смерти гражданина (в том числе объявления умершим) или реорганизации, ликвидации юридического лица, если права услугополучателей на получение соответствующих материальных или нематериальных благ допускает правопреемство;</w:t>
      </w:r>
    </w:p>
    <w:bookmarkEnd w:id="333"/>
    <w:bookmarkStart w:name="z448" w:id="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признания гражданина недееспособным и (или) ограниченно дееспособным в установленном законами Республики Казахстан порядке;</w:t>
      </w:r>
    </w:p>
    <w:bookmarkEnd w:id="334"/>
    <w:bookmarkStart w:name="z449" w:id="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невозможности оказания государственной услуги до разрешения вопросов, рассматриваемых государственными органами либо в судебном порядке.</w:t>
      </w:r>
    </w:p>
    <w:bookmarkEnd w:id="335"/>
    <w:bookmarkStart w:name="z450" w:id="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14-3. Процесс оказания государственной услуги приостанавливается:</w:t>
      </w:r>
    </w:p>
    <w:bookmarkEnd w:id="336"/>
    <w:bookmarkStart w:name="z451" w:id="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случаях, предусмотренных подпунктами 1) и 2) пункта 7-2 настоящих Правил, – до определения правопреемника умершего лица или назначения недееспособному лицу опекуна;</w:t>
      </w:r>
    </w:p>
    <w:bookmarkEnd w:id="337"/>
    <w:bookmarkStart w:name="z452" w:id="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случаях, предусмотренных подпунктом 3) пункта 7-2 настоящих Правил, – до определения позиции государственным органом или до вступления в законную силу судебного акта.</w:t>
      </w:r>
    </w:p>
    <w:bookmarkEnd w:id="338"/>
    <w:bookmarkStart w:name="z453" w:id="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14-4. Услугодатель по ходатайству услугополучателя или по своей инициативе приостанавливает процесс оказания государственной услуги в случаях:</w:t>
      </w:r>
    </w:p>
    <w:bookmarkEnd w:id="339"/>
    <w:bookmarkStart w:name="z454" w:id="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действия непреодолимой силы, временно препятствующей дальнейшему процессу оказанию услуги. Под действиями непреодолимой силы, временно препятствующей дальнейшему процессу оказания государственной услуги, понимается введение чрезвычайного положения, угроза или возникновение чрезвычайной ситуации природного и техногенного характера;</w:t>
      </w:r>
    </w:p>
    <w:bookmarkEnd w:id="340"/>
    <w:bookmarkStart w:name="z455" w:id="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нахождения услугополучателя в служебной командировке, в медицинской организации на стационарном лечении, превышающих срок оказания государственной услуги, за исключением случаев получения услуги его законными представителями.";</w:t>
      </w:r>
    </w:p>
    <w:bookmarkEnd w:id="34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57" w:id="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"16. При внесении изменений и (или) дополнений в настоящие Правила уполномоченный орган направляет оператору "цифрового правительства", в Единый контакт-центр, услугодателю информацию о таких изменениях и (или) дополнениях в течение трех рабочих дней после государственной регистрации в Министерстве юстиции соответствующего нормативного правового акта.</w:t>
      </w:r>
    </w:p>
    <w:bookmarkEnd w:id="342"/>
    <w:bookmarkStart w:name="z458" w:id="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11) пункта 2 </w:t>
      </w:r>
      <w:r>
        <w:rPr>
          <w:rFonts w:ascii="Times New Roman"/>
          <w:b w:val="false"/>
          <w:i w:val="false"/>
          <w:color w:val="000000"/>
          <w:sz w:val="28"/>
        </w:rPr>
        <w:t>статьи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о госуслугах, услугодатель обеспечивает внесение данных в цифровую систему мониторинга оказания государственных услуг о стадии оказания государственной услуги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транспорта и коммуникаций Республики Казахстан от 14 июня 2013 года № 452 "Об утверждении Правил внесения данных в цифровую систему мониторинга оказания государственных услуг о стадии оказания государственной услуги" (зарегистрирован в Реестре государственной регистрации нормативных правовых актов под № 8555).";</w:t>
      </w:r>
    </w:p>
    <w:bookmarkEnd w:id="343"/>
    <w:bookmarkStart w:name="z459" w:id="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первый </w:t>
      </w:r>
      <w:r>
        <w:rPr>
          <w:rFonts w:ascii="Times New Roman"/>
          <w:b w:val="false"/>
          <w:i w:val="false"/>
          <w:color w:val="000000"/>
          <w:sz w:val="28"/>
        </w:rPr>
        <w:t>пункта 19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44"/>
    <w:bookmarkStart w:name="z460" w:id="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"19. Для предоставления права на открытую лицензию патентообладатель подает в Республиканское государственное предприятие на праве хозяйственного ведения "Национальный институт интеллектуальной собственности" Комитета по правам интеллектуальной собственности Министерства юстиции Республики Казахстан (далее – РГП на ПХВ "НИИС") заявление о предоставлении любому лицу права на получение лицензии на использование селекционного достижения.";</w:t>
      </w:r>
    </w:p>
    <w:bookmarkEnd w:id="34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перечню;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перечню;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перечню;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перечню;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перечню;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перечню;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перечню;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перечню.</w:t>
      </w:r>
    </w:p>
    <w:bookmarkStart w:name="z469" w:id="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юстиции Республики Казахстан от 29 августа 2018 года № 1347 "Об утверждении Правил регистрации в соответствующих государственных реестрах передачи исключительного права, предоставления права на использование объекта промышленной собственности, открытую или принудительную лицензию" (зарегистрирован в Реестре государственной регистрации нормативных правовых актов № 17329) внести следующие изменения и дополнения:</w:t>
      </w:r>
    </w:p>
    <w:bookmarkEnd w:id="346"/>
    <w:bookmarkStart w:name="z470" w:id="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регистрации в соответствующих государственных реестрах передачи исключительного права, предоставления права на использование объекта промышленной собственности, открытую или принудительную лицензию, утвержденных указанным приказом:</w:t>
      </w:r>
    </w:p>
    <w:bookmarkEnd w:id="34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72" w:id="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Настоящие Правила регистрации в соответствующих государственных реестрах передачи исключительного права, предоставления права на использование объекта промышленной собственности, открытую или принудительную лицензию (далее – Правила) разработаны в соответствии с Законами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Патентный Закон 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государственных и социально ответственных услугах</w:t>
      </w:r>
      <w:r>
        <w:rPr>
          <w:rFonts w:ascii="Times New Roman"/>
          <w:b w:val="false"/>
          <w:i w:val="false"/>
          <w:color w:val="000000"/>
          <w:sz w:val="28"/>
        </w:rPr>
        <w:t>" (далее – Закон о госуслугах), которые устанавливают порядок регистрации в Государственном реестре изобретений, Государственном реестре полезных моделей, Государственном реестре промышленных образцов передачи исключительного права, предоставления права на использование объекта промышленной собственности, открытую или принудительную лицензию, а также определяют порядок оказания государственных услуг.";</w:t>
      </w:r>
    </w:p>
    <w:bookmarkEnd w:id="34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6)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7)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изложить в следующей редакции:</w:t>
      </w:r>
    </w:p>
    <w:bookmarkStart w:name="z474" w:id="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"6) веб-портал "цифрового правительства" www.egov.kz, www.elicense.kz (далее – портал) – цифровая система, представляющая собой единое окно доступа ко всей консолидированной правительственной информации, включая нормативную правовую базу, и к государственным услугам, услугам по выдаче технических условий на подключение к сетям субъектов естественных монополий и услугам субъектов квазигосударственного сектора, оказываемым в электронной форме;</w:t>
      </w:r>
    </w:p>
    <w:bookmarkEnd w:id="349"/>
    <w:bookmarkStart w:name="z475" w:id="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платежный шлюз "цифрового правительства" (далее – ПШЦП) – цифровой объект, автоматизирующий процессы передачи информации о проведении платежей в рамках оказания возмездных услуг;";</w:t>
      </w:r>
    </w:p>
    <w:bookmarkEnd w:id="35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77" w:id="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Государственная услуга "Регистрация передачи исключительного прав на товарный знак, селекционное достижение и объект промышленной собственности, а также топологии интегральной микросхемы" (далее – государственная услуга) оказывается Республиканским государственным предприятием на праве хозяйственного ведения "Национальный институт интеллектуальной собственности" Комитета по правам интеллектуальной собственности Министерства юстиции Республики Казахстан (далее – услугодатель).";</w:t>
      </w:r>
    </w:p>
    <w:bookmarkEnd w:id="351"/>
    <w:bookmarkStart w:name="z478" w:id="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второй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52"/>
    <w:bookmarkStart w:name="z479" w:id="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"Плата осуществляется безналичным способом через платежный шлюз банка второго уровня, интегрированного c цифровой системой услугодателя newcab.kazpatent.kz по банковским реквизитам, указанным в </w:t>
      </w:r>
      <w:r>
        <w:rPr>
          <w:rFonts w:ascii="Times New Roman"/>
          <w:b w:val="false"/>
          <w:i w:val="false"/>
          <w:color w:val="000000"/>
          <w:sz w:val="28"/>
        </w:rPr>
        <w:t>приложении 4</w:t>
      </w:r>
      <w:r>
        <w:rPr>
          <w:rFonts w:ascii="Times New Roman"/>
          <w:b w:val="false"/>
          <w:i w:val="false"/>
          <w:color w:val="000000"/>
          <w:sz w:val="28"/>
        </w:rPr>
        <w:t xml:space="preserve"> (далее – приложение 4) к настоящим Правилам.";</w:t>
      </w:r>
    </w:p>
    <w:bookmarkEnd w:id="353"/>
    <w:bookmarkStart w:name="z480" w:id="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седьмой пункта 7 изложить в следующей редакции:</w:t>
      </w:r>
    </w:p>
    <w:bookmarkEnd w:id="354"/>
    <w:bookmarkStart w:name="z481" w:id="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"Сведения о документе, подтверждающем плату, услугодатель получает из соответствующей государственной цифровой системы через ПШЦП.";</w:t>
      </w:r>
    </w:p>
    <w:bookmarkEnd w:id="355"/>
    <w:bookmarkStart w:name="z482" w:id="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пунктами 7-1, 7-2, 7-3 и 7-4 следующего содержания:</w:t>
      </w:r>
    </w:p>
    <w:bookmarkEnd w:id="356"/>
    <w:bookmarkStart w:name="z483" w:id="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"7-1. Приостановление срока оказания государственной услуги начинается со дня направления уведомления услугополучателю о решении услугодателя по приостановлению процесса оказания государственной услуги. Течение срока оказания государственной услуги возобновляется со дня вынесения решения услугодателем о возобновлении процесса оказания государственной услуги.</w:t>
      </w:r>
    </w:p>
    <w:bookmarkEnd w:id="357"/>
    <w:bookmarkStart w:name="z484" w:id="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7-2. Услугодатель приостанавливает процесс оказания государственной услуги в случаях:</w:t>
      </w:r>
    </w:p>
    <w:bookmarkEnd w:id="358"/>
    <w:bookmarkStart w:name="z485" w:id="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смерти гражданина (в том числе объявления умершим) или реорганизации, ликвидации юридического лица, если права услугополучателей на получение соответствующих материальных или нематериальных благ допускает правопреемство;</w:t>
      </w:r>
    </w:p>
    <w:bookmarkEnd w:id="359"/>
    <w:bookmarkStart w:name="z486" w:id="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признания гражданина недееспособным и (или) ограниченно дееспособным в установленном законами Республики Казахстан порядке;</w:t>
      </w:r>
    </w:p>
    <w:bookmarkEnd w:id="360"/>
    <w:bookmarkStart w:name="z487" w:id="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невозможности оказания государственной услуги до разрешения вопросов, рассматриваемых государственными органами либо в судебном порядке.</w:t>
      </w:r>
    </w:p>
    <w:bookmarkEnd w:id="361"/>
    <w:bookmarkStart w:name="z488" w:id="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7-3. Процесс оказания государственной услуги приостанавливается:</w:t>
      </w:r>
    </w:p>
    <w:bookmarkEnd w:id="362"/>
    <w:bookmarkStart w:name="z489" w:id="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случаях, предусмотренных подпунктами 1) и 2) пункта 7-2 настоящих Правил, – до определения правопреемника умершего лица или назначения недееспособному лицу опекуна;</w:t>
      </w:r>
    </w:p>
    <w:bookmarkEnd w:id="363"/>
    <w:bookmarkStart w:name="z490" w:id="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случаях, предусмотренных подпунктом 3) пункта 7-2 настоящих Правил, – до определения позиции государственным органом или до вступления в законную силу судебного акта.</w:t>
      </w:r>
    </w:p>
    <w:bookmarkEnd w:id="364"/>
    <w:bookmarkStart w:name="z491" w:id="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7-4. Услугодатель по ходатайству услугополучателя или по своей инициативе приостанавливает процесс оказания государственной услуги в случаях:</w:t>
      </w:r>
    </w:p>
    <w:bookmarkEnd w:id="365"/>
    <w:bookmarkStart w:name="z492" w:id="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действия непреодолимой силы, временно препятствующей дальнейшему процессу оказанию услуги. Под действиями непреодолимой силы, временно препятствующей дальнейшему процессу оказания государственной услуги, понимается введение чрезвычайного положения, угроза или возникновение чрезвычайной ситуации природного и техногенного характера;</w:t>
      </w:r>
    </w:p>
    <w:bookmarkEnd w:id="366"/>
    <w:bookmarkStart w:name="z493" w:id="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нахождения услугополучателя в служебной командировке, в медицинской организации на стационарном лечении, превышающих срок оказания государственной услуги, за исключением случаев получения услуги его законными представителями.";</w:t>
      </w:r>
    </w:p>
    <w:bookmarkEnd w:id="36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95" w:id="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При внесении изменений и (или) дополнений в настоящие Правила уполномоченный орган направляет оператору "цифрового правительства", в Единый контакт-центр, услугодателю информацию о таких изменениях и (или) дополнениях в течение трех рабочих дней после государственной регистрации в Министерстве юстиции соответствующего нормативного правового акта.</w:t>
      </w:r>
    </w:p>
    <w:bookmarkEnd w:id="368"/>
    <w:bookmarkStart w:name="z496" w:id="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11) пункта 2 </w:t>
      </w:r>
      <w:r>
        <w:rPr>
          <w:rFonts w:ascii="Times New Roman"/>
          <w:b w:val="false"/>
          <w:i w:val="false"/>
          <w:color w:val="000000"/>
          <w:sz w:val="28"/>
        </w:rPr>
        <w:t>статьи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о госуслугах, услугодатель обеспечивает внесение данных в цифровую систему мониторинга оказания государственных услуг о стадии оказания государственной услуги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транспорта и коммуникаций Республики Казахстан от 14 июня 2013 года № 452 "Об утверждении Правил внесения данных в цифровую систему мониторинга оказания государственных услуг о стадии оказания государственной услуги" (зарегистрирован в Реестре государственной регистрации нормативных правовых актов под № 8555).";</w:t>
      </w:r>
    </w:p>
    <w:bookmarkEnd w:id="369"/>
    <w:bookmarkStart w:name="z497" w:id="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второй </w:t>
      </w:r>
      <w:r>
        <w:rPr>
          <w:rFonts w:ascii="Times New Roman"/>
          <w:b w:val="false"/>
          <w:i w:val="false"/>
          <w:color w:val="000000"/>
          <w:sz w:val="28"/>
        </w:rPr>
        <w:t>пункта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70"/>
    <w:bookmarkStart w:name="z498" w:id="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"Плата осуществляется безналичным способом через платежный шлюз банка второго уровня, интегрированного c цифровой системой услугодателя newcab.kazpatent.kz по банковским реквизитам, указанным в </w:t>
      </w:r>
      <w:r>
        <w:rPr>
          <w:rFonts w:ascii="Times New Roman"/>
          <w:b w:val="false"/>
          <w:i w:val="false"/>
          <w:color w:val="000000"/>
          <w:sz w:val="28"/>
        </w:rPr>
        <w:t>приложении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Правилам.";</w:t>
      </w:r>
    </w:p>
    <w:bookmarkEnd w:id="371"/>
    <w:bookmarkStart w:name="z499" w:id="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седьмой </w:t>
      </w:r>
      <w:r>
        <w:rPr>
          <w:rFonts w:ascii="Times New Roman"/>
          <w:b w:val="false"/>
          <w:i w:val="false"/>
          <w:color w:val="000000"/>
          <w:sz w:val="28"/>
        </w:rPr>
        <w:t>пункта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72"/>
    <w:bookmarkStart w:name="z500" w:id="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"Сведения о документе, подтверждающем плату, услугодатель получает из соответствующей государственной цифровой системы через ПШЦП.";</w:t>
      </w:r>
    </w:p>
    <w:bookmarkEnd w:id="373"/>
    <w:bookmarkStart w:name="z501" w:id="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пунктами 14-1, 14-2, 14-3 и 14-4 следующего содержания:</w:t>
      </w:r>
    </w:p>
    <w:bookmarkEnd w:id="374"/>
    <w:bookmarkStart w:name="z502" w:id="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"14-1. Приостановление срока оказания государственной услуги начинается со дня направления уведомления услугополучателю о решении услугодателя по приостановлению процесса оказания государственной услуги. Течение срока оказания государственной услуги возобновляется со дня вынесения решения услугодателем о возобновлении процесса оказания государственной услуги.</w:t>
      </w:r>
    </w:p>
    <w:bookmarkEnd w:id="375"/>
    <w:bookmarkStart w:name="z503" w:id="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14-2. Услугодатель приостанавливает процесс оказания государственной услуги в случаях:</w:t>
      </w:r>
    </w:p>
    <w:bookmarkEnd w:id="376"/>
    <w:bookmarkStart w:name="z504" w:id="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смерти гражданина (в том числе объявления умершим) или реорганизации, ликвидации юридического лица, если права услугополучателей на получение соответствующих материальных или нематериальных благ допускает правопреемство;</w:t>
      </w:r>
    </w:p>
    <w:bookmarkEnd w:id="377"/>
    <w:bookmarkStart w:name="z505" w:id="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признания гражданина недееспособным и (или) ограниченно дееспособным в установленном законами Республики Казахстан порядке;</w:t>
      </w:r>
    </w:p>
    <w:bookmarkEnd w:id="378"/>
    <w:bookmarkStart w:name="z506" w:id="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невозможности оказания государственной услуги до разрешения вопросов, рассматриваемых государственными органами либо в судебном порядке.</w:t>
      </w:r>
    </w:p>
    <w:bookmarkEnd w:id="379"/>
    <w:bookmarkStart w:name="z507" w:id="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14-3. Процесс оказания государственной услуги приостанавливается:</w:t>
      </w:r>
    </w:p>
    <w:bookmarkEnd w:id="380"/>
    <w:bookmarkStart w:name="z508" w:id="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случаях, предусмотренных подпунктами 1) и 2) пункта 7-2 настоящих Правил, – до определения правопреемника умершего лица или назначения недееспособному лицу опекуна;</w:t>
      </w:r>
    </w:p>
    <w:bookmarkEnd w:id="381"/>
    <w:bookmarkStart w:name="z509" w:id="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случаях, предусмотренных подпунктом 3) пункта 7-2 настоящих Правил, – до определения позиции государственным органом или до вступления в законную силу судебного акта.</w:t>
      </w:r>
    </w:p>
    <w:bookmarkEnd w:id="382"/>
    <w:bookmarkStart w:name="z510" w:id="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14-4. Услугодатель по ходатайству услугополучателя или по своей инициативе приостанавливает процесс оказания государственной услуги в случаях:</w:t>
      </w:r>
    </w:p>
    <w:bookmarkEnd w:id="383"/>
    <w:bookmarkStart w:name="z511" w:id="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действия непреодолимой силы, временно препятствующей дальнейшему процессу оказанию услуги. Под действиями непреодолимой силы, временно препятствующей дальнейшему процессу оказания государственной услуги, понимается введение чрезвычайного положения, угроза или возникновение чрезвычайной ситуации природного и техногенного характера;</w:t>
      </w:r>
    </w:p>
    <w:bookmarkEnd w:id="384"/>
    <w:bookmarkStart w:name="z512" w:id="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нахождения услугополучателя в служебной командировке, в медицинской организации на стационарном лечении, превышающих срок оказания государственной услуги, за исключением случаев получения услуги его законными представителями.";</w:t>
      </w:r>
    </w:p>
    <w:bookmarkEnd w:id="38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14" w:id="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"16. При внесении изменений и (или) дополнений в настоящие Правила уполномоченный орган направляет оператору "цифрового правительства", в Единый контакт-центр, услугодателю информацию о таких изменениях и (или) дополнениях в течение трех рабочих дней после государственной регистрации в Министерстве юстиции соответствующего нормативного правового акта.</w:t>
      </w:r>
    </w:p>
    <w:bookmarkEnd w:id="386"/>
    <w:bookmarkStart w:name="z515" w:id="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11) пункта 2 </w:t>
      </w:r>
      <w:r>
        <w:rPr>
          <w:rFonts w:ascii="Times New Roman"/>
          <w:b w:val="false"/>
          <w:i w:val="false"/>
          <w:color w:val="000000"/>
          <w:sz w:val="28"/>
        </w:rPr>
        <w:t>статьи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о госуслугах, услугодатель обеспечивает внесение данных в цифровую систему мониторинга оказания государственных услуг о стадии оказания государственной услуги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транспорта и коммуникаций Республики Казахстан от 14 июня 2013 года № 452 "Об утверждении Правил внесения данных в цифровую систему мониторинга оказания государственных услуг о стадии оказания государственной услуги" (зарегистрирован в Реестре государственной регистрации нормативных правовых актов под № 8555).";</w:t>
      </w:r>
    </w:p>
    <w:bookmarkEnd w:id="387"/>
    <w:bookmarkStart w:name="z516" w:id="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первый </w:t>
      </w:r>
      <w:r>
        <w:rPr>
          <w:rFonts w:ascii="Times New Roman"/>
          <w:b w:val="false"/>
          <w:i w:val="false"/>
          <w:color w:val="000000"/>
          <w:sz w:val="28"/>
        </w:rPr>
        <w:t>пункта 19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88"/>
    <w:bookmarkStart w:name="z517" w:id="3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"19. Для предоставления права на открытую лицензию патентообладатель подает в Республиканское государственное предприятие на праве хозяйственного ведения "Национальный институт интеллектуальной собственности" Комитета по правам интеллектуальной собственности Министерства юстиции Республики Казахстан (далее – РГП на ПХВ "НИИС") заявление о предоставлении любому лицу права на получение лицензии на использование объекта промышленной собственности.";</w:t>
      </w:r>
    </w:p>
    <w:bookmarkEnd w:id="38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перечню;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перечню;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перечню;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перечню;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перечню;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перечню;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перечню;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перечню.</w:t>
      </w:r>
    </w:p>
    <w:bookmarkStart w:name="z526" w:id="3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юстиции Республики Казахстан от 29 августа 2018 года № 1349 "Об утверждении Правил проведения экспертизы заявок на селекционные достижения, объекты промышленной собственности, товарные знаки, знаки обслуживания, географические указания, наименования мест происхождения товаров, о регистрации топологий интегральных микросхем" (зарегистрирован в Реестре государственной регистрации нормативных правовых актов № 17459) внести следующие изменения:</w:t>
      </w:r>
    </w:p>
    <w:bookmarkEnd w:id="390"/>
    <w:bookmarkStart w:name="z527" w:id="3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предварительной экспертизы заявок на селекционные достижения, утвержденных указанным приказом: </w:t>
      </w:r>
    </w:p>
    <w:bookmarkEnd w:id="391"/>
    <w:bookmarkStart w:name="z528" w:id="3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первый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End w:id="392"/>
    <w:bookmarkStart w:name="z529" w:id="3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"Заявка подается лицом, обладающим правом на охранный документ (далее – заявитель), через канцелярию экспертной организации, официальный сайт экспертной организации www.kazpatent.kz (далее – сайт экспертной организации) или веб-портал "цифрового правительства" www.egov.kz (далее - Портал).";</w:t>
      </w:r>
    </w:p>
    <w:bookmarkEnd w:id="39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перечню;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перечню;</w:t>
      </w:r>
    </w:p>
    <w:bookmarkStart w:name="z532" w:id="3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экспертизы заявок на объекты промышленной собственности, утвержденных указанным приказом: </w:t>
      </w:r>
    </w:p>
    <w:bookmarkEnd w:id="39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34" w:id="3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Заявка подается лицом, обладающим правом на охранный документ (далее – заявитель), через канцелярию, официальный сайт экспертной организации www.kazpatent.kz или веб-портал "цифрового правительства" www.egov.kz.";</w:t>
      </w:r>
    </w:p>
    <w:bookmarkEnd w:id="39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10)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19 изложить в следующей редакции:</w:t>
      </w:r>
    </w:p>
    <w:bookmarkStart w:name="z536" w:id="3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"10) если заявленное предложение относится к изобретению в области цифровые технологий, то формула на изобретение составляется на объект "способ" и (или) "устройство" с указанием соответствующих признаков согласно пункту 5 настоящих Правил. Формула не должна включать характеристику программы для электронной вычислительной машины или используемого в ней алгоритма.";</w:t>
      </w:r>
    </w:p>
    <w:bookmarkEnd w:id="396"/>
    <w:bookmarkStart w:name="z537" w:id="3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второй </w:t>
      </w:r>
      <w:r>
        <w:rPr>
          <w:rFonts w:ascii="Times New Roman"/>
          <w:b w:val="false"/>
          <w:i w:val="false"/>
          <w:color w:val="000000"/>
          <w:sz w:val="28"/>
        </w:rPr>
        <w:t>пункта 88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End w:id="397"/>
    <w:bookmarkStart w:name="z538" w:id="3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 объектам, для которых предусмотрены благоприятные условия патентования, относятся изобретения в области возобновляемых источников энергии (энергия солнечного излучения, энергия ветра, гидродинамическая энергия воды, геотермальная энергия: тепло грунта, подземных вод, рек, водоемов, а также антропогенные источники первичных энергоресурсов: биомасса, биогаз и иное топливо из органических отходов), направленные на снижение выбросов загрязняющих веществ в окружающую среду и используемые для производства электрической и (или) тепловой энергии, изобретения в области цифровые технологий, изобретения в области диагностики, профилактики и лечения инфекционных заболеваний, при угрозе возникновения и распространения которых вводятся ограничительные меры, в том числе карантин, а также онкологических заболеваний.";</w:t>
      </w:r>
    </w:p>
    <w:bookmarkEnd w:id="39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перечню;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перечню;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перечню.</w:t>
      </w:r>
    </w:p>
    <w:bookmarkStart w:name="z542" w:id="3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экспертизы заявок на товарные знаки, знаки обслуживания, географические указания и наименования мест происхождения товаров, утвержденных указанным приказом: </w:t>
      </w:r>
    </w:p>
    <w:bookmarkEnd w:id="399"/>
    <w:bookmarkStart w:name="z543" w:id="4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первый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End w:id="400"/>
    <w:bookmarkStart w:name="z544" w:id="4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"Заявка подается через канцелярию экспертной организации, официальный сайт экспертной организации www.kazpatent.kz (далее – сайт экспертной организации) или веб-портал "цифрового правительства" www.egov.kz. (далее – Портал).";</w:t>
      </w:r>
    </w:p>
    <w:bookmarkEnd w:id="40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перечню;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перечню;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90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перечню;</w:t>
      </w:r>
    </w:p>
    <w:bookmarkStart w:name="z548" w:id="4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экспертизы заявок о регистрации топологий интегральных микросхем, утвержденных указанным приказом: </w:t>
      </w:r>
    </w:p>
    <w:bookmarkEnd w:id="40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550" w:id="4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Заявка подается в экспертную организацию через канцелярию, либо направляется по почте, либо через официальный сайт экспертной организации www.qazpatent.kz или веб-портал "цифрового правительства" www.egov.kz.";</w:t>
      </w:r>
    </w:p>
    <w:bookmarkEnd w:id="40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91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перечню.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перечню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апреля 2026 года № 393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аттестации лиц, претендующих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занятие деятельностью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патентного поверенного,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регистрации в реестрах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патентных поверенных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внесения в них изменений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Председателю 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правам интеллектуальной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 имя отчество (при 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наличии) гражданина,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идентификационный номер)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местожительства: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(почтовый индекс, область,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город, район, населенный пункт,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улицы,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дома/здания)</w:t>
            </w:r>
          </w:p>
        </w:tc>
      </w:tr>
    </w:tbl>
    <w:bookmarkStart w:name="z554" w:id="4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 о допуске к аттестации лица, претендующего на занятие</w:t>
      </w:r>
      <w:r>
        <w:br/>
      </w:r>
      <w:r>
        <w:rPr>
          <w:rFonts w:ascii="Times New Roman"/>
          <w:b/>
          <w:i w:val="false"/>
          <w:color w:val="000000"/>
        </w:rPr>
        <w:t>деятельностью патентного поверенного Республики Казахстан по специализации</w:t>
      </w:r>
      <w:r>
        <w:br/>
      </w:r>
      <w:r>
        <w:rPr>
          <w:rFonts w:ascii="Times New Roman"/>
          <w:b/>
          <w:i w:val="false"/>
          <w:color w:val="000000"/>
        </w:rPr>
        <w:t>в области товарных знаков, географических указаний, наименований места происхождения товара</w:t>
      </w:r>
    </w:p>
    <w:bookmarkEnd w:id="404"/>
    <w:p>
      <w:pPr>
        <w:spacing w:after="0"/>
        <w:ind w:left="0"/>
        <w:jc w:val="both"/>
      </w:pPr>
      <w:bookmarkStart w:name="z555" w:id="405"/>
      <w:r>
        <w:rPr>
          <w:rFonts w:ascii="Times New Roman"/>
          <w:b w:val="false"/>
          <w:i w:val="false"/>
          <w:color w:val="000000"/>
          <w:sz w:val="28"/>
        </w:rPr>
        <w:t>
      Прошу допустить меня к аттестации на занятие деятельностью патентного</w:t>
      </w:r>
    </w:p>
    <w:bookmarkEnd w:id="4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поверенного Республики Казахстан по специализации в области товарных знаков,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географических указаний, наименований места происхождения товара.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 предоставление достоверных сведений несу персональную ответственность,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 также согласен (а), на использование сведений, составляющих охраняемую Законом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тайну, содержащихся в цифровых системах, при оказании данной государственной услуги.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 телефона: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E-mail: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Факс: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Комплект требуемых документов: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 сведения для прохождения аттестации лиц, претендующих на занятие деятельностью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патентного поверенного;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 электронная копия документа, подтверждающего трудовую деятельность со стажем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работы не менее четырех лет в сфере охраны и защиты прав интеллектуальной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собственности либо стажировку в палате патентных поверенных не менее одного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Прилагается _____ листов.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Гражданин _____________________________________дата:_________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(подпись) 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Согласен (-а) на использование сведений, составляющих охраняемую законом тайну,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содержащихся в цифровых системах.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перечню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аттестации лиц, претендующих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занятие деятельностью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патентного поверенного,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регистрации в реестрах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патентных поверенных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внесения в них изменений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Председателю 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правам интеллектуальной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 имя отчество (при 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наличии) гражданина,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идентификационный номер)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местожительства: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(почтовый индекс, область,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город, район, населенный пункт,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улицы,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дома/здания)</w:t>
            </w:r>
          </w:p>
        </w:tc>
      </w:tr>
    </w:tbl>
    <w:bookmarkStart w:name="z558" w:id="4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 о допуске к аттестации лица, претендующего на занятие деятельностью</w:t>
      </w:r>
      <w:r>
        <w:br/>
      </w:r>
      <w:r>
        <w:rPr>
          <w:rFonts w:ascii="Times New Roman"/>
          <w:b/>
          <w:i w:val="false"/>
          <w:color w:val="000000"/>
        </w:rPr>
        <w:t>патентного поверенного Республики Казахстан по специализации в области</w:t>
      </w:r>
      <w:r>
        <w:br/>
      </w:r>
      <w:r>
        <w:rPr>
          <w:rFonts w:ascii="Times New Roman"/>
          <w:b/>
          <w:i w:val="false"/>
          <w:color w:val="000000"/>
        </w:rPr>
        <w:t>изобретений, полезных моделей, промышленных образцов, селекционных достижений</w:t>
      </w:r>
    </w:p>
    <w:bookmarkEnd w:id="406"/>
    <w:p>
      <w:pPr>
        <w:spacing w:after="0"/>
        <w:ind w:left="0"/>
        <w:jc w:val="both"/>
      </w:pPr>
      <w:bookmarkStart w:name="z559" w:id="407"/>
      <w:r>
        <w:rPr>
          <w:rFonts w:ascii="Times New Roman"/>
          <w:b w:val="false"/>
          <w:i w:val="false"/>
          <w:color w:val="000000"/>
          <w:sz w:val="28"/>
        </w:rPr>
        <w:t>
      Прошу допустить меня к аттестации на занятие деятельностью патентного</w:t>
      </w:r>
    </w:p>
    <w:bookmarkEnd w:id="4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поверенного Республики Казахстан по специализации в области изобретений,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полезных моделей, промышленных образцов, селекционных достижений.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 предоставление достоверных сведений несу персональную ответственность,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 также согласен(а), на использование сведений, составляющих охраняемую Законом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тайну, содержащихся в цифровых системах, при оказании данной государственной услуги.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 телефона: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E-mail: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Факс: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Комплект требуемых документов: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 сведения для прохождения аттестации лиц, претендующих на занятие деятельностью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патентного поверенного;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 электронная копия документа, подтверждающего трудовую деятельность со стажем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работы не менее четырех лет в сфере охраны и защиты прав интеллектуальной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собственности либо стажировку в палате патентных поверенных не менее одного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Прилагается _____ листов.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Гражданин _____________________________________дата:_________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(подпись) 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Согласен (-а) на использование сведений, составляющих охраняемую законом тайну,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содержащихся в цифровых системах.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перечню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аттестации лиц, претендующих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занятие деятельностью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патентного поверенного,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регистрации в реестрах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патентных поверенных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внесения в них изменений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563" w:id="4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для прохождения аттестации кандидатов в патентные поверенные</w:t>
      </w:r>
      <w:r>
        <w:br/>
      </w:r>
      <w:r>
        <w:rPr>
          <w:rFonts w:ascii="Times New Roman"/>
          <w:b/>
          <w:i w:val="false"/>
          <w:color w:val="000000"/>
        </w:rPr>
        <w:t>_____________________________________________________________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фамилия, имя, отчество (при его наличии) физического лица,</w:t>
      </w:r>
      <w:r>
        <w:br/>
      </w:r>
      <w:r>
        <w:rPr>
          <w:rFonts w:ascii="Times New Roman"/>
          <w:b/>
          <w:i w:val="false"/>
          <w:color w:val="000000"/>
        </w:rPr>
        <w:t>индивидуальный идентификационный номер)</w:t>
      </w:r>
    </w:p>
    <w:bookmarkEnd w:id="408"/>
    <w:bookmarkStart w:name="z564" w:id="4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Сведения о дипломе:</w:t>
      </w:r>
    </w:p>
    <w:bookmarkEnd w:id="409"/>
    <w:bookmarkStart w:name="z565" w:id="4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наименование высшего учебного заведения _________________________</w:t>
      </w:r>
    </w:p>
    <w:bookmarkEnd w:id="410"/>
    <w:bookmarkStart w:name="z566" w:id="4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номер диплома _________________________________________________</w:t>
      </w:r>
    </w:p>
    <w:bookmarkEnd w:id="411"/>
    <w:bookmarkStart w:name="z567" w:id="4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дата выдачи диплома ____________________________________________</w:t>
      </w:r>
    </w:p>
    <w:bookmarkEnd w:id="412"/>
    <w:p>
      <w:pPr>
        <w:spacing w:after="0"/>
        <w:ind w:left="0"/>
        <w:jc w:val="both"/>
      </w:pPr>
      <w:bookmarkStart w:name="z568" w:id="413"/>
      <w:r>
        <w:rPr>
          <w:rFonts w:ascii="Times New Roman"/>
          <w:b w:val="false"/>
          <w:i w:val="false"/>
          <w:color w:val="000000"/>
          <w:sz w:val="28"/>
        </w:rPr>
        <w:t>
      4) документ, подтверждающий прохождение процедуры нострификации</w:t>
      </w:r>
    </w:p>
    <w:bookmarkEnd w:id="4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или признания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образовании":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серия и номер 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основание: дата и номер 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регистрационный номер и дата 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Физическое лицо ____________________________________________ дата: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(подпись) 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Согласен (-а) на использование сведений, составляющих охраняемую законом тайну,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содержащихся в цифровых системах.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перечню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аттестации лиц, претендующих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занятие деятельностью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патентного поверенного,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регистрации в реестрах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патентных поверенных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внесения в них изменений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572" w:id="4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основных требований к оказанию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"Аттестация лиц, претендующих на занятие деятельностью патентного поверенного"</w:t>
      </w:r>
    </w:p>
    <w:bookmarkEnd w:id="4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государственной услуги: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"Аттестация лиц, претендующих на занятие деятельностью патентного поверенного"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по правам интеллектуальной собственности Министерства юстиции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подвида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наличии)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предоставления государственной услуги (каналы доступа)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Веб-портал "цифрового правительства" www.egov.kz (далее – портал)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7 (семи) рабочих дней с момента регистрации заявления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(частично цифровизированная)/ оказываемая по принципу "одного заявления"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Положительное или отрицательное решение по итогам сдачи аттестационного экзамена либо мотивированный ответ об отказе в оказании государственной услуги в случаях и по основаниям, предусмотренным пунктом 9 настоящего приложения.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платы, взимаемой с заявителя при оказании государственной услуги и ее подвидов (при наличии),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 услугодателя и объектов информации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услугодателя – с понедельника по пятницу, с 8.00 до 17.30 часов с перерывом на обед с 12.00 до 13.30 часов, кроме выходных и праздничных дней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Трудовому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кодексу Республики Казахстан (далее – Кодекс)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"О праздниках в Республике Казахстан" (далее – Закон);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2) веб-портала – круглосуточно, за исключением перерывов, связанных с проведением технических работ (при обращении услугополучателя после окончания рабочего времени, в выходные и праздничные дни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Кодексу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 праздниках, прием заявления и выдача результата оказания государственной услуги осуществляется следующим рабочим днем).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и сведений, истребуемых у услугополучателя для оказания государственной услуги и ее подвидов (при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заявление о допуске к аттестации лиц, претендующих на занятие деятельностью патентного поверенного, удостоверенного электронной цифровой подписи (далее – ЭЦП) на государственном или русском языках, по форме согласно приложениям 1, 1-1 к настоящим Правилам;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сведения для прохождения аттестации лиц, претендующих на занятие деятельностью патентного поверенного по форме согласно приложению 2 к настоящим Правилам;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электронная копия документа, подтверждающего трудовую деятельность со стажем работы не менее четырех лет в сфере охраны и защиты прав интеллектуальной собственности либо стажировку в палате патентных поверенных не менее одного года.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Сведения, указанные в приложении 2 настоящих Правил, сверяются с оригиналами документов, представляемыми услугополучателем при явке на аттестационный экзамен.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документе, удостоверяющем личность физического лица, а также о государственной регистрации (перерегистрации) юридического лица услугополучатель получает из соответствующих государственных цифровых систем через шлюз "цифрового правительства".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 и ее подвидов (при наличии), установленные законами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несоответствие услугополучателя и (или) представленных материалов, данных и сведений, необходимых для оказания государственной услуги, требованиям, установленным нормативными правовыми актами Республики Казахстан;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в отношении услугополучателя имеется вступившее в законную силу решение (приговор) суда о запрещении деятельности или отдельных видов деятельности, требующих получения определенной государственной услуги;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4) отсутствие согласия услугополучателя, предоставляемого в соответствии со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Республики Казахстан "О персональных данных и их защите", на доступ к персональным данным ограниченного доступа, которые требуются для оказания государственной услуги.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услуги, в том числе оказываемой в электронной форме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принципу "одного заявления" услугополучатель получает государственную услугу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"Аттестация лиц, претендующих на занятие деятельностью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патентного поверенного".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Адреса мест оказания государственной услуги размещены на интернет-ресурсах уполномоченного органа www.gov.kz/memleket/entities/adilet-kis, а также www.gov.kz/memleket/entities/adilet.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Услугополучатель имеет возможность получения государственной услуги в электронной форме через портал при условии наличия ЭЦП.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Услугополучатель имеет возможность получения информации о порядке и статусе оказания государственной услуги в режиме удаленного доступа посредством "личного кабинета" портала, а также Единого контакт-центра.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Контактные телефоны справочных служб по вопросам оказания государственной услуги: 8 (7172) 74-09-93, 74-76-85. Единый контакт-центр: 1414, 8 800 080 7777.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перечню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аттестации лиц, претендующих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занятие деятельностью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патентного поверенного,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регистрации в реестрах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патентных поверенных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внесения в них изменений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Председателю 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правам интеллектуальной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 имя отчество (при 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гражданина, индивидуальный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идентификационный номер)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местожительства: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(почтовый индекс, область,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город,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населенный пункт,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улицы,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дома/здания)</w:t>
            </w:r>
          </w:p>
        </w:tc>
      </w:tr>
    </w:tbl>
    <w:bookmarkStart w:name="z577" w:id="4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 о допуске к аттестации лица, претендующего на занятие деятельностью</w:t>
      </w:r>
      <w:r>
        <w:br/>
      </w:r>
      <w:r>
        <w:rPr>
          <w:rFonts w:ascii="Times New Roman"/>
          <w:b/>
          <w:i w:val="false"/>
          <w:color w:val="000000"/>
        </w:rPr>
        <w:t>патентного поверенного Республики Казахстан и выдаче свидетельства патентного</w:t>
      </w:r>
      <w:r>
        <w:br/>
      </w:r>
      <w:r>
        <w:rPr>
          <w:rFonts w:ascii="Times New Roman"/>
          <w:b/>
          <w:i w:val="false"/>
          <w:color w:val="000000"/>
        </w:rPr>
        <w:t>поверенного Республики Казахстан по специализации в области товарных знаков,</w:t>
      </w:r>
      <w:r>
        <w:br/>
      </w:r>
      <w:r>
        <w:rPr>
          <w:rFonts w:ascii="Times New Roman"/>
          <w:b/>
          <w:i w:val="false"/>
          <w:color w:val="000000"/>
        </w:rPr>
        <w:t>географических указаний, наименований места происхождения товара</w:t>
      </w:r>
    </w:p>
    <w:bookmarkEnd w:id="415"/>
    <w:p>
      <w:pPr>
        <w:spacing w:after="0"/>
        <w:ind w:left="0"/>
        <w:jc w:val="both"/>
      </w:pPr>
      <w:bookmarkStart w:name="z578" w:id="416"/>
      <w:r>
        <w:rPr>
          <w:rFonts w:ascii="Times New Roman"/>
          <w:b w:val="false"/>
          <w:i w:val="false"/>
          <w:color w:val="000000"/>
          <w:sz w:val="28"/>
        </w:rPr>
        <w:t>
      Прошу допустить меня к аттестации на занятие деятельностью патентного</w:t>
      </w:r>
    </w:p>
    <w:bookmarkEnd w:id="4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поверенного Республики Казахстан по специализации в области товарных знаков,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географических указаний, наименований места происхождения товара.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 предоставление достоверных сведений несу персональную ответственность,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 также согласен (-а) на использование сведений, составляющих охраняемую законом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тайну, содержащихся в цифровых системах, при оказании данной государственной услуги.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После положительного решения по итогам сдачи аттестационного экзамена прошу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выдать мне свидетельство патентного поверенного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 телефона: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E-mail: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Факс: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Комплект требуемых документов: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 сведения для прохождения аттестации лиц, претендующих на занятие деятельностью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патентного поверенного;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 электронная копия документа, подтверждающего трудовую деятельность со стажем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работы не менее четырех лет в сфере охраны и защиты прав интеллектуальной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собственности либо стажировку в палате патентных поверенных не менее одного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Прилагается __ листов.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Гражданин ______________________________________дата:______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(подпись) 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Согласен (-а) на использование сведений, составляющих охраняемую законом тайну,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содержащихся в цифровых системах.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перечню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аттестации лиц, претендующих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занятие деятельностью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патентного поверенного,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регистрации в реестрах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патентных поверенных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внесения в них изменений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Председателю 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правам интеллектуальной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 имя отчество (при 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гражданина, индивидуальный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идентификационный номер)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местожительства: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(почтовый индекс, область,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город,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населенный пункт,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улицы,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дома/здания)</w:t>
            </w:r>
          </w:p>
        </w:tc>
      </w:tr>
    </w:tbl>
    <w:bookmarkStart w:name="z583" w:id="4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 о допуске к аттестации лица, претендующего на занятие деятельностью</w:t>
      </w:r>
      <w:r>
        <w:br/>
      </w:r>
      <w:r>
        <w:rPr>
          <w:rFonts w:ascii="Times New Roman"/>
          <w:b/>
          <w:i w:val="false"/>
          <w:color w:val="000000"/>
        </w:rPr>
        <w:t>патентного поверенного Республики Казахстан и выдаче свидетельства патентного</w:t>
      </w:r>
      <w:r>
        <w:br/>
      </w:r>
      <w:r>
        <w:rPr>
          <w:rFonts w:ascii="Times New Roman"/>
          <w:b/>
          <w:i w:val="false"/>
          <w:color w:val="000000"/>
        </w:rPr>
        <w:t>поверенного Республики Казахстан по специализации в области изобретений, полезных</w:t>
      </w:r>
      <w:r>
        <w:br/>
      </w:r>
      <w:r>
        <w:rPr>
          <w:rFonts w:ascii="Times New Roman"/>
          <w:b/>
          <w:i w:val="false"/>
          <w:color w:val="000000"/>
        </w:rPr>
        <w:t>моделей, промышленных образцов, селекционных достижений</w:t>
      </w:r>
    </w:p>
    <w:bookmarkEnd w:id="417"/>
    <w:p>
      <w:pPr>
        <w:spacing w:after="0"/>
        <w:ind w:left="0"/>
        <w:jc w:val="both"/>
      </w:pPr>
      <w:bookmarkStart w:name="z584" w:id="418"/>
      <w:r>
        <w:rPr>
          <w:rFonts w:ascii="Times New Roman"/>
          <w:b w:val="false"/>
          <w:i w:val="false"/>
          <w:color w:val="000000"/>
          <w:sz w:val="28"/>
        </w:rPr>
        <w:t>
      Прошу допустить меня к аттестации на занятие деятельностью патентного</w:t>
      </w:r>
    </w:p>
    <w:bookmarkEnd w:id="4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поверенного Республики Казахстан по специализации в области изобретений,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полезных моделей, промышленных образцов, селекционных достижений.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 предоставление достоверных сведений несу персональную ответственность,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 также согласен (-а) на использование сведений, составляющих охраняемую законом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тайну, содержащихся в цифровых системах, при оказании данной государственной услуги.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После положительного решения по итогам сдачи аттестационного экзамена прошу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выдать мне свидетельство патентного поверенного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 телефона: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E-mail: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Факс: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Комплект требуемых документов: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 сведения для прохождения аттестации лиц, претендующих на занятие деятельностью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патентного поверенного;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 электронная копия документа, подтверждающего трудовую деятельность со стажем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работы не менее четырех лет в сфере охраны и защиты прав интеллектуальной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собственности либо стажировку в палате патентных поверенных не менее одного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Прилагается _____ листов.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Гражданин ________________________________________дата:______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(подпись) 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Согласен (-а) на использование сведений, составляющих охраняемую законом тайну,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содержащихся в цифровых системах.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перечню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аттестации лиц, претендующих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занятие деятельностью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патентного поверенного,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регистрации в реестрах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патентных поверенных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внесения в них изменений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Председателю 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правам интеллектуальной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 имя отчество (при 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гражданина, индивидуальный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идентификационный номер)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местожительства: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(почтовый индекс, область,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город,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населенный пункт,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улицы,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дома/здания)</w:t>
            </w:r>
          </w:p>
        </w:tc>
      </w:tr>
    </w:tbl>
    <w:bookmarkStart w:name="z589" w:id="4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 о выдаче свидетельства патентного поверенного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по специализации в области товарных знаков, географических указаний,</w:t>
      </w:r>
      <w:r>
        <w:br/>
      </w:r>
      <w:r>
        <w:rPr>
          <w:rFonts w:ascii="Times New Roman"/>
          <w:b/>
          <w:i w:val="false"/>
          <w:color w:val="000000"/>
        </w:rPr>
        <w:t>наименований места происхождения товара</w:t>
      </w:r>
    </w:p>
    <w:bookmarkEnd w:id="419"/>
    <w:p>
      <w:pPr>
        <w:spacing w:after="0"/>
        <w:ind w:left="0"/>
        <w:jc w:val="both"/>
      </w:pPr>
      <w:bookmarkStart w:name="z590" w:id="420"/>
      <w:r>
        <w:rPr>
          <w:rFonts w:ascii="Times New Roman"/>
          <w:b w:val="false"/>
          <w:i w:val="false"/>
          <w:color w:val="000000"/>
          <w:sz w:val="28"/>
        </w:rPr>
        <w:t>
      Прошу выдать мне свидетельство патентного поверенного Республики Казахстан</w:t>
      </w:r>
    </w:p>
    <w:bookmarkEnd w:id="4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специализации в области товарных знаков, географических указаний,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наименований места происхождения товара.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 предоставление достоверных сведений несу персональную ответственность,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 также согласен(а), на использование сведений, составляющих охраняемую Законом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тайну, содержащихся в цифровых системах, при оказании данной государственной услуги.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Прилагается ___ листов.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Гражданин __________________________________________ дата: 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(подпись) 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Согласен (-а) на использование сведений, составляющих охраняемую законом тайну,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содержащихся в цифровых системах.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перечню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аттестации лиц, претендующих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занятие деятельностью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патентного поверенного,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регистрации в реестрах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патентных поверенных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внесения в них изменений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Председателю 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правам интеллектуальной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 имя отчество (при 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гражданина, индивидуальный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идентификационный номер)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местожительства: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(почтовый индекс, область,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город,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населенный пункт,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улицы,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дома/здания)</w:t>
            </w:r>
          </w:p>
        </w:tc>
      </w:tr>
    </w:tbl>
    <w:bookmarkStart w:name="z595" w:id="4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 о выдаче свидетельства патентного поверенного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по специализации в области изобретений, полезных моделей, промышленных образцов,</w:t>
      </w:r>
      <w:r>
        <w:br/>
      </w:r>
      <w:r>
        <w:rPr>
          <w:rFonts w:ascii="Times New Roman"/>
          <w:b/>
          <w:i w:val="false"/>
          <w:color w:val="000000"/>
        </w:rPr>
        <w:t>селекционных достижений</w:t>
      </w:r>
    </w:p>
    <w:bookmarkEnd w:id="421"/>
    <w:p>
      <w:pPr>
        <w:spacing w:after="0"/>
        <w:ind w:left="0"/>
        <w:jc w:val="both"/>
      </w:pPr>
      <w:bookmarkStart w:name="z596" w:id="422"/>
      <w:r>
        <w:rPr>
          <w:rFonts w:ascii="Times New Roman"/>
          <w:b w:val="false"/>
          <w:i w:val="false"/>
          <w:color w:val="000000"/>
          <w:sz w:val="28"/>
        </w:rPr>
        <w:t>
      Прошу выдать мне свидетельство патентного поверенного Республики Казахстан</w:t>
      </w:r>
    </w:p>
    <w:bookmarkEnd w:id="4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специализации в области изобретений, полезных моделей, промышленных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образцов, селекционных достижений.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 предоставление достоверных сведений несу персональную ответственность,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 также согласен(а), на использование сведений, составляющих охраняемую Законом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тайну, содержащихся в цифровых системах, при оказании данной государственной услуги.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Прилагается ___ листов.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Гражданин __________________________________________ дата:_______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(подпись) 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Согласен (-а) на использование сведений, составляющих охраняемую законом тайну,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содержащихся в цифровых системах.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перечню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аттестации лиц, претендующих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занятие деятельностью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патентного поверенного,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регистрации в реестрах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патентных поверенных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внесения в них изменений</w:t>
            </w:r>
          </w:p>
        </w:tc>
      </w:tr>
    </w:tbl>
    <w:bookmarkStart w:name="z599" w:id="4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основных требований к оказанию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свидетельства патентного поверенного"</w:t>
      </w:r>
    </w:p>
    <w:bookmarkEnd w:id="4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государственной услуги: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свидетельства патентного поверенного"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по правам интеллектуальной собственности Министерства юстиции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подвида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наличии)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предоставления государственной услуги (каналы доступа)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Веб-портал "цифрового правительства" www.egov.kz (далее – портал)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3 рабочих дней с момента регистрации заявления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(частично цифровизированная)/ оказываемая по принципу "одного заявления"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свидетельства патентного поверенного по форме согласно приложениям 8, 8-1 к настоящим Правилам направляется в "личный кабинет" услугополучателя в форме электронного документа, подписанного электронной цифровой подписи (далее – ЭЦП) уполномоченного лица услугодателя.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платы, взимаемой с заявителя при оказании государственной услуги и ее подвидов (при наличии),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 услугодателя и объектов информации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услугодателя – с понедельника по пятницу, с 8.00 до 17.30 часов с перерывом на обед с 12.00 до 13.30 часов, кроме выходных и праздничных дней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Трудовому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кодексу Республики Казахстан (далее – Кодекс)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"О праздниках в Республике Казахстан" (далее – Закон);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2) веб-портала – круглосуточно, за исключением перерывов, связанных с проведением технических работ (при обращении услугополучателя после окончания рабочего времени, в выходные и праздничные дни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Кодексу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 праздниках, прием заявления и выдача результата оказания государственной услуги осуществляется следующим рабочим днем).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и сведений, истребуемых у услугополучателя для оказания государственной услуги и ее подвидов (при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Заявление о выдаче свидетельства патентного поверенного в форме электронного документа, удостоверенного ЭЦП кандидата на государственном или русском языках по форме согласно приложениям 6, 6-1 настоящих Правил.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документе, удостоверяющем личность физического лица, а также о государственной регистрации (перерегистрации) юридического лица услугополучатель получает из соответствующих государственных цифровых систем через шлюз "цифрового правительства".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 и ее подвидов (при наличии), установленные законами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если представленное услугополучателем заявление не соответствует пункту 8 настоящего Приложения, услугодатель направляет услугополучателю уведомление с указанием каким требованиям не соответствует заявление.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приведения в соответствие заявления составляет один рабочий день.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Если в течение одного рабочего дня со дня получения уведомления услугополучатель не привел его в соответствие с требованиями, то услугодатель направляет отказ в дальнейшем рассмотрении заявления;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2) при отсутствии согласия услугополучателя, предоставляемого в соответствии со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Республики Казахстан "О персональных данных и их защите", на доступ к персональным данным ограниченного доступа, которые требуются для оказания государственной услуги.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услуги, в том числе оказываемой в электронной форме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принципу "одного заявления" услугополучатель получает государственную услугу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свидетельства патентного поверенного".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Адреса мест оказания государственной услуги размещены на интернет-ресурсах уполномоченного органа www.gov.kz/memleket/entities/adilet-kis, а также www.gov.kz/memleket/entities/adilet.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получения государственной услуги через портал необходимо наличие ЭЦП.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Услугополучатель имеет возможность получения информации о порядке и статусе оказания государственной услуги в режиме удаленного доступа посредством "личного кабинета" портала, а также Единого контакт-центра.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Контактные телефоны справочных служб по вопросам оказания государственной услуги: 8 (7172) 74-09-93, 74-76-85.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контакт-центр - 1414, 8 800 080 7777.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перечню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товарных знаков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наименований мест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происхождения товаров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Государственном реестре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товарных знаков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Государственном реестре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наименований мест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происхождения товаров,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 свидетельств и выдачи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охранных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 дубликатов, прекращения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признания ее недействительной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604" w:id="4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основных требований к оказанию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"Регистрация товарного знака"</w:t>
      </w:r>
    </w:p>
    <w:bookmarkEnd w:id="4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5" w:id="4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государственной услуги:</w:t>
            </w:r>
          </w:p>
          <w:bookmarkEnd w:id="4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"Регистрация товарного знака"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"Национальный институт интеллектуальной собственности" Комитета по правам интеллектуальной собственности Министерства юстиции Республики Казахстан (далее – услугодатель).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подвида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наличии)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предоставления государственной услуги (каналы доступа)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веб-портал "цифрового правительства": www.egov.kz (далее – портал).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(десять) рабочих дней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(частично цифровизированная)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регистрации товарного знака: внесение товарного знака в Государственный реестр товарных знаков, выдача свидетельства на товарный знак и публикация сведений о выдаче либо мотивированный ответ об отказе в оказании государственной услуги. При выдаче дубликата свидетельства на товарный знак: выдача дубликата свидетельства на товарный знак либо мотивированный ответ об отказе в оказании государственной услуги.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платы, взимаемой с заявителя при оказании государственной услуги и ее подвидов (при наличии),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Государственная услуга оказывается на платной основе в соответствии с Ценами на услуги в области охраны товарных знаков, наименований мест происхождения товаров, утверждаемыми 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3-1 Закона Республики Казахстан "О товарных знаках, знаках обслуживания, географических указаниях и наименованиях мест происхождения товаров", и размещаемыми на официальных сайтах уполномоченного органа www.adilet.gov.kz и услугодателя www.kazpatent.kz.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 услугодателя и объектов информации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услугодателя – с понедельника по пятницу включительно с 8:30 часов до 17:30 часов, с перерывом на обед с 12:00 часов до 13:00 часов, кроме выходных и праздничных дней,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Трудовому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кодексу Республики Казахстан (далее – Кодекс)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"О праздниках в Республике Казахстан" (далее – Закон о праздниках);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2) веб-портала – круглосуточно, за исключением перерывов, связанных с проведением технических работ (при обращении услугополучателя после окончания рабочего времени, в выходные и праздничные дни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Кодексу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 праздниках, прием заявления и выдача результата оказания государственной услуги осуществляется следующим рабочим днем).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и сведений, истребуемых у услугополучателя для оказания государственной услуги и ее подвидов (при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регистрации товарного знака: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заявление физического и (или) юридического лица;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электронная копия доверенности (если заявление на оказание государственной услуги подается через представителя). При выдаче дубликата свидетельства на товарный знак: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ходатайство физического и (или) юридического лица;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электронная копия доверенности (если ходатайство на оказание государственной услуги подается через представителя). Сведения о документе, подтверждающем плату, услугодатель получает из соответствующей государственной цифровой системы через ПШЦП.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 и ее подвидов (при наличии), установленные законами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несоответствие услугополучателя и (или) представленных материалов, объектов, данных и сведений, для оказания государственной услуги, требованиям, установленным настоящими Правилами.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услуги, в том числе оказываемой в электронной форме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"личного кабинета" портала, а также единого контакт-центра "1414", 8-800-080-7777;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контактные телефоны справочных служб по вопросам оказания государственной услуги указаны на интернет-ресурсах уполномоченного органа www.adilet.gov.kz и услугодателя www.kazpatent.kz.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11 к перечню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товарных знаков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наименований мест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происхождения товаров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Государственном реестре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товарных знаков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Государственном реестре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наименований мест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происхождения товаров,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 свидетельств и выдачи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охранных документов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дубликатов, прекращения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признания ее недействительной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609" w:id="4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  <w:r>
        <w:br/>
      </w:r>
      <w:r>
        <w:rPr>
          <w:rFonts w:ascii="Times New Roman"/>
          <w:b/>
          <w:i w:val="false"/>
          <w:color w:val="000000"/>
        </w:rPr>
        <w:t>на оказание государственной услуги "Регистрация товарного знака"</w:t>
      </w:r>
    </w:p>
    <w:bookmarkEnd w:id="426"/>
    <w:p>
      <w:pPr>
        <w:spacing w:after="0"/>
        <w:ind w:left="0"/>
        <w:jc w:val="both"/>
      </w:pPr>
      <w:bookmarkStart w:name="z610" w:id="427"/>
      <w:r>
        <w:rPr>
          <w:rFonts w:ascii="Times New Roman"/>
          <w:b w:val="false"/>
          <w:i w:val="false"/>
          <w:color w:val="000000"/>
          <w:sz w:val="28"/>
        </w:rPr>
        <w:t>
      На основании решения услугодателя о регистрации товарного знака по заявке</w:t>
      </w:r>
    </w:p>
    <w:bookmarkEnd w:id="4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№ _______ прошу внести товарный знак в Государственный реестр, выдать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свидетельство и опубликовать сведения о регистрации в официальном бюллетене.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□ доверенность (если заявление подается представителем)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Электронная цифровая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(если оно имеется)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Согласен (на) на использование сведений, составляющих охраняемую законом тайну,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содержащихся в цифровых системах.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 к перечню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товарных знаков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наименований мест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происхождения товаров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Государственном реестре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товарных знаков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Государственном реестре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наименований мест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товаров, форм свидетельств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выдачи охранных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 дубликатов, прекращения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признания ее недействительной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614" w:id="4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Банковские реквизиты, необходимые для оплаты услуг услугодателя</w:t>
      </w:r>
    </w:p>
    <w:bookmarkEnd w:id="428"/>
    <w:p>
      <w:pPr>
        <w:spacing w:after="0"/>
        <w:ind w:left="0"/>
        <w:jc w:val="both"/>
      </w:pPr>
      <w:bookmarkStart w:name="z615" w:id="429"/>
      <w:r>
        <w:rPr>
          <w:rFonts w:ascii="Times New Roman"/>
          <w:b w:val="false"/>
          <w:i w:val="false"/>
          <w:color w:val="000000"/>
          <w:sz w:val="28"/>
        </w:rPr>
        <w:t>
      Получатель: Республиканское государственное предприятие на праве хозяйственного</w:t>
      </w:r>
    </w:p>
    <w:bookmarkEnd w:id="4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ведения "Национальный институт интеллектуальной собственности" Комитета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правам интеллектуальной собственности Министерства юстиции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Адрес: 010000, Республика Казахстан, город Астана, район Есиль, проспект Мәңгілік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ел, здание 57А, нежилое помещение 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БИН: 020940003199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КБЕ: 16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КНП: 859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банка, ИИК, БИК: Акционерное общество "Нурбанк"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KZ8584905KZ006015415NURSKZKX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Акционерное общество "Народный Банк Казахстана" KZ386010111000288323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HSBKKZKX, KZ366017111000000792 HSBKKZKX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Акционерное общество "Bereke Bank" KZ14914012203KZ0047J SABRKZKA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Филиал акционерного общества "ForteBank" в городе Астана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KZ1096503F0007611692IRTYKZKA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перечню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товарных знаков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наименований мест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происхождения товаров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Государственном реестре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товарных знаков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Государственном реестре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наименований мест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происхождения товаров,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 свидетельств и выдачи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охранных документов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дубликатов, прекращения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признания ее недействительной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</w:t>
            </w:r>
          </w:p>
        </w:tc>
      </w:tr>
    </w:tbl>
    <w:bookmarkStart w:name="z620" w:id="4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ОТКАЗ</w:t>
      </w:r>
      <w:r>
        <w:br/>
      </w:r>
      <w:r>
        <w:rPr>
          <w:rFonts w:ascii="Times New Roman"/>
          <w:b/>
          <w:i w:val="false"/>
          <w:color w:val="000000"/>
        </w:rPr>
        <w:t>в приеме заявления</w:t>
      </w:r>
    </w:p>
    <w:bookmarkEnd w:id="430"/>
    <w:p>
      <w:pPr>
        <w:spacing w:after="0"/>
        <w:ind w:left="0"/>
        <w:jc w:val="both"/>
      </w:pPr>
      <w:bookmarkStart w:name="z621" w:id="431"/>
      <w:r>
        <w:rPr>
          <w:rFonts w:ascii="Times New Roman"/>
          <w:b w:val="false"/>
          <w:i w:val="false"/>
          <w:color w:val="000000"/>
          <w:sz w:val="28"/>
        </w:rPr>
        <w:t>
      Республиканское государственное предприятие на праве хозяйственного ведения</w:t>
      </w:r>
    </w:p>
    <w:bookmarkEnd w:id="4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"Национальный институт интеллектуальной собственности" Комитета по правам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интеллектуальной собственности Министерства юстиции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сообщает, что в связи с ______, согласно </w:t>
      </w:r>
      <w:r>
        <w:rPr>
          <w:rFonts w:ascii="Times New Roman"/>
          <w:b w:val="false"/>
          <w:i w:val="false"/>
          <w:color w:val="000000"/>
          <w:sz w:val="28"/>
        </w:rPr>
        <w:t>статье 19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"О государственных и социально ответственных услугах" в дальнейшем приеме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заявления отказано.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(Электронная цифровая подпись)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 к перечню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товарных знаков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наименований мест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происхождения товаров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Государственном реестре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товарных знаков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Государственном реестре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наименований мест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происхождения товаров,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 свидетельств и выдачи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охранных документов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дубликатов, прекращения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признания ее недействительной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625" w:id="4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основных требований к оказанию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"Регистрация права пользования географическим указанием"</w:t>
      </w:r>
    </w:p>
    <w:bookmarkEnd w:id="4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государственной услуги: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"Регистрация права пользования географическим указанием"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"Национальный институт интеллектуальной собственности" Комитета по правам интеллектуальной собственности Министерства юстиции Республики Казахстан (далее – услугодатель).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подвида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наличии)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предоставления государственной услуги (каналы доступа)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веб-портал "цифрового правительства": www.egov.kz (далее – портал).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(десять) рабочих дней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(частично цифровизированная)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сведений о регистрации права пользования географическим указанием в Государственный реестр географических указаний, выдача свидетельства, подтверждающего право пользования географическим указанием, и публикация сведений о выдаче либо мотивированный ответ об отказе в оказании государственной услуги.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платы, взимаемой с заявителя при оказании государственной услуги и ее подвидов (при наличии),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Государственная услуга оказывается на платной основе в соответствии с Ценами на услуги в области охраны товарных знаков, географических указаний и наименований мест происхождения товаров, утверждаемыми 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3-1 Закона Республики Казахстан "О товарных знаках, знаках обслуживания, географических указаний и наименованиях мест происхождения товаров", и размещаемыми на официальных сайтах уполномоченного органа www.adilet.gov.kz и услугодателя www.kazpatent.kz.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 услугодателя и объектов информации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услугодателя – с понедельника по пятницу включительно с 8:30 часов до 17:30 часов, с перерывом на обед с 12:00 часов до 13:00 часов, кроме выходных и праздничных дней,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Трудовому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кодексу Республики Казахстан (далее – Кодекс)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"О праздниках в Республике Казахстан" (далее – Закон о праздниках);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2) веб-портала – круглосуточно, за исключением перерывов, связанных с проведением технических работ (при обращении услугополучателя после окончания рабочего времени, в выходные и праздничные дни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Кодексу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 праздниках, прием заявления и выдача результата оказания государственной услуги осуществляется следующим рабочим днем).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и сведений, истребуемых у услугополучателя для оказания государственной услуги и ее подвидов (при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заявление физического и (или) юридического лица;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электронная копия доверенности (если заявление на оказание государственной услуги подается через представителя).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документе, подтверждающем плату, услугодатель получает из соответствующей государственной цифровой системы через ПШЦП.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 и ее подвидов (при наличии), установленные законами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несоответствие услугополучателя и (или) представленных материалов, объектов, данных и сведений, для оказания государственной услуги, требованиям, установленным настоящими Правилами.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услуги, в том числе оказываемой в электронной форме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услугополучатель имеет возможность получения информации о порядке и статусе оказания государственной услуги посредством единого контакт-центра "1414", 8-800-080-7777;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контактные телефоны справочных служб по вопросам оказания государственной услуги указаны на интернет-ресурсах уполномоченного органа www.adilet.gov.kz и услугодателя www.kazpatent.kz.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 к перечню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товарных знаков и наименований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 происхождения товаров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Государственном реестре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товарных знаков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Государственном реестре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наименований мест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происхождения товаров,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 свидетельств и выдачи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охранных документов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дубликатов, прекращения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признания ее недействительной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</w:t>
            </w:r>
          </w:p>
        </w:tc>
      </w:tr>
    </w:tbl>
    <w:bookmarkStart w:name="z630" w:id="4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  <w:r>
        <w:br/>
      </w:r>
      <w:r>
        <w:rPr>
          <w:rFonts w:ascii="Times New Roman"/>
          <w:b/>
          <w:i w:val="false"/>
          <w:color w:val="000000"/>
        </w:rPr>
        <w:t>на оказание услуги "Регистрация права пользования географическим указанием"</w:t>
      </w:r>
    </w:p>
    <w:bookmarkEnd w:id="433"/>
    <w:p>
      <w:pPr>
        <w:spacing w:after="0"/>
        <w:ind w:left="0"/>
        <w:jc w:val="both"/>
      </w:pPr>
      <w:bookmarkStart w:name="z631" w:id="434"/>
      <w:r>
        <w:rPr>
          <w:rFonts w:ascii="Times New Roman"/>
          <w:b w:val="false"/>
          <w:i w:val="false"/>
          <w:color w:val="000000"/>
          <w:sz w:val="28"/>
        </w:rPr>
        <w:t>
      На основании решения услугодателя о регистрации права пользования</w:t>
      </w:r>
    </w:p>
    <w:bookmarkEnd w:id="4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географическим указанием по заявке №________ прошу внести сведения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 регистрации права пользования географическим указанием в Государственный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реестр, выдать свидетельство и опубликовать сведения о регистрации в официальном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бюллетене.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доверенность (если заявление подается представителем)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Электронная цифровая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Согласен (на) на использование сведений, составляющих охраняемую законом тайну,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содержащихся в цифровых системах.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 к перечню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товарных знаков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наименований мест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происхождения товаров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Государственном реестре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товарных знаков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Государственном реестре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наименований мест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происхождения товаров, форм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свидетельств и выдачи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охранных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 дубликатов, прекращения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признания ее недействительной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635" w:id="4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основных требований к оказанию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"Регистрация права пользования наименованием места происхождения товара"</w:t>
      </w:r>
    </w:p>
    <w:bookmarkEnd w:id="4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государственной услуги: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"Регистрация права пользования наименованием места происхождения товара"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"Национальный институт интеллектуальной собственности" Комитета по правам интеллектуальной собственности Министерства юстиции Республики Казахстан (далее – услугодатель).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подвида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наличии)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предоставления государственной услуги (каналы доступа)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веб-портал "цифрового правительства": www.egov.kz (далее – портал).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(десять) рабочих дней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(частично цифровизированная)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сведений о регистрации права пользования наименованием места происхождения товара в Государственный реестр наименований места происхождения товара, выдача свидетельства, подтверждающего право пользования наименованием места происхождения товара, и публикация сведений о выдаче либо мотивированный ответ об отказе в оказании государственной услуги.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платы, взимаемой с заявителя при оказании государственной услуги и ее подвидов (при наличии),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Государственная услуга оказывается на платной основе в соответствии с Ценами на услуги в области охраны товарных знаков, географических указаний и наименований мест происхождения товаров, утверждаемыми 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3-1 Закона Республики Казахстан "О товарных знаках, знаках обслуживания, географических указаний и наименованиях мест происхождения товаров", и размещаемыми на официальных сайтах уполномоченного органа www.adilet.gov.kz и услугодателя www.kazpatent.kz.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 услугодателя и объектов информации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услугодателя – с понедельника по пятницу включительно с 8:30 часов до 17:30 часов, с перерывом на обед с 12:00 часов до 13:00 часов, кроме выходных и праздничных дней,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Трудовому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кодексу Республики Казахстан (далее – Кодекс)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"О праздниках в Республике Казахстан" (далее – Закон о праздниках);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2) веб-портала – круглосуточно, за исключением перерывов, связанных с проведением технических работ (при обращении услугополучателя после окончания рабочего времени, в выходные и праздничные дни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Кодексу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 праздниках, прием заявления и выдача результата оказания государственной услуги осуществляется следующим рабочим днем).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и сведений, истребуемых у услугополучателя для оказания государственной услуги и ее подвидов (при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заявление физического и (или) юридического лица;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электронная копия доверенности (если заявление на оказание государственной услуги подается через представителя). Сведения о документе, подтверждающем плату, услугодатель получает из соответствующей государственной цифровой системы через ПШЦП.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 и ее подвидов (при наличии), установленные законами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несоответствие услугополучателя и (или) представленных материалов, объектов, данных и сведений, для оказания государственной услуги, требованиям, установленным настоящими Правилами.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услуги, в том числе оказываемой в электронной форме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"личного кабинета" портала, а также единого контакт-центра "1414", 8-800-080-7777;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контактные телефоны справочных служб по вопросам оказания государственной услуги указаны на интернет-ресурсах уполномоченного органа www.adilet.gov.kz и услугодателя www.kazpatent.kz.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17 к перечню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товарных знаков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наименований мест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происхождения товаров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Государственном реестре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товарных знаков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Государственном реестре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наименований мест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происхождения товаров,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 свидетельств и выдачи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охранных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 дубликатов, прекращения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признания ее недействительной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</w:t>
            </w:r>
          </w:p>
        </w:tc>
      </w:tr>
    </w:tbl>
    <w:bookmarkStart w:name="z640" w:id="4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  <w:r>
        <w:br/>
      </w:r>
      <w:r>
        <w:rPr>
          <w:rFonts w:ascii="Times New Roman"/>
          <w:b/>
          <w:i w:val="false"/>
          <w:color w:val="000000"/>
        </w:rPr>
        <w:t>на оказание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"Регистрация права пользования наименованием места происхождения товара"</w:t>
      </w:r>
    </w:p>
    <w:bookmarkEnd w:id="436"/>
    <w:p>
      <w:pPr>
        <w:spacing w:after="0"/>
        <w:ind w:left="0"/>
        <w:jc w:val="both"/>
      </w:pPr>
      <w:bookmarkStart w:name="z641" w:id="437"/>
      <w:r>
        <w:rPr>
          <w:rFonts w:ascii="Times New Roman"/>
          <w:b w:val="false"/>
          <w:i w:val="false"/>
          <w:color w:val="000000"/>
          <w:sz w:val="28"/>
        </w:rPr>
        <w:t>
      На основании решения услугодателя о регистрации права пользования</w:t>
      </w:r>
    </w:p>
    <w:bookmarkEnd w:id="4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наименованием места происхождения товара по заявке №________ прошу внести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сведения о регистрации права пользования наименованием места происхождения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товара в Государственный реестр, выдать свидетельство и опубликовать сведения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 регистрации в официальном бюллетене.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доверенность (если заявление подается представителем)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Электронная цифровая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Согласен (на) на использование сведений, составляющих охраняемую законом тайну,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содержащихся в цифровых системах.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18 к перечню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товарных знаков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наименований мест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происхождения товаров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Государственном реестре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товарных знаков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Государственном реестре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наименований мест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происхождения товаров,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 свидетельств и выдачи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охранных документов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дубликатов, прекращения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признания ее недействительной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</w:t>
            </w:r>
          </w:p>
        </w:tc>
      </w:tr>
    </w:tbl>
    <w:bookmarkStart w:name="z646" w:id="4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УВЕДОМЛЕНИЕ</w:t>
      </w:r>
      <w:r>
        <w:br/>
      </w:r>
      <w:r>
        <w:rPr>
          <w:rFonts w:ascii="Times New Roman"/>
          <w:b/>
          <w:i w:val="false"/>
          <w:color w:val="000000"/>
        </w:rPr>
        <w:t>о выдаче дубликата свидетельства на товарный знак</w:t>
      </w:r>
    </w:p>
    <w:bookmarkEnd w:id="438"/>
    <w:p>
      <w:pPr>
        <w:spacing w:after="0"/>
        <w:ind w:left="0"/>
        <w:jc w:val="both"/>
      </w:pPr>
      <w:bookmarkStart w:name="z647" w:id="439"/>
      <w:r>
        <w:rPr>
          <w:rFonts w:ascii="Times New Roman"/>
          <w:b w:val="false"/>
          <w:i w:val="false"/>
          <w:color w:val="000000"/>
          <w:sz w:val="28"/>
        </w:rPr>
        <w:t>
      Республиканское государственное предприятие на праве хозяйственного ведения</w:t>
      </w:r>
    </w:p>
    <w:bookmarkEnd w:id="4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"Национальный институт интеллектуальной собственности" Комитета по правам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интеллектуальной собственности Министерства юстиции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соответствии пунктом _ статьи _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товарных знаках,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знаках обслуживания, географических указаниях и наименованиях мест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происхождения товаров" уведомляет о выдаче дубликата. Сведения о выдаче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опубликованы в бюллетене №_ от ______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(Электронная цифровая подпись)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 к перечню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товарных знаков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наименований мест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происхождения товаров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Государственном реестре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товарных знаков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Государственном реестре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наименований мест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происхождения товаров,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 свидетельств и выдачи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охранных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 дубликатов, прекращения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признания ее недействительной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</w:t>
            </w:r>
          </w:p>
        </w:tc>
      </w:tr>
    </w:tbl>
    <w:bookmarkStart w:name="z652" w:id="4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ХОДАТАЙСТВО</w:t>
      </w:r>
      <w:r>
        <w:br/>
      </w:r>
      <w:r>
        <w:rPr>
          <w:rFonts w:ascii="Times New Roman"/>
          <w:b/>
          <w:i w:val="false"/>
          <w:color w:val="000000"/>
        </w:rPr>
        <w:t>о выдаче дубликата свидетельства на право пользования географическим указанием</w:t>
      </w:r>
      <w:r>
        <w:br/>
      </w:r>
      <w:r>
        <w:rPr>
          <w:rFonts w:ascii="Times New Roman"/>
          <w:b/>
          <w:i w:val="false"/>
          <w:color w:val="000000"/>
        </w:rPr>
        <w:t>и (или) наименование мест происхождения товара</w:t>
      </w:r>
    </w:p>
    <w:bookmarkEnd w:id="440"/>
    <w:p>
      <w:pPr>
        <w:spacing w:after="0"/>
        <w:ind w:left="0"/>
        <w:jc w:val="both"/>
      </w:pPr>
      <w:bookmarkStart w:name="z653" w:id="441"/>
      <w:r>
        <w:rPr>
          <w:rFonts w:ascii="Times New Roman"/>
          <w:b w:val="false"/>
          <w:i w:val="false"/>
          <w:color w:val="000000"/>
          <w:sz w:val="28"/>
        </w:rPr>
        <w:t>
      В связи с утерей/приведением в негодность подлинника свидетельства</w:t>
      </w:r>
    </w:p>
    <w:bookmarkEnd w:id="4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географического указания и (или) наименования мест происхождения товара прошу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выдать дубликат охранного документа №___________.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□ доверенность (если ходатайство подается представителем)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Электронная цифровая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Согласен (на) на использование сведений, составляющих охраняемую законом тайну,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содержащихся в цифровых системах.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20 к перечню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августа 2018 года № 1340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657" w:id="4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42"/>
    <w:p>
      <w:pPr>
        <w:spacing w:after="0"/>
        <w:ind w:left="0"/>
        <w:jc w:val="both"/>
      </w:pPr>
      <w:r>
        <w:drawing>
          <wp:inline distT="0" distB="0" distL="0" distR="0">
            <wp:extent cx="7061200" cy="9994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061200" cy="9994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58" w:id="4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Обратная сторона</w:t>
      </w:r>
    </w:p>
    <w:bookmarkEnd w:id="443"/>
    <w:bookmarkStart w:name="z659" w:id="4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44"/>
    <w:p>
      <w:pPr>
        <w:spacing w:after="0"/>
        <w:ind w:left="0"/>
        <w:jc w:val="both"/>
      </w:pPr>
      <w:r>
        <w:drawing>
          <wp:inline distT="0" distB="0" distL="0" distR="0">
            <wp:extent cx="7810500" cy="7645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645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21 к перечню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августа 2018 года № 1340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663" w:id="4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45"/>
    <w:p>
      <w:pPr>
        <w:spacing w:after="0"/>
        <w:ind w:left="0"/>
        <w:jc w:val="both"/>
      </w:pPr>
      <w:r>
        <w:drawing>
          <wp:inline distT="0" distB="0" distL="0" distR="0">
            <wp:extent cx="7010400" cy="9969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010400" cy="9969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64" w:id="4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Обратная сторона</w:t>
      </w:r>
    </w:p>
    <w:bookmarkEnd w:id="446"/>
    <w:bookmarkStart w:name="z665" w:id="4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47"/>
    <w:p>
      <w:pPr>
        <w:spacing w:after="0"/>
        <w:ind w:left="0"/>
        <w:jc w:val="both"/>
      </w:pPr>
      <w:r>
        <w:drawing>
          <wp:inline distT="0" distB="0" distL="0" distR="0">
            <wp:extent cx="7810500" cy="7797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79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 к перечню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августа 2018 года № 1340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669" w:id="4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48"/>
    <w:p>
      <w:pPr>
        <w:spacing w:after="0"/>
        <w:ind w:left="0"/>
        <w:jc w:val="both"/>
      </w:pPr>
      <w:r>
        <w:drawing>
          <wp:inline distT="0" distB="0" distL="0" distR="0">
            <wp:extent cx="7035800" cy="9956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035800" cy="995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70" w:id="4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Обратная сторона</w:t>
      </w:r>
    </w:p>
    <w:bookmarkEnd w:id="449"/>
    <w:bookmarkStart w:name="z671" w:id="4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50"/>
    <w:p>
      <w:pPr>
        <w:spacing w:after="0"/>
        <w:ind w:left="0"/>
        <w:jc w:val="both"/>
      </w:pPr>
      <w:r>
        <w:drawing>
          <wp:inline distT="0" distB="0" distL="0" distR="0">
            <wp:extent cx="7810500" cy="7797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79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23 к перечню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 промышленной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Государственном реестре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изобретений, Государственном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реестре полезных моделей,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Государственном реестре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промышленных образцов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выдачи охранных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 дубликатов, признания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недействительными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досрочного прекращения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патентов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675" w:id="4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основных требований к оказанию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охранных документов в сфере промышленной собственности"</w:t>
      </w:r>
    </w:p>
    <w:bookmarkEnd w:id="4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государственной услуги: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охранных документов в сфере промышленной собственности"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"Национальный институт интеллектуальной собственности" Комитета по правам интеллектуальной собственности Министерства юстиции Республики Казахстан (далее – услугодатель).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6" w:id="4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подвида</w:t>
            </w:r>
          </w:p>
          <w:bookmarkEnd w:id="4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(при наличии)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предоставления государственной услуги (каналы доступа)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веб-портал "цифрового правительства": www.egov.kz (далее – портал).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(десять) рабочих дней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(частично цифровизированная)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 выдаче охранного документа: внесение сведений о выдаче охранного документа (на изобретение, полезную модель, промышленный образец) в Государственный реестр, выдача охранного документа и публикация сведений о выдаче либо мотивированный ответ об отказе в оказании государственной услуги. В случае обращения за государственной услугой ранее сроков, установленных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26 Патентного закона Республики Казахстан, без ходатайства о досрочной публикации сведения о выдаче патента на изобретение публикуются по истечении восемнадцати месяцев, а сведения о выдаче патента на полезную модель и промышленный образец – по истечении двенадцати месяцев с даты подачи заявки. При выдаче дубликата охранного документа: выдача дубликата охранного документа либо мотивированный ответ об отказе в оказании государственной услуги.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платы, взимаемой с заявителя при оказании государственной услуги и ее подвидов (при наличии),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Государственная услуга оказывается на платной основе в соответствии с Ценами на услуги в области охраны объектов промышленной собственности, утверждаемыми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пункту 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4-1 Закона Республики Казахстан "Патентный закон Республики Казахстан" и размещаемыми на официальных сайтах уполномоченного органа www.adilet.gov.kz и услугодателя www.kazpatent.kz.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 услугодателя и объектов информации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услугодателя – с понедельника по пятницу включительно с 8:30 часов до 17:30 часов, с перерывом на обед с 12:00 часов до 13:00 часов, кроме выходных и праздничных дней,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Трудовому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кодексу Республики Казахстан (далее – Кодекс)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"О праздниках в Республике Казахстан" (далее – Закон о праздниках);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2) веб-портала – круглосуточно, за исключением перерывов, связанных с проведением технических работ (при обращении услугополучателя после окончания рабочего времени, в выходные и праздничные дни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Кодексу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 праздниках, прием заявления и выдача результата оказания государственной услуги осуществляется следующим рабочим днем).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и сведений, истребуемых у услугополучателя для оказания государственной услуги и ее подвидов (при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выдаче охранного документа: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заявление физического и (или) юридического лица, согласно приложению 2 к настоящим Правилам;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электронная копия доверенности если заявление на оказание государственной услуги подается через представителя;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3) электронная копия ходатайства о досрочной публикации, если услугодатель обращается за оказанием государственной услуги ранее сроков, предусмотренных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26 Патентного закона Республики Казахстан. При выдаче дубликата охранного документа: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ходатайство в форме электронного документа, удостоверенного ЭЦП услугополучателя согласно приложению 9 к настоящим Правилам;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электронная копия доверенности если заявление на оказание государственной услуги подается через представителя. Сведения о документе, подтверждающем плату, услугодатель получает из соответствующей государственной цифровой системы через ПШЦП.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 и ее подвидов (при наличии), установленные законами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услуги, в том числе оказываемой в электронной форме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"личного кабинета" портала, а также единого контакт-центра "1414", 8-800-080-7777;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контактные телефоны справочных служб по вопросам оказания государственной услуги указаны на интернет-ресурсах уполномоченного органа www.adilet.gov.kz и услугодателя www.kazpatent.kz.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24 к перечню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 промышленной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Государственном реестре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изобретений, Государственном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реестре полезных моделей,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Государственном реестре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промышленных образцов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выдачи охранных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 дубликатов, признания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недействительными и досрочного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прекращения действия патентов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680" w:id="4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  <w:r>
        <w:br/>
      </w:r>
      <w:r>
        <w:rPr>
          <w:rFonts w:ascii="Times New Roman"/>
          <w:b/>
          <w:i w:val="false"/>
          <w:color w:val="000000"/>
        </w:rPr>
        <w:t>на оказание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охранных документов в сфере промышленной собственности"</w:t>
      </w:r>
    </w:p>
    <w:bookmarkEnd w:id="453"/>
    <w:p>
      <w:pPr>
        <w:spacing w:after="0"/>
        <w:ind w:left="0"/>
        <w:jc w:val="both"/>
      </w:pPr>
      <w:bookmarkStart w:name="z681" w:id="454"/>
      <w:r>
        <w:rPr>
          <w:rFonts w:ascii="Times New Roman"/>
          <w:b w:val="false"/>
          <w:i w:val="false"/>
          <w:color w:val="000000"/>
          <w:sz w:val="28"/>
        </w:rPr>
        <w:t>
      На основании решения услугодателя о выдаче патента на изобретение, полезную</w:t>
      </w:r>
    </w:p>
    <w:bookmarkEnd w:id="4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модель, промышленный образец по заявке № ________ прошу внести сведения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 выдаче охранного документа в Государственный реестр, выдать патент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опубликовать сведения о выдаче в официальном бюллетене.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□ доверенность (если заявление подается представителем)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□ ходатайство о досрочной публикации (если требуется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статьи 26 Патентного Закона Республики Казахстан Патентный закон Республики Казахстан)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(Электронная цифровая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Согласен (на) на использование сведений, составляющих охраняемую законом тайну,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содержащихся в цифровых системах.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25 к перечню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 промышленной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Государственном реестре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изобретений, Государственном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реестре полезных моделей,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Государственном реестре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промышленных образцов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выдачи охранных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 дубликатов, признания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недействительными и досрочного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прекращения действия патентов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685" w:id="4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Банковские реквизиты, необходимые для оплаты услуг услугодателя</w:t>
      </w:r>
    </w:p>
    <w:bookmarkEnd w:id="455"/>
    <w:p>
      <w:pPr>
        <w:spacing w:after="0"/>
        <w:ind w:left="0"/>
        <w:jc w:val="both"/>
      </w:pPr>
      <w:bookmarkStart w:name="z686" w:id="456"/>
      <w:r>
        <w:rPr>
          <w:rFonts w:ascii="Times New Roman"/>
          <w:b w:val="false"/>
          <w:i w:val="false"/>
          <w:color w:val="000000"/>
          <w:sz w:val="28"/>
        </w:rPr>
        <w:t>
      Получатель: Республиканское государственное предприятие на праве хозяйственного</w:t>
      </w:r>
    </w:p>
    <w:bookmarkEnd w:id="4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ведения "Национальный институт интеллектуальной собственности" Комитета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правам интеллектуальной собственности Министерства юстиции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Адрес: 010000, Республика Казахстан, город Астана, район Есиль, проспект Мәңгілік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ел, здание 57А, нежилое помещение 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БИН: 020940003199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КБЕ: 16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КНП: 859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банка, ИИК, БИК: Акционерное общество "Нурбанк"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KZ8584905KZ006015415NURSKZKX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Акционерное общество "Народный Банк Казахстана" KZ386010111000288323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HSBKKZKX, KZ366017111000000792 HSBKKZKX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Акционерное общество "Bereke Bank" KZ14914012203KZ0047J SABRKZKA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Филиал акционерного общества "ForteBank" в городе Астана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KZ1096503F0007611692IRTYKZKA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26 к перечню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 промышленной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Государственном реестре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изобретений,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Государственном реестре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полезных моделей,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Государственном реестре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промышленных образцов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выдачи охранных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 и их дубликатов,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признания недействительными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досрочного прекращения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патентов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690" w:id="4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УВЕДОМЛЕНИЕ</w:t>
      </w:r>
      <w:r>
        <w:br/>
      </w:r>
      <w:r>
        <w:rPr>
          <w:rFonts w:ascii="Times New Roman"/>
          <w:b/>
          <w:i w:val="false"/>
          <w:color w:val="000000"/>
        </w:rPr>
        <w:t>об оказании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охранных документов в сфере промышленной собственности"</w:t>
      </w:r>
    </w:p>
    <w:bookmarkEnd w:id="457"/>
    <w:p>
      <w:pPr>
        <w:spacing w:after="0"/>
        <w:ind w:left="0"/>
        <w:jc w:val="both"/>
      </w:pPr>
      <w:bookmarkStart w:name="z691" w:id="458"/>
      <w:r>
        <w:rPr>
          <w:rFonts w:ascii="Times New Roman"/>
          <w:b w:val="false"/>
          <w:i w:val="false"/>
          <w:color w:val="000000"/>
          <w:sz w:val="28"/>
        </w:rPr>
        <w:t>
      Республиканское государственное предприятие на праве хозяйственного ведения</w:t>
      </w:r>
    </w:p>
    <w:bookmarkEnd w:id="4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"Национальный институт интеллектуальной собственности" Комитета по правам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интеллектуальной собственности Министерства юстиции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пунктом _ статьи _ </w:t>
      </w:r>
      <w:r>
        <w:rPr>
          <w:rFonts w:ascii="Times New Roman"/>
          <w:b w:val="false"/>
          <w:i w:val="false"/>
          <w:color w:val="000000"/>
          <w:sz w:val="28"/>
        </w:rPr>
        <w:t>Патентного 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уведомляет о выдаче охранных документов. Сведения о выдаче опубликованы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бюллетене № __ от ______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(Электронная цифровая подпись)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27 к перечню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 промышленной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Государственном реестре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изобретений, Государственном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реестре полезных моделей,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Государственном реестре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промышленных образцов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выдачи охранных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 дубликатов, признания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недействительными и досрочного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прекращения действия патентов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695" w:id="4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МОТИВИРОВАННЫЙ ОТКАЗ</w:t>
      </w:r>
      <w:r>
        <w:br/>
      </w:r>
      <w:r>
        <w:rPr>
          <w:rFonts w:ascii="Times New Roman"/>
          <w:b/>
          <w:i w:val="false"/>
          <w:color w:val="000000"/>
        </w:rPr>
        <w:t>в дальнейшем рассмотрении заявления</w:t>
      </w:r>
    </w:p>
    <w:bookmarkEnd w:id="459"/>
    <w:p>
      <w:pPr>
        <w:spacing w:after="0"/>
        <w:ind w:left="0"/>
        <w:jc w:val="both"/>
      </w:pPr>
      <w:bookmarkStart w:name="z696" w:id="460"/>
      <w:r>
        <w:rPr>
          <w:rFonts w:ascii="Times New Roman"/>
          <w:b w:val="false"/>
          <w:i w:val="false"/>
          <w:color w:val="000000"/>
          <w:sz w:val="28"/>
        </w:rPr>
        <w:t>
      Республиканское государственное предприятие на праве хозяйственного ведения</w:t>
      </w:r>
    </w:p>
    <w:bookmarkEnd w:id="4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"Национальный институт интеллектуальной собственности" Комитета по правам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интеллектуальной собственности Министерства юстиции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сообщает, что в связи с ____________, согласно </w:t>
      </w:r>
      <w:r>
        <w:rPr>
          <w:rFonts w:ascii="Times New Roman"/>
          <w:b w:val="false"/>
          <w:i w:val="false"/>
          <w:color w:val="000000"/>
          <w:sz w:val="28"/>
        </w:rPr>
        <w:t>статье 19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Казахстан "О государственных и социально ответственных услугах" в дальнейшем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рассмотрении заявления отказано.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(Электронная цифровая подпись)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28 к перечню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 промышленной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Государственном реестре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изобретений,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Государственном реестре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полезных моделей,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Государственном реестре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промышленных образцов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выдачи охранных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 дубликатов, признания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недействительными и досрочного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прекращения действия патентов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700" w:id="4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61"/>
    <w:p>
      <w:pPr>
        <w:spacing w:after="0"/>
        <w:ind w:left="0"/>
        <w:jc w:val="both"/>
      </w:pPr>
      <w:r>
        <w:drawing>
          <wp:inline distT="0" distB="0" distL="0" distR="0">
            <wp:extent cx="7048500" cy="9969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048500" cy="9969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01" w:id="4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Обратная сторона</w:t>
      </w:r>
    </w:p>
    <w:bookmarkEnd w:id="462"/>
    <w:bookmarkStart w:name="z702" w:id="4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63"/>
    <w:p>
      <w:pPr>
        <w:spacing w:after="0"/>
        <w:ind w:left="0"/>
        <w:jc w:val="both"/>
      </w:pPr>
      <w:r>
        <w:drawing>
          <wp:inline distT="0" distB="0" distL="0" distR="0">
            <wp:extent cx="7810500" cy="7785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78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29 к перечню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 промышленной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Государственном реестре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изобретений, Государственном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реестре полезных моделей,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Государственном реестре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промышленных образцов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выдачи охранных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 дубликатов, признания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недействительными и досрочного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прекращения действия патентов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706" w:id="4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64"/>
    <w:p>
      <w:pPr>
        <w:spacing w:after="0"/>
        <w:ind w:left="0"/>
        <w:jc w:val="both"/>
      </w:pPr>
      <w:r>
        <w:drawing>
          <wp:inline distT="0" distB="0" distL="0" distR="0">
            <wp:extent cx="7073900" cy="9918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073900" cy="991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07" w:id="4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Обратная сторона</w:t>
      </w:r>
    </w:p>
    <w:bookmarkEnd w:id="465"/>
    <w:bookmarkStart w:name="z708" w:id="4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66"/>
    <w:p>
      <w:pPr>
        <w:spacing w:after="0"/>
        <w:ind w:left="0"/>
        <w:jc w:val="both"/>
      </w:pPr>
      <w:r>
        <w:drawing>
          <wp:inline distT="0" distB="0" distL="0" distR="0">
            <wp:extent cx="7810500" cy="8356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356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30 к перечню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 промышленной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Государственном реестре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изобретений, Государственном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реестре полезных моделей,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Государственном реестре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промышленных образцов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выдачи охранных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 дубликатов, признания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недействительными и досрочного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прекращения действия патентов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712" w:id="4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67"/>
    <w:p>
      <w:pPr>
        <w:spacing w:after="0"/>
        <w:ind w:left="0"/>
        <w:jc w:val="both"/>
      </w:pPr>
      <w:r>
        <w:drawing>
          <wp:inline distT="0" distB="0" distL="0" distR="0">
            <wp:extent cx="7061200" cy="9956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061200" cy="995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13" w:id="4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Обратная сторона</w:t>
      </w:r>
    </w:p>
    <w:bookmarkEnd w:id="468"/>
    <w:bookmarkStart w:name="z714" w:id="4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69"/>
    <w:p>
      <w:pPr>
        <w:spacing w:after="0"/>
        <w:ind w:left="0"/>
        <w:jc w:val="both"/>
      </w:pPr>
      <w:r>
        <w:drawing>
          <wp:inline distT="0" distB="0" distL="0" distR="0">
            <wp:extent cx="7810500" cy="8140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14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31 к перечню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 промышленной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Государственном реестре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изобретений, Государственном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реестре полезных моделей,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Государственном реестре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промышленных образцов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выдачи охранных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 дубликатов, признания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недействительными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досрочного прекращения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патентов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718" w:id="4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70"/>
    <w:p>
      <w:pPr>
        <w:spacing w:after="0"/>
        <w:ind w:left="0"/>
        <w:jc w:val="both"/>
      </w:pPr>
      <w:r>
        <w:drawing>
          <wp:inline distT="0" distB="0" distL="0" distR="0">
            <wp:extent cx="7086600" cy="9982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7086600" cy="9982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19" w:id="4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Обратная сторона</w:t>
      </w:r>
    </w:p>
    <w:bookmarkEnd w:id="471"/>
    <w:bookmarkStart w:name="z720" w:id="4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72"/>
    <w:p>
      <w:pPr>
        <w:spacing w:after="0"/>
        <w:ind w:left="0"/>
        <w:jc w:val="both"/>
      </w:pPr>
      <w:r>
        <w:drawing>
          <wp:inline distT="0" distB="0" distL="0" distR="0">
            <wp:extent cx="7810500" cy="3962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96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32 к перечню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 промышленной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Государственном реестре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изобретений, Государственном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реестре полезных моделей,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Государственном реестре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промышленных образцов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выдачи охранных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 дубликатов, признания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недействительными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досрочного прекращения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патентов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</w:t>
            </w:r>
          </w:p>
        </w:tc>
      </w:tr>
    </w:tbl>
    <w:bookmarkStart w:name="z725" w:id="4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УВЕДОМЛЕНИЕ</w:t>
      </w:r>
      <w:r>
        <w:br/>
      </w:r>
      <w:r>
        <w:rPr>
          <w:rFonts w:ascii="Times New Roman"/>
          <w:b/>
          <w:i w:val="false"/>
          <w:color w:val="000000"/>
        </w:rPr>
        <w:t>о выдаче дубликата охранного документа в сфере промышленной собственности</w:t>
      </w:r>
    </w:p>
    <w:bookmarkEnd w:id="473"/>
    <w:p>
      <w:pPr>
        <w:spacing w:after="0"/>
        <w:ind w:left="0"/>
        <w:jc w:val="both"/>
      </w:pPr>
      <w:bookmarkStart w:name="z726" w:id="474"/>
      <w:r>
        <w:rPr>
          <w:rFonts w:ascii="Times New Roman"/>
          <w:b w:val="false"/>
          <w:i w:val="false"/>
          <w:color w:val="000000"/>
          <w:sz w:val="28"/>
        </w:rPr>
        <w:t>
      Республиканское государственное предприятие на праве хозяйственного ведения</w:t>
      </w:r>
    </w:p>
    <w:bookmarkEnd w:id="4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"Национальный институт интеллектуальной собственности" Комитета по правам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интеллектуальной собственности Министерства юстиции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сообщает в соответствии с пунктом _ статьи _ </w:t>
      </w:r>
      <w:r>
        <w:rPr>
          <w:rFonts w:ascii="Times New Roman"/>
          <w:b w:val="false"/>
          <w:i w:val="false"/>
          <w:color w:val="000000"/>
          <w:sz w:val="28"/>
        </w:rPr>
        <w:t>Патентного 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Казахстан уведомляет о выдаче дубликата. Сведения о выдаче опубликованы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бюллетене №_ от ______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(Электронная цифровая подпись)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33 к перечню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 промышленной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Государственном реестре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изобретений, Государственном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реестре полезных моделей,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Государственном реестре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промышленных образцов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выдачи охранных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 дубликатов, признания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недействительными и досрочного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прекращения действия патентов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</w:t>
            </w:r>
          </w:p>
        </w:tc>
      </w:tr>
    </w:tbl>
    <w:bookmarkStart w:name="z731" w:id="4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УВЕДОМЛЕНИЕ</w:t>
      </w:r>
      <w:r>
        <w:br/>
      </w:r>
      <w:r>
        <w:rPr>
          <w:rFonts w:ascii="Times New Roman"/>
          <w:b/>
          <w:i w:val="false"/>
          <w:color w:val="000000"/>
        </w:rPr>
        <w:t>об отказе в выдаче дубликата в сфере промышленной собственности</w:t>
      </w:r>
    </w:p>
    <w:bookmarkEnd w:id="475"/>
    <w:p>
      <w:pPr>
        <w:spacing w:after="0"/>
        <w:ind w:left="0"/>
        <w:jc w:val="both"/>
      </w:pPr>
      <w:bookmarkStart w:name="z732" w:id="476"/>
      <w:r>
        <w:rPr>
          <w:rFonts w:ascii="Times New Roman"/>
          <w:b w:val="false"/>
          <w:i w:val="false"/>
          <w:color w:val="000000"/>
          <w:sz w:val="28"/>
        </w:rPr>
        <w:t>
      Республиканское государственное предприятие на праве хозяйственного ведения</w:t>
      </w:r>
    </w:p>
    <w:bookmarkEnd w:id="4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"Национальный институт интеллектуальной собственности" Комитета по правам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интеллектуальной собственности Министерства юстиции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сообщает, что в связи с ____________, согласно </w:t>
      </w:r>
      <w:r>
        <w:rPr>
          <w:rFonts w:ascii="Times New Roman"/>
          <w:b w:val="false"/>
          <w:i w:val="false"/>
          <w:color w:val="000000"/>
          <w:sz w:val="28"/>
        </w:rPr>
        <w:t>статье 19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Казахстан "О государственных и социально ответственных услугах" в дальнейшем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рассмотрении заявления отказано.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(Электронная цифровая подпись)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34 к перечню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внесения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топологий в Государственный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реестр топологий интегральных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микросхем и выдачи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свидетельств о регистрации,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удостоверений авторов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736" w:id="4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основных требований к оказанию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"Регистрация топологий интегральных микросхем"</w:t>
      </w:r>
    </w:p>
    <w:bookmarkEnd w:id="47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государственной услуги: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"Регистрация топологий интегральных микросхем"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"Национальный институт интеллектуальной собственности" Комитета по правам интеллектуальной собственности Министерства юстиции Республики Казахстан (далее – услугодатель).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подвида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наличии)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предоставления государственной услуги (каналы доступа)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веб-портал "цифрового правительства": www.egov.kz (далее – портал).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(десять) рабочих дней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(частично цифровизированная)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свидетельства о государственной регистрации топологий интегральных микросхем либо мотивированный отказ в оказании государственной услуги.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платы, взимаемой с заявителя при оказании государственной услуги и ее подвидов (при наличии),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Государственная услуга оказывается на платной основе в соответствии с Ценами на услуги в области охраны топологий, утверждаемыми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пункту 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4-1 Закона Республики Казахстан "О правовой охране топологий интегральных микросхем" и размещаемыми на официальных сайтах уполномоченного органа www.adilet.gov.kz и услугодателя www.kazpatent.kz.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 услугодателя и объектов информации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услугодателя – с понедельника по пятницу включительно с 8:30 часов до 17:30 часов, с перерывом на обед с 12:00 часов до 13:00 часов, кроме выходных и праздничных дней,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Трудовому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кодексу Республики Казахстан (далее – Кодекс)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"О праздниках в Республике Казахстан" (далее – Закон о праздниках);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веб-портала – круглосуточно, за исключением перерывов, связанных с проведением технических работ (при обращении услугополучателя после окончания рабочего времени, в выходные и праздничные дни согласно Кодексу и Закону о праздниках, прием заявления и выдача результата оказания государственной услуги осуществляется следующим рабочим днем).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и сведений, истребуемых у услугополучателя для оказания государственной услуги и ее подвидов (при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заявление физического и (или) юридического лица, согласно приложению 2 к настоящим Правилам;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электронная копия доверенности в случае подачи заявления через представителя.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электронные копии материалов, идентифицирующих топологию, включая реферат. Сведения о документе, подтверждающем плату, услугодатель получает из соответствующей государственной цифровой системы через ПШЦП.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 и ее подвидов (при наличии), установленные законами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услуги, в том числе оказываемой в электронной форме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"личного кабинета" портала, а также единого контакт-центра "1414", 8-800-080-7777;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контактные телефоны справочных служб по вопросам оказания государственной услуги указаны на интернет-ресурсах уполномоченного органа www.adilet.gov.kz и услугодателя www.kazpatent.kz.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35 к перечню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внесения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топологий в Государственный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реестр топологий интегральных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микросхем и выдачи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свидетельств о регистрации,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удостоверений авторов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ВХОДЯЩИЙ НОМЕР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поступления: 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________20___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(21) РЕГИСТРАЦИОННЫЙ номер заявки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(22) ДАТА ПОДАЧИ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 А Я В Л Е Н И 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регистрации топологии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интегральной микросхемы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ДЛЯ ПЕРЕПИСКИ (Почтовый индекс, адрес на территории Республики Казахстан; фамилия, имя, отчество (при наличии) или наименование юридического лица)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Факс: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электронной почты: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Представляя указанные ниже документы, заявитель подтверждает отсутствие в представленном на регистрацию объекте сведений, составляющих государственную тайну, и предоставляет Республиканское государственное предприятие "Национальный институт интеллектуальной собственности" Комитета по правам интеллектуальной собственности Министерства юстиции Республики Казахстан право на воспроизведение материалов, идентифицирующих регистрируемый объект, на бумажном носителе и путем записи на электронном носителе, в том числе записи в память электронно-вычислительной машины, в целях, необходимых для предоставления государственной услуги.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НАЗВАНИЕ ИНТЕГРАЛЬНОЙ МИКРОСХЕМЫ С РЕГИСТРИРУЕМОЙ ТОПОЛОГИЕЙ АЛЬТЕРНАТИВНОЕ НАЗВАНИЕ: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СОКРАЩЕННОЕ НАЗВАНИЕ: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ПРАВООБЛАДАТЕЛЬ (ЗАЯВИТЕЛЬ (И) БИЗНЕС ИДЕНТИФИКАЦИОННЫЙ НОМЕР: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ИДЕНТИФИКАЦИОННЫЙ (ИНДИВИДУАЛЬНЫЙ) НОМЕР НАЛОГОПЛАТЕЛЬЩИКА: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документа, удостоверяющего личность: 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(Указываются фамилия, имя, отчество (при его наличии) и место жительства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(для физического лица) или наименование юридического лица (согласно учредительным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документам) и место нахождения, (для юридического лица), включая название страны.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 о месте жительства автора (ов)-заявителя(ей) приводятся в графе 5А)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ОСНОВАНИЯ ВОЗНИКНОВЕНИЯ ПРАВА НА РЕГИСТРИРУЕМУЮ ТОПОЛОГИЮ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(отметить [Х]) (заполняется, если заявитель является юридическим лицом, или состав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заявителей не соответствует составу авторов)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□ заявитель является работодателем автора □ передача прав автором или его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правопреемником заявителю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□ передача прав работодателем заявителю □ в порядке универсального правопреемства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(наследование, реорганизация)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□ заявитель является автором □ 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Иное - указать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МЕСТО И ДАТА ПЕРВОГО ИСПОЛЬЗОВАНИЯ РЕГИСТРИРУЕМОЙ ТОПОЛОГИИ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Страна: _____________________________________________________ число: месяц: год: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АВТОРЫ всего авторов _____ □ авторы отказались быть упомянутыми в качестве таковых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5А. СВЕДЕНИЯ ОБ АВТОРЕ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имя, отчество (при его наличии):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рождения: число: месяц: год: Гражданство: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Согласен на использование сведений, составляющих охраняемую законом тайну,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содержащуюся в цифровых системах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постоянного места жительства, включая указание страны, номер телефона: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Краткое описание творческого вклада автора в создание регистрируемой топологии: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ДАННЫЕ О ПРАВООБЛАДАТЕЛЕЙ НА ДАТУ ИСПОЛЬЗОВАНИЯ ТОПОЛОГИИ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имя, отчество (при его наличии):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Гражданство: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Адрес: телефон: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6А. СВЕДЕНИЯ ОБ ОХРАНЯЕМЫХ ТОПОЛОГИЯХ (использованных при создании данной топологии)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ОПЛАТА УСЛУГ РЕСПУБЛИКАНСКОГО ГОСУДАРСТВЕННОГО ПРЕДПРИЯТИЯ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"НАЦИОНАЛЬНЫЙ ИНСТИТУТ ИНТЕЛЛЕКТУАЛЬНОЙ СОБСТВЕННОСТИ"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КОМИТЕТА ПО ПРАВАМ ИНТЕЛЛЕКТУАЛЬНОЙ СОБСТВЕННОСТИ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ЮСТИЦИИ 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□ уплачена □ не уплачена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ПЛАТЕЛЬЩИКЕ (указываются фамилия, имя, отчество (при наличии)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физического лица или наименование юридического лица):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□ Для физического лица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и дата документа, удостоверяющего личность: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□ для юридического лица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БИН: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КБК: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БИК: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ИИН: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КОНТАКТНЫЕ РЕКВИЗИТЫ ДЛЯ ПРЕДСТАВЛЕНИЯ ТРЕТЬИМ ЛИЦАМ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(телефон, адрес электронной почты, и другие):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ПОДПИСЬ ЭЦП (И) ЗАЯВИТЕЛЯ (ЕЙ) (ПРАВООБЛАДАТЕЛЯ (ЕЙ) ИЛИ ЕГО (ИХ)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ПРЕДСТАВИТЕЛЯ (ЕЙ)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 имени юридического лица заявление подписывается руководителем организации или иным лицом, уполномоченным на это в установленном законодательством Республики Казахстан порядке, с указанием его должности, и скрепляется печатью юридического лица при наличии печати.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любого лица должна быть расшифрована с указанием фамилии и инициалов и указана дата подписания заявления.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Правообладатели – физические лица подтверждают согласие с обработкой указанных в данном заявлении персональных данных в целях и объеме, необходимых для предоставления государственной услуги, и в течение срока действия исключительного права на регистрируемый объект)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36 к перечню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внесения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топологий в Государственный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реестр топологий интегральных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микросхем и выдачи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свидетельств о регистрации,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удостоверений авторов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743" w:id="4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Банковские реквизиты, необходимые для оплаты услуг услугодателя</w:t>
      </w:r>
    </w:p>
    <w:bookmarkEnd w:id="478"/>
    <w:p>
      <w:pPr>
        <w:spacing w:after="0"/>
        <w:ind w:left="0"/>
        <w:jc w:val="both"/>
      </w:pPr>
      <w:bookmarkStart w:name="z744" w:id="479"/>
      <w:r>
        <w:rPr>
          <w:rFonts w:ascii="Times New Roman"/>
          <w:b w:val="false"/>
          <w:i w:val="false"/>
          <w:color w:val="000000"/>
          <w:sz w:val="28"/>
        </w:rPr>
        <w:t>
      Получатель: Республиканское государственное предприятие на праве хозяйственного</w:t>
      </w:r>
    </w:p>
    <w:bookmarkEnd w:id="4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ведения "Национальный институт интеллектуальной собственности" Комитета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правам интеллектуальной собственности Министерства юстиции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Адрес: 010000, Республика Казахстан, город Астана, район Есиль, проспект Мәңгілік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ел, здание 57А, нежилое помещение 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БИН: 020940003199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КБЕ: 16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КНП: 859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банка, ИИК, БИК: Акционерное общество "Нурбанк"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KZ8584905KZ006015415NURSKZKX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Акционерное общество "Народный Банк Казахстана" KZ386010111000288323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HSBKKZKX, KZ366017111000000792 HSBKKZKX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Акционерное общество "Bereke Bank" KZ14914012203KZ0047J SABRKZKA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Филиал акционерного общества "ForteBank" в городе Астана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KZ1096503F0007611692IRTYKZKA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37 к перечню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внесения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топологий в Государственный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реестр топологий интегральных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микросхем и выдачи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свидетельств о регистрации,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удостоверений авторов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748" w:id="4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УВЕДОМЛЕНИЕ</w:t>
      </w:r>
      <w:r>
        <w:br/>
      </w:r>
      <w:r>
        <w:rPr>
          <w:rFonts w:ascii="Times New Roman"/>
          <w:b/>
          <w:i w:val="false"/>
          <w:color w:val="000000"/>
        </w:rPr>
        <w:t>об оказании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"Регистрация топологий интегральных микросхем"</w:t>
      </w:r>
    </w:p>
    <w:bookmarkEnd w:id="480"/>
    <w:p>
      <w:pPr>
        <w:spacing w:after="0"/>
        <w:ind w:left="0"/>
        <w:jc w:val="both"/>
      </w:pPr>
      <w:bookmarkStart w:name="z749" w:id="481"/>
      <w:r>
        <w:rPr>
          <w:rFonts w:ascii="Times New Roman"/>
          <w:b w:val="false"/>
          <w:i w:val="false"/>
          <w:color w:val="000000"/>
          <w:sz w:val="28"/>
        </w:rPr>
        <w:t>
      Республиканское государственное предприятие на праве хозяйственного ведения</w:t>
      </w:r>
    </w:p>
    <w:bookmarkEnd w:id="4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"Национальный институт интеллектуальной собственности" Комитета по правам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интеллектуальной собственности Министерства юстиции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уведомляет, что в соответствии с пунктом _ статьи _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"О правовой охране топологий интегральных микросхем" топология интегральной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микросхемы № _ зарегистрирован в Государственном реестре топологий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интегральных микросхем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(Электронная цифровая подпись)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38 к перечню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внесения топологий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Государственный реестр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топологий интегральных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микросхем и выдачи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свидетельств о регистрации,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удостоверений авторов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753" w:id="4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МОТИВИРОВАННЫЙ ОТКАЗ</w:t>
      </w:r>
      <w:r>
        <w:br/>
      </w:r>
      <w:r>
        <w:rPr>
          <w:rFonts w:ascii="Times New Roman"/>
          <w:b/>
          <w:i w:val="false"/>
          <w:color w:val="000000"/>
        </w:rPr>
        <w:t>в дальнейшем рассмотрении заявления</w:t>
      </w:r>
    </w:p>
    <w:bookmarkEnd w:id="482"/>
    <w:p>
      <w:pPr>
        <w:spacing w:after="0"/>
        <w:ind w:left="0"/>
        <w:jc w:val="both"/>
      </w:pPr>
      <w:bookmarkStart w:name="z754" w:id="483"/>
      <w:r>
        <w:rPr>
          <w:rFonts w:ascii="Times New Roman"/>
          <w:b w:val="false"/>
          <w:i w:val="false"/>
          <w:color w:val="000000"/>
          <w:sz w:val="28"/>
        </w:rPr>
        <w:t>
      Республиканское государственное предприятие на праве хозяйственного ведения</w:t>
      </w:r>
    </w:p>
    <w:bookmarkEnd w:id="4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"Национальный институт интеллектуальной собственности" Комитета по правам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интеллектуальной собственности Министерства юстиции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сообщает, что в связи с ____________, согласно </w:t>
      </w:r>
      <w:r>
        <w:rPr>
          <w:rFonts w:ascii="Times New Roman"/>
          <w:b w:val="false"/>
          <w:i w:val="false"/>
          <w:color w:val="000000"/>
          <w:sz w:val="28"/>
        </w:rPr>
        <w:t>статье 19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Казахстан "О государственных и социально ответственных услугах" в дальнейшем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рассмотрении заявления отказано.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(Электронная цифровая подпись)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39 к перечню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внесения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топологий в Государственный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реестр топологий интегральных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микросхем и выдачи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свидетельств о регистрации,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удостоверений авторов</w:t>
            </w:r>
          </w:p>
        </w:tc>
      </w:tr>
    </w:tbl>
    <w:bookmarkStart w:name="z757" w:id="4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484"/>
    <w:bookmarkStart w:name="z758" w:id="4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85"/>
    <w:p>
      <w:pPr>
        <w:spacing w:after="0"/>
        <w:ind w:left="0"/>
        <w:jc w:val="both"/>
      </w:pPr>
      <w:r>
        <w:drawing>
          <wp:inline distT="0" distB="0" distL="0" distR="0">
            <wp:extent cx="7556500" cy="10604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7556500" cy="1060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59" w:id="4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Обратная сторона</w:t>
      </w:r>
    </w:p>
    <w:bookmarkEnd w:id="486"/>
    <w:bookmarkStart w:name="z760" w:id="4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87"/>
    <w:p>
      <w:pPr>
        <w:spacing w:after="0"/>
        <w:ind w:left="0"/>
        <w:jc w:val="both"/>
      </w:pPr>
      <w:r>
        <w:drawing>
          <wp:inline distT="0" distB="0" distL="0" distR="0">
            <wp:extent cx="7810500" cy="8382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38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40 к перечню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внесения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топологий в Государственный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реестр топологий интегральных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микросхем и выдачи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свидетельств о регистрации,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удостоверений авторов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764" w:id="4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88"/>
    <w:p>
      <w:pPr>
        <w:spacing w:after="0"/>
        <w:ind w:left="0"/>
        <w:jc w:val="both"/>
      </w:pPr>
      <w:r>
        <w:drawing>
          <wp:inline distT="0" distB="0" distL="0" distR="0">
            <wp:extent cx="7048500" cy="9931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7048500" cy="9931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65" w:id="4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Обратная сторона</w:t>
      </w:r>
    </w:p>
    <w:bookmarkEnd w:id="489"/>
    <w:bookmarkStart w:name="z766" w:id="4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90"/>
    <w:p>
      <w:pPr>
        <w:spacing w:after="0"/>
        <w:ind w:left="0"/>
        <w:jc w:val="both"/>
      </w:pPr>
      <w:r>
        <w:drawing>
          <wp:inline distT="0" distB="0" distL="0" distR="0">
            <wp:extent cx="7810500" cy="3962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96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41 к перечню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 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селекционных достижений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Государственном реестре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селекционных достижений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выдачи охранных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 дубликатов, аннулирования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досрочного прекращения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патентов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770" w:id="4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основных требований к оказанию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охранного документа на селекционное достижение"</w:t>
      </w:r>
    </w:p>
    <w:bookmarkEnd w:id="49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государственной услуги: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охранного документа на селекционное достижение"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"Национальный институт интеллектуальной собственности" Комитета по правам интеллектуальной собственности Министерства юстиции Республики Казахстан (далее – услугодатель).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подвида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наличии)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предоставления государственной услуги (каналы доступа)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веб-портал "цифрового правительства": www.egov.kz (далее – портал).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(десять) рабочих дней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(частично цифровизированная)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при выдаче охранного документа: внесение сведений о выдаче охранного документа на селекционное достижение в Государственный реестр, выдача охранного документа и публикация сведений о выдаче либо мотивированный ответ об отказе в оказании государственной услуги.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при выдаче дубликата охранного документа: выдача дубликата охранного документа либо мотивированный ответ об отказе в оказании государственной услуги.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платы, взимаемой с заявителя при оказании государственной услуги и ее подвидов (при наличии),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Государственная услуга оказывается на платной основе в соответствии с Ценами на услуги селекционных достижений, утверждаемыми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пункту 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3-2 Закона Республики Казахстан "Об охране селекционных достижений" и размещаемыми на официальных сайтах уполномоченного органа www.adilet.gov.kz и услугодателя www.kazpatent.kz.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 услугодателя и объектов информации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услугодателя – с понедельника по пятницу включительно с 8:30 часов до 17:30 часов, с перерывом на обед с 12:00 часов до 13:00 часов, кроме выходных и праздничных дней,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Трудовому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кодексу Республики Казахстан (далее – Кодекс)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"О праздниках в Республике Казахстан" (далее – Закон о праздниках);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2) веб-портала – круглосуточно, за исключением перерывов, связанных с проведением технических работ (при обращении услугополучателя после окончания рабочего времени, в выходные и праздничные дни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Кодексу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 праздниках, прием заявления и выдача результата оказания государственной услуги осуществляется следующим рабочим днем).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и сведений, истребуемых у услугополучателя для оказания государственной услуги и ее подвидов (при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выдаче охранного документа: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заявление физического и (или) юридического лица, согласно приложению 2 к настоящим Правилам;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электронная копия доверенности если заявление на оказание государственной услуги подается через представителя. При выдаче дубликата охранного документа: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ходатайство в форме электронного документа, удостоверенного электронной цифровой подписью услугополучателя согласно приложению 8 к настоящим Правилам;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электронная копия доверенности если заявление на оказание государственной услуги подается через представителя. Сведения о документе, подтверждающем оплату, услугодатель получает из соответствующей государственной цифровой системы через шлюз "цифрового правительства".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 и ее подвидов (при наличии), установленные законами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услуги, в том числе оказываемой в электронной форме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"личного кабинета" портала, а также единого контакт-центра "1414", 8-800-080-7777;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контактные телефоны справочных служб по вопросам оказания государственной услуги указаны на интернет-ресурсах уполномоченного органа www.adilet.gov.kz и услугодателя www.kazpatent.kz.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42 к перечню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 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селекционных достижений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Государственном реестре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селекционных достижений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выдачи охранных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 дубликатов,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аннулирования и досрочного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прекращения действия патентов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774" w:id="4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Банковские реквизиты, необходимые для оплаты услуг услугодателя</w:t>
      </w:r>
    </w:p>
    <w:bookmarkEnd w:id="492"/>
    <w:p>
      <w:pPr>
        <w:spacing w:after="0"/>
        <w:ind w:left="0"/>
        <w:jc w:val="both"/>
      </w:pPr>
      <w:bookmarkStart w:name="z775" w:id="493"/>
      <w:r>
        <w:rPr>
          <w:rFonts w:ascii="Times New Roman"/>
          <w:b w:val="false"/>
          <w:i w:val="false"/>
          <w:color w:val="000000"/>
          <w:sz w:val="28"/>
        </w:rPr>
        <w:t>
      Получатель: Республиканское государственное предприятие на праве хозяйственного</w:t>
      </w:r>
    </w:p>
    <w:bookmarkEnd w:id="4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ведения "Национальный институт интеллектуальной собственности" Комитета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правам интеллектуальной собственности Министерства юстиции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Адрес: 010000, Республика Казахстан, город Астана, район Есиль, проспект Мәңгілік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ел, здание 57А, нежилое помещение 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БИН: 020940003199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КБЕ: 16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КНП: 859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банка, ИИК, БИК: Акционерное общество "Нурбанк"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KZ8584905KZ006015415NURSKZKX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Акционерное общество "Народный Банк Казахстана" KZ386010111000288323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HSBKKZKX, KZ366017111000000792 HSBKKZKX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Акционерное общество "Bereke Bank" KZ14914012203KZ0047J SABRKZKA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Филиал акционерного общества "ForteBank" в городе Астана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KZ1096503F0007611692IRTYKZKA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43 к перечню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 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селекционных достижений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Государственном реестре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селекционных достижений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выдачи охранных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 дубликатов, аннулирования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досрочного прекращения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патентов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</w:t>
            </w:r>
          </w:p>
        </w:tc>
      </w:tr>
    </w:tbl>
    <w:bookmarkStart w:name="z780" w:id="4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УВЕДОМЛЕНИЕ</w:t>
      </w:r>
      <w:r>
        <w:br/>
      </w:r>
      <w:r>
        <w:rPr>
          <w:rFonts w:ascii="Times New Roman"/>
          <w:b/>
          <w:i w:val="false"/>
          <w:color w:val="000000"/>
        </w:rPr>
        <w:t>об оказании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охранного документа на селекционное достижение"</w:t>
      </w:r>
    </w:p>
    <w:bookmarkEnd w:id="494"/>
    <w:p>
      <w:pPr>
        <w:spacing w:after="0"/>
        <w:ind w:left="0"/>
        <w:jc w:val="both"/>
      </w:pPr>
      <w:bookmarkStart w:name="z781" w:id="495"/>
      <w:r>
        <w:rPr>
          <w:rFonts w:ascii="Times New Roman"/>
          <w:b w:val="false"/>
          <w:i w:val="false"/>
          <w:color w:val="000000"/>
          <w:sz w:val="28"/>
        </w:rPr>
        <w:t>
      Республиканское государственное предприятие на праве хозяйственного ведения</w:t>
      </w:r>
    </w:p>
    <w:bookmarkEnd w:id="4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"Национальный институт интеллектуальной собственности" Комитета по правам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интеллектуальной собственности Министерства юстиции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пунктом _ статьи _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охране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селекционных достижений" уведомляет о выдаче охранных документов. Сведения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 выдаче опубликованы в бюллетене №_ от ______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(Электронная цифровая подпись)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44 к перечню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 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селекционных достижений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Государственном реестре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селекционных достижений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выдачи охранных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 дубликатов, аннулирования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досрочного прекращения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патентов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</w:t>
            </w:r>
          </w:p>
        </w:tc>
      </w:tr>
    </w:tbl>
    <w:bookmarkStart w:name="z786" w:id="4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МОТИВИРОВАННЫЙ ОТКАЗ</w:t>
      </w:r>
      <w:r>
        <w:br/>
      </w:r>
      <w:r>
        <w:rPr>
          <w:rFonts w:ascii="Times New Roman"/>
          <w:b/>
          <w:i w:val="false"/>
          <w:color w:val="000000"/>
        </w:rPr>
        <w:t>в дальнейшем рассмотрении заявления</w:t>
      </w:r>
    </w:p>
    <w:bookmarkEnd w:id="496"/>
    <w:p>
      <w:pPr>
        <w:spacing w:after="0"/>
        <w:ind w:left="0"/>
        <w:jc w:val="both"/>
      </w:pPr>
      <w:bookmarkStart w:name="z787" w:id="497"/>
      <w:r>
        <w:rPr>
          <w:rFonts w:ascii="Times New Roman"/>
          <w:b w:val="false"/>
          <w:i w:val="false"/>
          <w:color w:val="000000"/>
          <w:sz w:val="28"/>
        </w:rPr>
        <w:t>
      Республиканское государственное предприятие на праве хозяйственного ведения</w:t>
      </w:r>
    </w:p>
    <w:bookmarkEnd w:id="4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"Национальный институт интеллектуальной собственности" Комитета по правам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интеллектуальной собственности Министерства юстиции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сообщает, что в связи с ____________, согласно </w:t>
      </w:r>
      <w:r>
        <w:rPr>
          <w:rFonts w:ascii="Times New Roman"/>
          <w:b w:val="false"/>
          <w:i w:val="false"/>
          <w:color w:val="000000"/>
          <w:sz w:val="28"/>
        </w:rPr>
        <w:t>статье 19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Казахстан "О государственных и социально ответственных услугах" в дальнейшем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рассмотрении заявления отказано.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(Электронная цифровая подпись)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45 к перечню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 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селекционных достижений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Государственном реестре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селекционных достижений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выдачи охранных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 дубликатов, аннулирования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досрочного прекращения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патентов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791" w:id="4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98"/>
    <w:p>
      <w:pPr>
        <w:spacing w:after="0"/>
        <w:ind w:left="0"/>
        <w:jc w:val="both"/>
      </w:pPr>
      <w:r>
        <w:drawing>
          <wp:inline distT="0" distB="0" distL="0" distR="0">
            <wp:extent cx="7048500" cy="9944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7048500" cy="9944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92" w:id="4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Обратная сторона</w:t>
      </w:r>
    </w:p>
    <w:bookmarkEnd w:id="499"/>
    <w:bookmarkStart w:name="z793" w:id="5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00"/>
    <w:p>
      <w:pPr>
        <w:spacing w:after="0"/>
        <w:ind w:left="0"/>
        <w:jc w:val="both"/>
      </w:pPr>
      <w:r>
        <w:drawing>
          <wp:inline distT="0" distB="0" distL="0" distR="0">
            <wp:extent cx="7810500" cy="8445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445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46 к перечню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 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селекционных достижений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Государственном реестре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селекционных достижений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выдачи охранных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 дубликатов, аннулирования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досрочного прекращения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патентов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797" w:id="5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01"/>
    <w:p>
      <w:pPr>
        <w:spacing w:after="0"/>
        <w:ind w:left="0"/>
        <w:jc w:val="both"/>
      </w:pPr>
      <w:r>
        <w:drawing>
          <wp:inline distT="0" distB="0" distL="0" distR="0">
            <wp:extent cx="7112000" cy="9969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7112000" cy="9969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98" w:id="5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Обратная сторона</w:t>
      </w:r>
    </w:p>
    <w:bookmarkEnd w:id="502"/>
    <w:bookmarkStart w:name="z799" w:id="5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03"/>
    <w:p>
      <w:pPr>
        <w:spacing w:after="0"/>
        <w:ind w:left="0"/>
        <w:jc w:val="both"/>
      </w:pPr>
      <w:r>
        <w:drawing>
          <wp:inline distT="0" distB="0" distL="0" distR="0">
            <wp:extent cx="7810500" cy="4051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051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47 к перечню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 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селекционных достижений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Государственном реестре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селекционных достижений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выдачи охранных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 дубликатов, аннулирования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досрочного прекращения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патентов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803" w:id="5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УВЕДОМЛЕНИЕ</w:t>
      </w:r>
      <w:r>
        <w:br/>
      </w:r>
      <w:r>
        <w:rPr>
          <w:rFonts w:ascii="Times New Roman"/>
          <w:b/>
          <w:i w:val="false"/>
          <w:color w:val="000000"/>
        </w:rPr>
        <w:t>о выдаче дубликата охранного документа на селекционное достижение</w:t>
      </w:r>
    </w:p>
    <w:bookmarkEnd w:id="504"/>
    <w:p>
      <w:pPr>
        <w:spacing w:after="0"/>
        <w:ind w:left="0"/>
        <w:jc w:val="both"/>
      </w:pPr>
      <w:bookmarkStart w:name="z804" w:id="505"/>
      <w:r>
        <w:rPr>
          <w:rFonts w:ascii="Times New Roman"/>
          <w:b w:val="false"/>
          <w:i w:val="false"/>
          <w:color w:val="000000"/>
          <w:sz w:val="28"/>
        </w:rPr>
        <w:t>
      Республиканское государственное предприятие на праве хозяйственного ведения</w:t>
      </w:r>
    </w:p>
    <w:bookmarkEnd w:id="5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"Национальный институт интеллектуальной собственности" Комитета по правам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интеллектуальной собственности Министерства юстиции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пунктом _ статьи _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охране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селекционных достижений" уведомляет о выдаче дубликата. Сведения о выдаче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опубликованы в бюллетене №__ от ______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(Электронная цифровая подпись)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48 к перечню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 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селекционных достижений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Государственном реестре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селекционных достижений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выдачи охранных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 дубликатов, аннулирования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досрочного прекращения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патентов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</w:t>
            </w:r>
          </w:p>
        </w:tc>
      </w:tr>
    </w:tbl>
    <w:bookmarkStart w:name="z809" w:id="5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МОТИВИРОВАННЫЙ ОТКАЗ</w:t>
      </w:r>
      <w:r>
        <w:br/>
      </w:r>
      <w:r>
        <w:rPr>
          <w:rFonts w:ascii="Times New Roman"/>
          <w:b/>
          <w:i w:val="false"/>
          <w:color w:val="000000"/>
        </w:rPr>
        <w:t>в дальнейшем рассмотрении заявления</w:t>
      </w:r>
    </w:p>
    <w:bookmarkEnd w:id="506"/>
    <w:p>
      <w:pPr>
        <w:spacing w:after="0"/>
        <w:ind w:left="0"/>
        <w:jc w:val="both"/>
      </w:pPr>
      <w:bookmarkStart w:name="z810" w:id="507"/>
      <w:r>
        <w:rPr>
          <w:rFonts w:ascii="Times New Roman"/>
          <w:b w:val="false"/>
          <w:i w:val="false"/>
          <w:color w:val="000000"/>
          <w:sz w:val="28"/>
        </w:rPr>
        <w:t>
      Республиканское государственное предприятие на праве хозяйственного ведения</w:t>
      </w:r>
    </w:p>
    <w:bookmarkEnd w:id="5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"Национальный институт интеллектуальной собственности" Комитета по правам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интеллектуальной собственности Министерства юстиции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сообщает, что в связи с ____________, согласно </w:t>
      </w:r>
      <w:r>
        <w:rPr>
          <w:rFonts w:ascii="Times New Roman"/>
          <w:b w:val="false"/>
          <w:i w:val="false"/>
          <w:color w:val="000000"/>
          <w:sz w:val="28"/>
        </w:rPr>
        <w:t>статье 19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Казахстан "О государственных и социально ответственных услугах" в дальнейшем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рассмотрении заявления отказано.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(Электронная цифровая подпись)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49 к перечню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Государственном реестре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топологий интегральных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микросхем передачи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исключительного права,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предоставления права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использование топологий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814" w:id="5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основных требований к оказанию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"Регистрация передачи исключительного прав на товарный знак, селекционное</w:t>
      </w:r>
      <w:r>
        <w:br/>
      </w:r>
      <w:r>
        <w:rPr>
          <w:rFonts w:ascii="Times New Roman"/>
          <w:b/>
          <w:i w:val="false"/>
          <w:color w:val="000000"/>
        </w:rPr>
        <w:t>достижение и объект промышленной собственности, а также топологии интегральной микросхемы"</w:t>
      </w:r>
    </w:p>
    <w:bookmarkEnd w:id="50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государственной услуги: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"Регистрация передачи исключительного прав на товарный знак, селекционное достижение и объект промышленной собственности, а также топологии интегральной микросхемы"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"Национальный институт интеллектуальной собственности" Комитета по правам интеллектуальной собственности Министерства юстиции Республики Казахстан (далее – услугодатель).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подвида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наличии)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предоставления государственной услуги (каналы доступа)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веб-портал "цифрового правительства": www.egov.kz (далее – портал).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(десять) рабочих дней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(частично цифровизированная)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о регистрации передачи исключительного права на топологию либо мотивированный ответ об отказе в оказании государственной услуги.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платы, взимаемой с заявителя при оказании государственной услуги и ее подвидов (при наличии),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Государственная услуга оказывается на платной основе в соответствии с Ценами на услуги в области охраны топологий, утверждаемыми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пункту 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4-1 Закона Республики Казахстан "О правовой охране топологий интегральных микросхем", и размещаемыми на официальных сайтах уполномоченного органа www.adilet.gov.kz и услугодателя www.kazpatent.kz.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 услугодателя и объектов информации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услугодателя – с понедельника по пятницу включительно с 8:30 часов до 17:30 часов, с перерывом на обед с 12:00 часов до 13:00 часов, кроме выходных и праздничных дней,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Трудовому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кодексу Республики Казахстан (далее – Кодекс)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"О праздниках в Республике Казахстан" (далее – Закон о праздниках);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2) веб-портала – круглосуточно, за исключением перерывов, связанных с проведением технических работ (при обращении услугополучателя после окончания рабочего времени, в выходные и праздничные дни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Кодексу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 праздниках, прием заявления и выдача результата оказания государственной услуги осуществляется следующим рабочим днем).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и сведений, истребуемых у услугополучателя для оказания государственной услуги и ее подвидов (при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заявление физического или юридического лица о регистрации передачи исключительного права на топологию по договору уступки/частичной уступки в электронном виде по формам, согласно приложениям 1 и 2 к настоящим Правилам;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электронная копия договора о передаче исключительного права на топологию;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электронная копия решения органов управления владельца охранного документа или исключительных прав, или общего собрания учредителей/ акционеров по вопросу заключения договора и представления полномочий по подписанию договора руководителем предприятия, в случае подачи заявления услугополучателем;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электронная копия доверенности в случае подачи заявления через представителя. Сведения о документе, подтверждающем плату, услугодатель получает из соответствующей государственной цифровой системы через ПШЦП.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 и ее подвидов (при наличии), установленные законами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услуги, в том числе оказываемой в электронной форме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"личного кабинета" портала, а также единого контакт-центра "1414", 8-800-080-7777;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контактные телефоны справочных служб по вопросам оказания государственной услуги указаны на интернет-ресурсах уполномоченного органа www.adilet.gov.kz и услугодателя www.kazpatent.kz.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50 к перечню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Государственном реестре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топологий интегральных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микросхем передачи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исключительного права,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предоставления права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использование топологий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818" w:id="5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Банковские реквизиты, необходимые для оплаты услуг услугодателя</w:t>
      </w:r>
    </w:p>
    <w:bookmarkEnd w:id="509"/>
    <w:p>
      <w:pPr>
        <w:spacing w:after="0"/>
        <w:ind w:left="0"/>
        <w:jc w:val="both"/>
      </w:pPr>
      <w:bookmarkStart w:name="z819" w:id="510"/>
      <w:r>
        <w:rPr>
          <w:rFonts w:ascii="Times New Roman"/>
          <w:b w:val="false"/>
          <w:i w:val="false"/>
          <w:color w:val="000000"/>
          <w:sz w:val="28"/>
        </w:rPr>
        <w:t>
      Получатель: Республиканское государственное предприятие на праве хозяйственного</w:t>
      </w:r>
    </w:p>
    <w:bookmarkEnd w:id="5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ведения "Национальный институт интеллектуальной собственности" Комитета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правам интеллектуальной собственности Министерства юстиции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Адрес: 010000, Республика Казахстан, город Астана, район Есиль, проспект Мәңгілік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ел, здание 57А, нежилое помещение 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БИН: 020940003199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КБЕ: 16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КНП: 859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банка, ИИК, БИК: Акционерное общество "Нурбанк"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KZ8584905KZ006015415NURSKZKX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Акционерное общество "Народный Банк Казахстана" KZ386010111000288323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HSBKKZKX, KZ366017111000000792 HSBKKZKX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Акционерное общество "Bereke Bank" KZ14914012203KZ0047J SABRKZKA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Филиал акционерного общества "ForteBank" в городе Астана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KZ1096503F0007611692IRTYKZKA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51 к перечню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Государственном реестре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топологий интегральных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микросхем передачи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исключительного права,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предоставления права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использование топологий 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bookmarkStart w:name="z823" w:id="511"/>
      <w:r>
        <w:rPr>
          <w:rFonts w:ascii="Times New Roman"/>
          <w:b w:val="false"/>
          <w:i w:val="false"/>
          <w:color w:val="000000"/>
          <w:sz w:val="28"/>
        </w:rPr>
        <w:t>
      Регистрационный номер договора:</w:t>
      </w:r>
    </w:p>
    <w:bookmarkEnd w:id="5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регистрации договора: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Правообладатель: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Правопреемник:</w:t>
      </w:r>
    </w:p>
    <w:bookmarkStart w:name="z824" w:id="5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УВЕДОМЛЕНИЕ</w:t>
      </w:r>
      <w:r>
        <w:br/>
      </w:r>
      <w:r>
        <w:rPr>
          <w:rFonts w:ascii="Times New Roman"/>
          <w:b/>
          <w:i w:val="false"/>
          <w:color w:val="000000"/>
        </w:rPr>
        <w:t>об оказании государственной услуги "Регистрация передачи исключительного прав</w:t>
      </w:r>
      <w:r>
        <w:br/>
      </w:r>
      <w:r>
        <w:rPr>
          <w:rFonts w:ascii="Times New Roman"/>
          <w:b/>
          <w:i w:val="false"/>
          <w:color w:val="000000"/>
        </w:rPr>
        <w:t>на товарный знак, селекционное достижение и объект промышленной собственности,</w:t>
      </w:r>
      <w:r>
        <w:br/>
      </w:r>
      <w:r>
        <w:rPr>
          <w:rFonts w:ascii="Times New Roman"/>
          <w:b/>
          <w:i w:val="false"/>
          <w:color w:val="000000"/>
        </w:rPr>
        <w:t>а также топологии интегральной микросхемы"</w:t>
      </w:r>
    </w:p>
    <w:bookmarkEnd w:id="512"/>
    <w:p>
      <w:pPr>
        <w:spacing w:after="0"/>
        <w:ind w:left="0"/>
        <w:jc w:val="both"/>
      </w:pPr>
      <w:bookmarkStart w:name="z825" w:id="513"/>
      <w:r>
        <w:rPr>
          <w:rFonts w:ascii="Times New Roman"/>
          <w:b w:val="false"/>
          <w:i w:val="false"/>
          <w:color w:val="000000"/>
          <w:sz w:val="28"/>
        </w:rPr>
        <w:t>
      Республиканское государственное предприятие на праве хозяйственного ведения</w:t>
      </w:r>
    </w:p>
    <w:bookmarkEnd w:id="5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"Национальный институт интеллектуальной собственности" Комитета по правам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интеллектуальной собственности Министерства юстиции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сообщает, что в соответствии с пунктом _ статьи _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"О правовой охране топологий интегральных микросхем" передача исключительного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права по договору (частичной) уступки прав на топологию № _ зарегистрирована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Государственном реестре топологий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(Электронная цифровая подпись)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52 к перечню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Государственном реестре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топологий интегральных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микросхем передачи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исключительного права,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предоставления права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использование топологий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bookmarkStart w:name="z829" w:id="514"/>
      <w:r>
        <w:rPr>
          <w:rFonts w:ascii="Times New Roman"/>
          <w:b w:val="false"/>
          <w:i w:val="false"/>
          <w:color w:val="000000"/>
          <w:sz w:val="28"/>
        </w:rPr>
        <w:t>
      Регистрационный номер договора:</w:t>
      </w:r>
    </w:p>
    <w:bookmarkEnd w:id="5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регистрации договора: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Правообладатель, Лицензиар (Сублицензиар),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Комплексный лицензиар (Сублицензиар):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Правопреемник, Лицензиат (Сублицензиат),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Комплексный лицензиат (Сублицензиат): </w:t>
      </w:r>
    </w:p>
    <w:bookmarkStart w:name="z830" w:id="5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МОТИВИРОВАННЫЙ ОТКАЗ</w:t>
      </w:r>
      <w:r>
        <w:br/>
      </w:r>
      <w:r>
        <w:rPr>
          <w:rFonts w:ascii="Times New Roman"/>
          <w:b/>
          <w:i w:val="false"/>
          <w:color w:val="000000"/>
        </w:rPr>
        <w:t>в дальнейшем рассмотрении заявления</w:t>
      </w:r>
    </w:p>
    <w:bookmarkEnd w:id="515"/>
    <w:p>
      <w:pPr>
        <w:spacing w:after="0"/>
        <w:ind w:left="0"/>
        <w:jc w:val="both"/>
      </w:pPr>
      <w:bookmarkStart w:name="z831" w:id="516"/>
      <w:r>
        <w:rPr>
          <w:rFonts w:ascii="Times New Roman"/>
          <w:b w:val="false"/>
          <w:i w:val="false"/>
          <w:color w:val="000000"/>
          <w:sz w:val="28"/>
        </w:rPr>
        <w:t>
      Республиканское государственное предприятие на праве хозяйственного ведения</w:t>
      </w:r>
    </w:p>
    <w:bookmarkEnd w:id="5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"Национальный институт интеллектуальной собственности" Комитета по правам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интеллектуальной собственности Министерства юстиции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сообщает, что в связи с ____________, согласно </w:t>
      </w:r>
      <w:r>
        <w:rPr>
          <w:rFonts w:ascii="Times New Roman"/>
          <w:b w:val="false"/>
          <w:i w:val="false"/>
          <w:color w:val="000000"/>
          <w:sz w:val="28"/>
        </w:rPr>
        <w:t>статье 19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Казахстан "О государственных и социально ответственных услугах" в дальнейшем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рассмотрении заявления отказано.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(Электронная цифровая подпись)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53 к перечню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Государственном реестре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топологий интегральных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микросхем передачи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исключительного права,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предоставления права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использование топологий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bookmarkStart w:name="z835" w:id="517"/>
      <w:r>
        <w:rPr>
          <w:rFonts w:ascii="Times New Roman"/>
          <w:b w:val="false"/>
          <w:i w:val="false"/>
          <w:color w:val="000000"/>
          <w:sz w:val="28"/>
        </w:rPr>
        <w:t>
      Регистрационный номер договора:</w:t>
      </w:r>
    </w:p>
    <w:bookmarkEnd w:id="5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регистрации договора: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Правообладатель, Лицензиар (Сублицензиар),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Комплексный лицензиар (Сублицензиар):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Правопреемник, Лицензиат (Сублицензиат),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Комплексный лицензиат (Сублицензиат):</w:t>
      </w:r>
    </w:p>
    <w:bookmarkStart w:name="z836" w:id="5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МОТИВИРОВАННЫЙ ОТКАЗ</w:t>
      </w:r>
      <w:r>
        <w:br/>
      </w:r>
      <w:r>
        <w:rPr>
          <w:rFonts w:ascii="Times New Roman"/>
          <w:b/>
          <w:i w:val="false"/>
          <w:color w:val="000000"/>
        </w:rPr>
        <w:t>в оказании государственной услуги "Регистрация передачи исключительного прав</w:t>
      </w:r>
      <w:r>
        <w:br/>
      </w:r>
      <w:r>
        <w:rPr>
          <w:rFonts w:ascii="Times New Roman"/>
          <w:b/>
          <w:i w:val="false"/>
          <w:color w:val="000000"/>
        </w:rPr>
        <w:t>на товарный знак, селекционное достижение и объект промышленной собственности,</w:t>
      </w:r>
      <w:r>
        <w:br/>
      </w:r>
      <w:r>
        <w:rPr>
          <w:rFonts w:ascii="Times New Roman"/>
          <w:b/>
          <w:i w:val="false"/>
          <w:color w:val="000000"/>
        </w:rPr>
        <w:t>а также топологии интегральной микросхемы"</w:t>
      </w:r>
    </w:p>
    <w:bookmarkEnd w:id="518"/>
    <w:p>
      <w:pPr>
        <w:spacing w:after="0"/>
        <w:ind w:left="0"/>
        <w:jc w:val="both"/>
      </w:pPr>
      <w:bookmarkStart w:name="z837" w:id="519"/>
      <w:r>
        <w:rPr>
          <w:rFonts w:ascii="Times New Roman"/>
          <w:b w:val="false"/>
          <w:i w:val="false"/>
          <w:color w:val="000000"/>
          <w:sz w:val="28"/>
        </w:rPr>
        <w:t>
      Республиканское государственное предприятие на праве хозяйственного ведения</w:t>
      </w:r>
    </w:p>
    <w:bookmarkEnd w:id="5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"Национальный институт интеллектуальной собственности" " Комитета по правам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интеллектуальной собственности Министерства юстиции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сообщает, что в связи с ____________, согласно </w:t>
      </w:r>
      <w:r>
        <w:rPr>
          <w:rFonts w:ascii="Times New Roman"/>
          <w:b w:val="false"/>
          <w:i w:val="false"/>
          <w:color w:val="000000"/>
          <w:sz w:val="28"/>
        </w:rPr>
        <w:t>подпункту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19-1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Закона Республики Казахстан "О государственных и социально ответственных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услугах" в регистрации договора (частичной) уступки отказано.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(Электронная цифровая подпись)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54 к перечню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Государственном реестре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топологий интегральных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микросхем передачи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исключительного права,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предоставления права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использование топологий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841" w:id="5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основных требований к оказанию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"Регистрация предоставления права на использование товарного знака, селекционного</w:t>
      </w:r>
      <w:r>
        <w:br/>
      </w:r>
      <w:r>
        <w:rPr>
          <w:rFonts w:ascii="Times New Roman"/>
          <w:b/>
          <w:i w:val="false"/>
          <w:color w:val="000000"/>
        </w:rPr>
        <w:t>достижения и объекта промышленной собственности, а также топологии интегральной микросхемы"</w:t>
      </w:r>
    </w:p>
    <w:bookmarkEnd w:id="5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государственной услуги: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"Регистрация предоставления права на использование товарного знака, селекционного достижения и объекта промышленной собственности, а также топологии интегральной микросхемы"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"Национальный институт интеллектуальной собственности" Комитета по правам интеллектуальной собственности Министерства юстиции Республики Казахстан (далее – услугодатель).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подвида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наличии)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предоставления государственной услуги (каналы доступа)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веб-портал "цифрового правительства": www.egov.kz (далее – портал).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(десять) рабочих дней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(частично цифровизированная)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о регистрации предоставления права на использование топологию либо мотивированный ответ об отказе в оказании государственной услуги.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платы, взимаемой с заявителя при оказании государственной услуги и ее подвидов (при наличии),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Государственная услуга оказывается на платной основе в соответствии с Ценами на услуги в области охраны топологий, утверждаемыми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пункту 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4-1 Законом Республики Казахстан "О правовой охране топологий интегральных микросхем", и размещаемыми на официальных сайтах уполномоченного органа www.adilet.gov.kz и услугодателя www.kazpatent.kz.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 услугодателя и объектов информации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услугодателя – с понедельника по пятницу включительно с 8:30 часов до 17:30 часов, с перерывом на обед с 12:00 часов до 13:00 часов, кроме выходных и праздничных дней,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Трудовому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кодексу Республики Казахстан (далее – Кодекс)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"О праздниках в Республике Казахстан" (далее – Закон о праздниках);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2) веб-портала – круглосуточно, за исключением перерывов, связанных с проведением технических работ (при обращении услугополучателя после окончания рабочего времени, в выходные и праздничные дни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Кодексу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 праздниках, прием заявления и выдача результата оказания государственной услуги осуществляется следующим рабочим днем).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и сведений, истребуемых у услугополучателя для оказания государственной услуги и ее подвидов (при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заявление физического или юридического лица о регистрации предоставления права на использование топологии по лицензионному договору, договору комплексной предпринимательской лицензии или иному договору, включающему условия лицензионного договора в электронном виде по формам, согласно приложениям 8, 9 и 10 к настоящим Правилам;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электронная копия договора о предоставлении права на использование топологии;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электронная копия решения органов управления владельца охранного документа или исключительных прав, или общего собрания учредителей/ акционеров по вопросу заключения договора и представления полномочий по подписанию договора руководителем предприятия, в случае подачи заявления услугополучателем;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электронная копия доверенности в случае подачи заявления через представителя. Сведения о документе, подтверждающем плату, услугодатель получает из соответствующей государственной цифровой системы через ПШЦП.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 и ее подвидов (при наличии), установленные законами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услуги, в том числе оказываемой в электронной форме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"личного кабинета" портала, а также единого контакт-центра "1414", 8-800-080-7777;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контактные телефоны справочных служб по вопросам оказания государственной услуги указаны на интернет-ресурсах уполномоченного органа www.adilet.gov.kz и услугодателя www.kazpatent.kz.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55 к перечню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Государственном реестре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топологий интегральных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микросхем передачи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исключительного права,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предоставления права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использование топологий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bookmarkStart w:name="z845" w:id="521"/>
      <w:r>
        <w:rPr>
          <w:rFonts w:ascii="Times New Roman"/>
          <w:b w:val="false"/>
          <w:i w:val="false"/>
          <w:color w:val="000000"/>
          <w:sz w:val="28"/>
        </w:rPr>
        <w:t>
      Регистрационный номер договора:</w:t>
      </w:r>
    </w:p>
    <w:bookmarkEnd w:id="5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регистрации договора: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Лицензиар (Сублицензиар):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Лицензиат (Сублицензиат):</w:t>
      </w:r>
    </w:p>
    <w:bookmarkStart w:name="z846" w:id="5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УВЕДОМЛЕНИЕ</w:t>
      </w:r>
      <w:r>
        <w:br/>
      </w:r>
      <w:r>
        <w:rPr>
          <w:rFonts w:ascii="Times New Roman"/>
          <w:b/>
          <w:i w:val="false"/>
          <w:color w:val="000000"/>
        </w:rPr>
        <w:t>об оказании государственной услуги "Регистрация предоставления права</w:t>
      </w:r>
      <w:r>
        <w:br/>
      </w:r>
      <w:r>
        <w:rPr>
          <w:rFonts w:ascii="Times New Roman"/>
          <w:b/>
          <w:i w:val="false"/>
          <w:color w:val="000000"/>
        </w:rPr>
        <w:t>на использование товарного знака, селекционного достижения и объекта</w:t>
      </w:r>
      <w:r>
        <w:br/>
      </w:r>
      <w:r>
        <w:rPr>
          <w:rFonts w:ascii="Times New Roman"/>
          <w:b/>
          <w:i w:val="false"/>
          <w:color w:val="000000"/>
        </w:rPr>
        <w:t>промышленной собственности, а также топологии интегральной микросхемы"</w:t>
      </w:r>
    </w:p>
    <w:bookmarkEnd w:id="522"/>
    <w:p>
      <w:pPr>
        <w:spacing w:after="0"/>
        <w:ind w:left="0"/>
        <w:jc w:val="both"/>
      </w:pPr>
      <w:bookmarkStart w:name="z847" w:id="523"/>
      <w:r>
        <w:rPr>
          <w:rFonts w:ascii="Times New Roman"/>
          <w:b w:val="false"/>
          <w:i w:val="false"/>
          <w:color w:val="000000"/>
          <w:sz w:val="28"/>
        </w:rPr>
        <w:t>
      Республиканское государственное предприятие на праве хозяйственного ведения</w:t>
      </w:r>
    </w:p>
    <w:bookmarkEnd w:id="5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"Национальный институт интеллектуальной собственности" Комитета по правам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интеллектуальной собственности Министерства юстиции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сообщает, что в соответствии с пунктом _ статьи _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"О правовой охране топологий интегральных микросхем" предоставление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(не) исключительной (суб) лицензии по лицензионному договору на использование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топологии №_ зарегистрировано в Государственном реестре топологий интегральных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микросхем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(Электронная цифровая подпись)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56 к перечню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Государственном реестре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топологий интегральных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микросхем передачи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исключительного права,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предоставления права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использование топологий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bookmarkStart w:name="z851" w:id="524"/>
      <w:r>
        <w:rPr>
          <w:rFonts w:ascii="Times New Roman"/>
          <w:b w:val="false"/>
          <w:i w:val="false"/>
          <w:color w:val="000000"/>
          <w:sz w:val="28"/>
        </w:rPr>
        <w:t>
      Регистрационный номер договора:</w:t>
      </w:r>
    </w:p>
    <w:bookmarkEnd w:id="5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регистрации договора: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Комплексный лицензиар (Сублицензиар):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Комплексный лицензиат (Сублицензиат):</w:t>
      </w:r>
    </w:p>
    <w:bookmarkStart w:name="z852" w:id="5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УВЕДОМЛЕНИЕ</w:t>
      </w:r>
      <w:r>
        <w:br/>
      </w:r>
      <w:r>
        <w:rPr>
          <w:rFonts w:ascii="Times New Roman"/>
          <w:b/>
          <w:i w:val="false"/>
          <w:color w:val="000000"/>
        </w:rPr>
        <w:t>об оказании государственной услуги "Регистрация предоставления права</w:t>
      </w:r>
      <w:r>
        <w:br/>
      </w:r>
      <w:r>
        <w:rPr>
          <w:rFonts w:ascii="Times New Roman"/>
          <w:b/>
          <w:i w:val="false"/>
          <w:color w:val="000000"/>
        </w:rPr>
        <w:t>на использование товарного знака, селекционного достижения и объекта</w:t>
      </w:r>
      <w:r>
        <w:br/>
      </w:r>
      <w:r>
        <w:rPr>
          <w:rFonts w:ascii="Times New Roman"/>
          <w:b/>
          <w:i w:val="false"/>
          <w:color w:val="000000"/>
        </w:rPr>
        <w:t>промышленной собственности, а также топологии интегральной микросхемы"</w:t>
      </w:r>
    </w:p>
    <w:bookmarkEnd w:id="525"/>
    <w:p>
      <w:pPr>
        <w:spacing w:after="0"/>
        <w:ind w:left="0"/>
        <w:jc w:val="both"/>
      </w:pPr>
      <w:bookmarkStart w:name="z853" w:id="526"/>
      <w:r>
        <w:rPr>
          <w:rFonts w:ascii="Times New Roman"/>
          <w:b w:val="false"/>
          <w:i w:val="false"/>
          <w:color w:val="000000"/>
          <w:sz w:val="28"/>
        </w:rPr>
        <w:t>
      Республиканское государственное предприятие на праве хозяйственного ведения</w:t>
      </w:r>
    </w:p>
    <w:bookmarkEnd w:id="5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"Национальный институт интеллектуальной собственности" Комитета по правам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интеллектуальной собственности Министерства юстиции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сообщает, что в соответствии с пунктом _ статьи _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"О правовой охране топологий интегральных микросхем" договор комплексной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предпринимательской (суб) лицензии о предоставлении (не) исключительной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лицензии на использование топологии № _ зарегистрирован в Государственном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реестре топологий интегральных микросхем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(Электронная цифровая подпись)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57 к перечню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Государственном реестре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топологий интегральных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микросхем передачи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исключительного права,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предоставления права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использование топологий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bookmarkStart w:name="z857" w:id="527"/>
      <w:r>
        <w:rPr>
          <w:rFonts w:ascii="Times New Roman"/>
          <w:b w:val="false"/>
          <w:i w:val="false"/>
          <w:color w:val="000000"/>
          <w:sz w:val="28"/>
        </w:rPr>
        <w:t>
      Регистрационный номер договора:</w:t>
      </w:r>
    </w:p>
    <w:bookmarkEnd w:id="5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регистрации договора: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Правообладатель, Лицензиар (Сублицензиар),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Комплексный лицензиар (Сублицензиар):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Правопреемник, Лицензиат (Сублицензиат),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Комплексный лицензиат (Сублицензиат):</w:t>
      </w:r>
    </w:p>
    <w:bookmarkStart w:name="z858" w:id="5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МОТИВИРОВАННЫЙ ОТКАЗ</w:t>
      </w:r>
      <w:r>
        <w:br/>
      </w:r>
      <w:r>
        <w:rPr>
          <w:rFonts w:ascii="Times New Roman"/>
          <w:b/>
          <w:i w:val="false"/>
          <w:color w:val="000000"/>
        </w:rPr>
        <w:t>в дальнейшем рассмотрении заявления</w:t>
      </w:r>
    </w:p>
    <w:bookmarkEnd w:id="528"/>
    <w:p>
      <w:pPr>
        <w:spacing w:after="0"/>
        <w:ind w:left="0"/>
        <w:jc w:val="both"/>
      </w:pPr>
      <w:bookmarkStart w:name="z859" w:id="529"/>
      <w:r>
        <w:rPr>
          <w:rFonts w:ascii="Times New Roman"/>
          <w:b w:val="false"/>
          <w:i w:val="false"/>
          <w:color w:val="000000"/>
          <w:sz w:val="28"/>
        </w:rPr>
        <w:t>
      Республиканское государственное предприятие на праве хозяйственного ведения</w:t>
      </w:r>
    </w:p>
    <w:bookmarkEnd w:id="5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"Национальный институт интеллектуальной собственности" Комитета по правам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интеллектуальной собственности Министерства юстиции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сообщает, что в связи с ____________, согласно </w:t>
      </w:r>
      <w:r>
        <w:rPr>
          <w:rFonts w:ascii="Times New Roman"/>
          <w:b w:val="false"/>
          <w:i w:val="false"/>
          <w:color w:val="000000"/>
          <w:sz w:val="28"/>
        </w:rPr>
        <w:t>статье 19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Казахстан "О государственных и социально ответственных услугах" в рассмотрении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заявления отказано.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(Электронная цифровая подпись)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58 к перечню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Государственном реестре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топологий интегральных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микросхем передачи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исключительного права,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предоставления права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использование топологий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bookmarkStart w:name="z864" w:id="530"/>
      <w:r>
        <w:rPr>
          <w:rFonts w:ascii="Times New Roman"/>
          <w:b w:val="false"/>
          <w:i w:val="false"/>
          <w:color w:val="000000"/>
          <w:sz w:val="28"/>
        </w:rPr>
        <w:t>
      Регистрационный номер договора:</w:t>
      </w:r>
    </w:p>
    <w:bookmarkEnd w:id="5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регистрации договора: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Правообладатель, Лицензиар (Сублицензиар),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Комплексный лицензиар (Сублицензиар):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Правопреемник, Лицензиат (Сублицензиат),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Комплексный лицензиат (Сублицензиат):</w:t>
      </w:r>
    </w:p>
    <w:bookmarkStart w:name="z865" w:id="5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МОТИВИРОВАННЫЙ ОТКАЗ</w:t>
      </w:r>
      <w:r>
        <w:br/>
      </w:r>
      <w:r>
        <w:rPr>
          <w:rFonts w:ascii="Times New Roman"/>
          <w:b/>
          <w:i w:val="false"/>
          <w:color w:val="000000"/>
        </w:rPr>
        <w:t>в оказании государственной услуги "Регистрация предоставления права</w:t>
      </w:r>
      <w:r>
        <w:br/>
      </w:r>
      <w:r>
        <w:rPr>
          <w:rFonts w:ascii="Times New Roman"/>
          <w:b/>
          <w:i w:val="false"/>
          <w:color w:val="000000"/>
        </w:rPr>
        <w:t>на использование товарного знака, селекционного достижения и объекта</w:t>
      </w:r>
      <w:r>
        <w:br/>
      </w:r>
      <w:r>
        <w:rPr>
          <w:rFonts w:ascii="Times New Roman"/>
          <w:b/>
          <w:i w:val="false"/>
          <w:color w:val="000000"/>
        </w:rPr>
        <w:t>промышленной собственности, а также топологии интегральной микросхемы"</w:t>
      </w:r>
    </w:p>
    <w:bookmarkEnd w:id="531"/>
    <w:p>
      <w:pPr>
        <w:spacing w:after="0"/>
        <w:ind w:left="0"/>
        <w:jc w:val="both"/>
      </w:pPr>
      <w:bookmarkStart w:name="z866" w:id="532"/>
      <w:r>
        <w:rPr>
          <w:rFonts w:ascii="Times New Roman"/>
          <w:b w:val="false"/>
          <w:i w:val="false"/>
          <w:color w:val="000000"/>
          <w:sz w:val="28"/>
        </w:rPr>
        <w:t>
      Республиканское государственное предприятие на праве хозяйственного ведения</w:t>
      </w:r>
    </w:p>
    <w:bookmarkEnd w:id="5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"Национальный институт интеллектуальной собственности" Комитета по правам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интеллектуальной собственности Министерства юстиции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сообщает, что в соответствии с пунктом _ статьи _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"О правовой охране топологий интегральных микросхем" в регистрации договора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(частичной) уступки/ (суб) лицензионного договора, договора комплексной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предпринимательской (суб) лицензии, договора залога отказано.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(Электронная цифровая подпись)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59 к перечню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Государственном реестре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товарных знаков передачи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исключительного права,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предоставления права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использование товарного знака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870" w:id="5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основных требований к оказанию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"Регистрация передачи исключительного права на товарный знак, селекционное</w:t>
      </w:r>
      <w:r>
        <w:br/>
      </w:r>
      <w:r>
        <w:rPr>
          <w:rFonts w:ascii="Times New Roman"/>
          <w:b/>
          <w:i w:val="false"/>
          <w:color w:val="000000"/>
        </w:rPr>
        <w:t>достижение и объект промышленной собственности, а также топологии интегральной микросхемы"</w:t>
      </w:r>
    </w:p>
    <w:bookmarkEnd w:id="5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государственной услуги: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"Регистрация передачи исключительного права на товарный знак,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селекционное достижение и объект промышленной собственности,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также топологии интегральной микросхемы"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"Национальный институт интеллектуальной собственности" Комитета по правам интеллектуальной собственности Министерства юстиции Республики Казахстан (далее – услугодатель).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подвида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наличии)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предоставления государственной услуги (каналы доступа)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веб-портал "цифрового правительства": www.egov.kz (далее – портал).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(десять) рабочих дней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(частично цифровизированная)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Уведомление о регистрации передачи исключительного права на товарный знак либо мотивированный ответ об отказе в оказании государственной услуги.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платы, взимаемой с заявителя при оказании государственной услуги и ее подвидов (при наличии),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осударственная услуга оказывается на платной основе в соответствии с Ценами на услуги в области охраны товарных знаков, утверждаемыми,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пункту 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3-1 Закона Республики Казахстан "О товарных знаках, знаках обслуживания, географических указаний и наименованиях мест происхождения товаров" и размещаемыми на официальных сайтах уполномоченного органа www.adilet.gov.kz и услугодателя www.kazpatent.kz. Оплата осуществляется безналичным способом через платежный шлюз банка второго уровня, интегрированного c цифровой системой услугодателя newcab.kazpatent.kz.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 услугодателя и объектов информации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услугодателя – с понедельника по пятницу включительно с 8:30 часов до 17:30 часов, с перерывом на обед с 12:00 часов до 13:00 часов, кроме выходных и праздничных дней,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Трудовому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кодексу Республики Казахстан (далее – Кодекс)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"О праздниках в Республике Казахстан" (далее – Закон о праздниках);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веб-портала – круглосуточно, за исключением перерывов, связанных с проведением технических работ (при обращении услугополучателя после окончания рабочего времени, в выходные и праздничные дни согласно Кодексу и Закону о праздниках, прием заявления и выдача результата оказания государственной услуги осуществляется следующим рабочим днем).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и сведений, истребуемых у услугополучателя для оказания государственной услуги и ее подвидов (при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заявление физического и юридического лица для регистрации передачи исключительного права на использование товарного знака по договору уступки/частичной уступки в электронном виде по формам, согласно приложениям 2 и 3 к настоящим Правилам;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электронная копия договора о передаче исключительного на использование товарного знака либо нотариально заверенная копия договора;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электронная копия решения органов управления владельца охранного документа или исключительных прав, или общего собрания учредителей/ акционеров по вопросу заключения договора и представления полномочий по подписанию договора руководителем предприятия при подаче заявления национальным услугополучателем;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электронная копия доверенности при подаче заявления через представителя. Сведения о документе, подтверждающем плату, услугодатель получает из соответствующей государственной цифровой системы через ПШЦП.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 и ее подвидов (при наличии), установленные законами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истечение срока для восстановления прекращенного срока действия исключительного права на объект;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истечение срока для устранения оснований, временно препятствующих регистрации;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получение заявления о регистрации от лица, не являющегося стороной договора;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отсутствие регистрации лицензионного договора или дополнительного соглашения к нему;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наличие у стороны принятых обязательств, препятствующих предоставлению права на использование объекта;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введение в заблуждение относительно товара или его изготовителя при передаче права на товарный знак;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 при отсутствии согласия услугополучателя, предоставляемого в соответствии со статьей 8 Закона Республики Казахстан "О персональных данных и их защите", на доступ к персональным данным ограниченного доступа, которые требуются для оказания государственной услуги. При нарушении требований к оформлению документов или наличия оснований, препятствующих регистрации договора, но которые устраняются, услугодателем направляется уведомление услугополучателю с предложением в трехмесячный срок с даты его отправки представить отсутствующие или исправленные документы либо внести необходимые изменения и дополнения. В этом случае, срок проведения проверки документов исчисляется с даты представления отсутствующих или исправленных документов.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услуги, в том числе оказываемой в электронной форме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"личного кабинета" портала, а также единого контакт-центра "1414", 8-800-080-7777;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контактные телефоны справочных служб по вопросам оказания государственной услуги указаны на интернет-ресурсах уполномоченного органа www.adilet.gov.kz и услугодателя www.kazpatent.kz.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60 к перечню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Государственном реестре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товарных знаков передачи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исключительного права,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предоставления права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использование товарного знака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874" w:id="5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Банковские реквизиты, необходимые для оплаты услуг услугодателя</w:t>
      </w:r>
    </w:p>
    <w:bookmarkEnd w:id="534"/>
    <w:p>
      <w:pPr>
        <w:spacing w:after="0"/>
        <w:ind w:left="0"/>
        <w:jc w:val="both"/>
      </w:pPr>
      <w:bookmarkStart w:name="z875" w:id="535"/>
      <w:r>
        <w:rPr>
          <w:rFonts w:ascii="Times New Roman"/>
          <w:b w:val="false"/>
          <w:i w:val="false"/>
          <w:color w:val="000000"/>
          <w:sz w:val="28"/>
        </w:rPr>
        <w:t>
      Получатель: Республиканское государственное предприятие на праве хозяйственного</w:t>
      </w:r>
    </w:p>
    <w:bookmarkEnd w:id="5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ведения "Национальный институт интеллектуальной собственности" Комитета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правам интеллектуальной собственности Министерства юстиции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Адрес: 010000, Республика Казахстан, город Астана, район Есиль, проспект Мәңгілік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ел, здание 57А, нежилое помещение 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БИН: 020940003199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КБЕ: 16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КНП: 859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банка, ИИК, БИК: Акционерное общество "Нурбанк"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KZ8584905KZ006015415NURSKZKX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Акционерное общество "Народный Банк Казахстана" KZ386010111000288323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HSBKKZKX, KZ366017111000000792 HSBKKZKX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Акционерное общество "Bereke Bank" KZ14914012203KZ0047J SABRKZKA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Филиал акционерного общества "ForteBank" в городе Астана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KZ1096503F0007611692IRTYKZKA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61 к перечню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Государственном реестре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товарных знаков передачи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исключительного права,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предоставления права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использование товарного знака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bookmarkStart w:name="z879" w:id="536"/>
      <w:r>
        <w:rPr>
          <w:rFonts w:ascii="Times New Roman"/>
          <w:b w:val="false"/>
          <w:i w:val="false"/>
          <w:color w:val="000000"/>
          <w:sz w:val="28"/>
        </w:rPr>
        <w:t>
      Регистрационный номер договора:</w:t>
      </w:r>
    </w:p>
    <w:bookmarkEnd w:id="5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регистрации договора: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Правообладатель: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Правопреемник:</w:t>
      </w:r>
    </w:p>
    <w:bookmarkStart w:name="z880" w:id="5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УВЕДОМЛЕНИЕ</w:t>
      </w:r>
      <w:r>
        <w:br/>
      </w:r>
      <w:r>
        <w:rPr>
          <w:rFonts w:ascii="Times New Roman"/>
          <w:b/>
          <w:i w:val="false"/>
          <w:color w:val="000000"/>
        </w:rPr>
        <w:t>об оказании государственной услуги "Регистрация передачи исключительного прав</w:t>
      </w:r>
      <w:r>
        <w:br/>
      </w:r>
      <w:r>
        <w:rPr>
          <w:rFonts w:ascii="Times New Roman"/>
          <w:b/>
          <w:i w:val="false"/>
          <w:color w:val="000000"/>
        </w:rPr>
        <w:t>на товарный знак, селекционное достижение и объект промышленной собственности,</w:t>
      </w:r>
      <w:r>
        <w:br/>
      </w:r>
      <w:r>
        <w:rPr>
          <w:rFonts w:ascii="Times New Roman"/>
          <w:b/>
          <w:i w:val="false"/>
          <w:color w:val="000000"/>
        </w:rPr>
        <w:t>а также топологии интегральной микросхемы"</w:t>
      </w:r>
    </w:p>
    <w:bookmarkEnd w:id="537"/>
    <w:p>
      <w:pPr>
        <w:spacing w:after="0"/>
        <w:ind w:left="0"/>
        <w:jc w:val="both"/>
      </w:pPr>
      <w:bookmarkStart w:name="z881" w:id="538"/>
      <w:r>
        <w:rPr>
          <w:rFonts w:ascii="Times New Roman"/>
          <w:b w:val="false"/>
          <w:i w:val="false"/>
          <w:color w:val="000000"/>
          <w:sz w:val="28"/>
        </w:rPr>
        <w:t>
      Республиканское государственное предприятие на праве хозяйственного ведения</w:t>
      </w:r>
    </w:p>
    <w:bookmarkEnd w:id="5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"Национальный институт интеллектуальной собственности" Комитета по правам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интеллектуальной собственности Министерства юстиции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уведомляет, что в соответствии с пунктом _ статьи _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"О товарных знаках, знаках обслуживания, географических указаний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наименованиях мест происхождения товаров" передача исключительного права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договору (частичной) уступки прав на товарный знак № _ зарегистрирован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Государственном реестре товарных знаков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(Электронная цифровая подпись)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62 к перечню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Государственном реестре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товарных знаков передачи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исключительного права,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предоставления права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использование товарного знака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bookmarkStart w:name="z885" w:id="539"/>
      <w:r>
        <w:rPr>
          <w:rFonts w:ascii="Times New Roman"/>
          <w:b w:val="false"/>
          <w:i w:val="false"/>
          <w:color w:val="000000"/>
          <w:sz w:val="28"/>
        </w:rPr>
        <w:t>
      Регистрационный номер договора:</w:t>
      </w:r>
    </w:p>
    <w:bookmarkEnd w:id="5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регистрации договора: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Правообладатель, Лицензиар (Сублицензиар),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Комплексный лицензиар (Сублицензиар):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Правопреемник, Лицензиат (Сублицензиат),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Комплексный лицензиат (Сублицензиат):</w:t>
      </w:r>
    </w:p>
    <w:bookmarkStart w:name="z886" w:id="5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МОТИВИРОВАННЫЙ ОТКАЗ</w:t>
      </w:r>
      <w:r>
        <w:br/>
      </w:r>
      <w:r>
        <w:rPr>
          <w:rFonts w:ascii="Times New Roman"/>
          <w:b/>
          <w:i w:val="false"/>
          <w:color w:val="000000"/>
        </w:rPr>
        <w:t>в дальнейшем рассмотрении заявления</w:t>
      </w:r>
    </w:p>
    <w:bookmarkEnd w:id="540"/>
    <w:p>
      <w:pPr>
        <w:spacing w:after="0"/>
        <w:ind w:left="0"/>
        <w:jc w:val="both"/>
      </w:pPr>
      <w:bookmarkStart w:name="z887" w:id="541"/>
      <w:r>
        <w:rPr>
          <w:rFonts w:ascii="Times New Roman"/>
          <w:b w:val="false"/>
          <w:i w:val="false"/>
          <w:color w:val="000000"/>
          <w:sz w:val="28"/>
        </w:rPr>
        <w:t>
      Республиканское государственное предприятие на праве хозяйственного ведения</w:t>
      </w:r>
    </w:p>
    <w:bookmarkEnd w:id="5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"Национальный институт интеллектуальной собственности" Комитета по правам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интеллектуальной собственности Министерства юстиции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сообщает, что в связи с ____________, согласно </w:t>
      </w:r>
      <w:r>
        <w:rPr>
          <w:rFonts w:ascii="Times New Roman"/>
          <w:b w:val="false"/>
          <w:i w:val="false"/>
          <w:color w:val="000000"/>
          <w:sz w:val="28"/>
        </w:rPr>
        <w:t>статье 19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Казахстан "О государственных и социально ответственных услугах" в дальнейшем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рассмотрении заявления отказано.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(Электронная цифровая подпись)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63 к перечню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Государственном реестре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товарных знаков передачи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исключительного права,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предоставления права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использование товарного знака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891" w:id="5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основных требований к оказанию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"Регистрация предоставления права на использование товарного знака, селекционного</w:t>
      </w:r>
      <w:r>
        <w:br/>
      </w:r>
      <w:r>
        <w:rPr>
          <w:rFonts w:ascii="Times New Roman"/>
          <w:b/>
          <w:i w:val="false"/>
          <w:color w:val="000000"/>
        </w:rPr>
        <w:t>достижения и объекта промышленной собственности, а также топологии интегральной микросхемы"</w:t>
      </w:r>
    </w:p>
    <w:bookmarkEnd w:id="5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государственной услуги: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"Регистрация предоставления права на использование товарного знака, селекционного достижения и объекта промышленной собственности, а также топологии интегральной микросхемы"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"Национальный институт интеллектуальной собственности" Комитета по правам интеллектуальной собственности Министерства юстиции Республики Казахстан (далее – услугодатель).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подвида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наличии)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предоставления государственной услуги (каналы доступа)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веб-портал "цифрового правительства": www.egov.kz (далее – портал).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(десять) рабочих дней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(частично цифровизированная)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о регистрации предоставления права на использование товарного знака либо мотивированный ответ об отказе в оказании государственной услуги.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платы, взимаемой с заявителя при оказании государственной услуги и ее подвидов (при наличии),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Государственная услуга оказывается на платной основе в соответствии с Ценами на услуги в области охраны товарных знаков, утверждаемыми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пункту 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3-1 Закона Республики Казахстан от "О товарных знаках, знаках обслуживания, географических указаний и наименованиях мест происхождения товаров" и размещаемыми на официальных сайтах уполномоченного органа www.adilet.gov.kz и услугодателя www.kazpatent.kz. Оплата осуществляется безналичным способом через платежный шлюз банка второго уровня, интегрированного c цифровой системой услугодателя newcab.kazpatent.kz.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 услугодателя и объектов информации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услугодателя – с понедельника по пятницу включительно с 8:30 часов до 17:30 часов, с перерывом на обед с 12:00 часов до 13:00 часов, кроме выходных и праздничных дней,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Трудовому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кодексу Республики Казахстан (далее – Кодекс)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"О праздниках в Республике Казахстан" (далее – Закон о праздниках);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веб-портала – круглосуточно, за исключением перерывов, связанных с проведением технических работ (при обращении услугополучателя после окончания рабочего времени, в выходные и праздничные дни согласно Кодексу и Закону о праздниках, прием заявления и выдача результата оказания государственной услуги осуществляется следующим рабочим днем).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и сведений, истребуемых у услугополучателя для оказания государственной услуги и ее подвидов (при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заявление физического и юридического лица для регистрации предоставления права на использование товарного знака по лицензионному договору, договору комплексной предпринимательской лицензии или иному договору, включающему условия лицензионного договора в электронном виде по формам, согласно приложениям 8, 9 и 10 к настоящим Правилам;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электронная копия договора о предоставление права на использование товарного знака (лицензионный договор, договор комплексной предпринимательской лицензии или иной договор);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электронная копия решения органов управления владельца охранного документа или исключительных прав, или общего собрания учредителей/ акционеров по вопросу заключения договора и представления полномочий по подписанию договора руководителем предприятия при подаче заявления национальным услугополучателем;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электронная копия доверенности при подаче заявления через представителя; Сведения о документе, подтверждающем плату, услугодатель получает из соответствующей государственной цифровой системы через ПШЦП.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 и ее подвидов (при наличии), установленные законами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истечение срока для восстановления прекращенного срока действия исключительного права на объект;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истечение срока для устранения оснований, временно препятствующих регистрации;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получение заявления о регистрации от лица, не являющегося стороной договора;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отсутствие регистрации лицензионного договора или дополнительного соглашения к нему;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наличие у стороны принятых обязательств, препятствующих предоставлению права на использование объекта;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введение в заблуждение относительно товара или его изготовителя при передаче права на товарный знак;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7) при отсутствии согласия услугополучателя, предоставляемого в соответствии со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Республики Казахстан "О персональных данных и их защите, на доступ к персональным данным ограниченного доступа, которые требуются для оказания государственной услуги. При нарушении требований к оформлению документов или наличия оснований, препятствующих регистрации договора, но которые устраняются, услугодателем направляется уведомление услугополучателю с предложением в трехмесячный срок с даты его отправки представить отсутствующие или исправленные документы либо внести необходимые изменения и дополнения. В этом случае, срок проведения проверки документов исчисляется с даты представления отсутствующих или исправленных документов.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услуги, в том числе оказываемой в электронной форме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"личного кабинета" портала, а также единого контакт-центра "1414", 8-800-080-7777;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контактные телефоны справочных служб по вопросам оказания государственной услуги указаны на интернет-ресурсах уполномоченного органа www.adilet.gov.kz и услугодателя www.kazpatent.kz.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64 к перечню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Государственном реестре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товарных знаков передачи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исключительного права,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предоставления права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использование товарного знака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bookmarkStart w:name="z895" w:id="543"/>
      <w:r>
        <w:rPr>
          <w:rFonts w:ascii="Times New Roman"/>
          <w:b w:val="false"/>
          <w:i w:val="false"/>
          <w:color w:val="000000"/>
          <w:sz w:val="28"/>
        </w:rPr>
        <w:t>
      Регистрационный номер договора:</w:t>
      </w:r>
    </w:p>
    <w:bookmarkEnd w:id="5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регистрации договора: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Лицензиар (Сублицензиар):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Лицензиат (Сублицензиат):</w:t>
      </w:r>
    </w:p>
    <w:bookmarkStart w:name="z896" w:id="5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УВЕДОМЛЕНИЕ</w:t>
      </w:r>
      <w:r>
        <w:br/>
      </w:r>
      <w:r>
        <w:rPr>
          <w:rFonts w:ascii="Times New Roman"/>
          <w:b/>
          <w:i w:val="false"/>
          <w:color w:val="000000"/>
        </w:rPr>
        <w:t>об оказании государственной услуги "Регистрация предоставления права</w:t>
      </w:r>
      <w:r>
        <w:br/>
      </w:r>
      <w:r>
        <w:rPr>
          <w:rFonts w:ascii="Times New Roman"/>
          <w:b/>
          <w:i w:val="false"/>
          <w:color w:val="000000"/>
        </w:rPr>
        <w:t>на использование товарного знака, селекционного достижения и объекта</w:t>
      </w:r>
      <w:r>
        <w:br/>
      </w:r>
      <w:r>
        <w:rPr>
          <w:rFonts w:ascii="Times New Roman"/>
          <w:b/>
          <w:i w:val="false"/>
          <w:color w:val="000000"/>
        </w:rPr>
        <w:t>промышленной собственности, а также топологии интегральной микросхемы"</w:t>
      </w:r>
    </w:p>
    <w:bookmarkEnd w:id="544"/>
    <w:p>
      <w:pPr>
        <w:spacing w:after="0"/>
        <w:ind w:left="0"/>
        <w:jc w:val="both"/>
      </w:pPr>
      <w:bookmarkStart w:name="z897" w:id="545"/>
      <w:r>
        <w:rPr>
          <w:rFonts w:ascii="Times New Roman"/>
          <w:b w:val="false"/>
          <w:i w:val="false"/>
          <w:color w:val="000000"/>
          <w:sz w:val="28"/>
        </w:rPr>
        <w:t>
      Республиканское государственное предприятие на праве хозяйственного ведения</w:t>
      </w:r>
    </w:p>
    <w:bookmarkEnd w:id="5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"Национальный институт интеллектуальной собственности" Комитета по правам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интеллектуальной собственности Министерства юстиции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уведомляет, что в соответствии с пунктом _ статьи _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"О товарных знаках, знаках обслуживания, географических указаний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наименованиях мест происхождения товаров" предоставление (не) исключительной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(суб) лицензии по лицензионному договору на использование товарного знака №_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зарегистрировано в Государственном товарных знаков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(Электронная цифровая подпись)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65 к перечню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Государственном реестре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товарных знаков передачи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исключительного права,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предоставления права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использование товарного знака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bookmarkStart w:name="z901" w:id="546"/>
      <w:r>
        <w:rPr>
          <w:rFonts w:ascii="Times New Roman"/>
          <w:b w:val="false"/>
          <w:i w:val="false"/>
          <w:color w:val="000000"/>
          <w:sz w:val="28"/>
        </w:rPr>
        <w:t>
      Регистрационный номер договора:</w:t>
      </w:r>
    </w:p>
    <w:bookmarkEnd w:id="5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регистрации договора: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Комплексный лицензиар (Сублицензиар):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Комплексный лицензиат (Сублицензиат):</w:t>
      </w:r>
    </w:p>
    <w:bookmarkStart w:name="z902" w:id="5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УВЕДОМЛЕНИЕ</w:t>
      </w:r>
      <w:r>
        <w:br/>
      </w:r>
      <w:r>
        <w:rPr>
          <w:rFonts w:ascii="Times New Roman"/>
          <w:b/>
          <w:i w:val="false"/>
          <w:color w:val="000000"/>
        </w:rPr>
        <w:t>об оказании государственной услуги "Регистрация предоставления права</w:t>
      </w:r>
      <w:r>
        <w:br/>
      </w:r>
      <w:r>
        <w:rPr>
          <w:rFonts w:ascii="Times New Roman"/>
          <w:b/>
          <w:i w:val="false"/>
          <w:color w:val="000000"/>
        </w:rPr>
        <w:t>на использование товарного знака, селекционного достижения и объекта</w:t>
      </w:r>
      <w:r>
        <w:br/>
      </w:r>
      <w:r>
        <w:rPr>
          <w:rFonts w:ascii="Times New Roman"/>
          <w:b/>
          <w:i w:val="false"/>
          <w:color w:val="000000"/>
        </w:rPr>
        <w:t>промышленной собственности, а также топологии интегральной микросхемы"</w:t>
      </w:r>
    </w:p>
    <w:bookmarkEnd w:id="547"/>
    <w:p>
      <w:pPr>
        <w:spacing w:after="0"/>
        <w:ind w:left="0"/>
        <w:jc w:val="both"/>
      </w:pPr>
      <w:bookmarkStart w:name="z903" w:id="548"/>
      <w:r>
        <w:rPr>
          <w:rFonts w:ascii="Times New Roman"/>
          <w:b w:val="false"/>
          <w:i w:val="false"/>
          <w:color w:val="000000"/>
          <w:sz w:val="28"/>
        </w:rPr>
        <w:t>
      Республиканское государственное предприятие на праве хозяйственного ведения</w:t>
      </w:r>
    </w:p>
    <w:bookmarkEnd w:id="5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"Национальный институт интеллектуальной собственности" Комитета по правам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интеллектуальной собственности Министерства юстиции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уведомляет, что в соответствии с пунктом _ статьи _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"О товарных знаках, знаках обслуживания, географических указаний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наименованиях мест происхождения товаров" договор комплексной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предпринимательской (суб) лицензии о предоставлении (не) исключительной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лицензии на использование товарного (ых) знака (ов) № _ зарегистрирована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Государственном реестре товарных знаков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(Электронная цифровая подпись)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66 к перечню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Государственном реестре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товарных знаков передачи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исключительного права,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предоставления права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использование товарного знака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bookmarkStart w:name="z907" w:id="549"/>
      <w:r>
        <w:rPr>
          <w:rFonts w:ascii="Times New Roman"/>
          <w:b w:val="false"/>
          <w:i w:val="false"/>
          <w:color w:val="000000"/>
          <w:sz w:val="28"/>
        </w:rPr>
        <w:t>
      Регистрационный номер договора:</w:t>
      </w:r>
    </w:p>
    <w:bookmarkEnd w:id="5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Дата регистрации договора: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Патентообладатель, Лицензиар (Сублицензиар),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Комплексный лицензиар (Сублицензиар):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Правопреемник, Лицензиат (Сублицензиат),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Комплексный лицензиат (Сублицензиат):</w:t>
      </w:r>
    </w:p>
    <w:bookmarkStart w:name="z908" w:id="5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МОТИВИРОВАННЫЙ ОТКАЗ</w:t>
      </w:r>
      <w:r>
        <w:br/>
      </w:r>
      <w:r>
        <w:rPr>
          <w:rFonts w:ascii="Times New Roman"/>
          <w:b/>
          <w:i w:val="false"/>
          <w:color w:val="000000"/>
        </w:rPr>
        <w:t>в дальнейшем рассмотрении заявления</w:t>
      </w:r>
    </w:p>
    <w:bookmarkEnd w:id="550"/>
    <w:p>
      <w:pPr>
        <w:spacing w:after="0"/>
        <w:ind w:left="0"/>
        <w:jc w:val="both"/>
      </w:pPr>
      <w:bookmarkStart w:name="z909" w:id="551"/>
      <w:r>
        <w:rPr>
          <w:rFonts w:ascii="Times New Roman"/>
          <w:b w:val="false"/>
          <w:i w:val="false"/>
          <w:color w:val="000000"/>
          <w:sz w:val="28"/>
        </w:rPr>
        <w:t>
      Республиканское государственное предприятие на праве хозяйственного ведения</w:t>
      </w:r>
    </w:p>
    <w:bookmarkEnd w:id="5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"Национальный институт интеллектуальной собственности" Комитета по правам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интеллектуальной собственности Министерства юстиции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сообщает, что в связи с ____________, согласно </w:t>
      </w:r>
      <w:r>
        <w:rPr>
          <w:rFonts w:ascii="Times New Roman"/>
          <w:b w:val="false"/>
          <w:i w:val="false"/>
          <w:color w:val="000000"/>
          <w:sz w:val="28"/>
        </w:rPr>
        <w:t>статье 19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Казахстан "О государственных и социально ответственных услугах" в дальнейшем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рассмотрении заявления отказано.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(Электронная цифровая подпись)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67 к перечню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Государственном реестре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селекционных достижений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передачи исключительного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права, предоставления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права на использование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селекционного достижения,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открытую или принудительную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913" w:id="5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основных требований к оказанию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"Регистрация передачи исключительного прав на товарный знак, селекционное</w:t>
      </w:r>
      <w:r>
        <w:br/>
      </w:r>
      <w:r>
        <w:rPr>
          <w:rFonts w:ascii="Times New Roman"/>
          <w:b/>
          <w:i w:val="false"/>
          <w:color w:val="000000"/>
        </w:rPr>
        <w:t>достижение и объект промышленной собственности, а также топологии интегральной микросхемы"</w:t>
      </w:r>
    </w:p>
    <w:bookmarkEnd w:id="55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государственной услуги: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"Регистрация передачи исключительного прав на товарный знак, селекционное достижение и объект промышленной собственности, а также топологии интегральной микросхемы"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"Национальный институт интеллектуальной собственности" Комитета по правам интеллектуальной собственности Министерства юстиции Республики Казахстан (далее – услугодатель).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подвида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наличии)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предоставления государственной услуги (каналы доступа)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веб-портал "цифрового правительства": www.egov.kz (далее – портал).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(десять) рабочих дней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(частично цифровизированная)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о регистрации передачи исключительного права на селекционное достижение либо мотивированный ответ об отказе в оказании государственной услуги.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платы, взимаемой с заявителя при оказании государственной услуги и ее подвидов (при наличии),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Государственная услуга оказывается на платной основе в соответствии с Ценами на услуги в области охраны селекционных достижений утверждаемыми,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пункту 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3-2 Закона Республики Казахстан "Об охране селекционных достижений" и размещаемыми на официальных сайтах уполномоченного органа www.adilet.gov.kz и услугодателя www.kazpatent.kz.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 услугодателя и объектов информации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услугодателя – с понедельника по пятницу включительно с 8:30 часов до 17:30 часов, с перерывом на обед с 12:00 часов до 13:00 часов, кроме выходных и праздничных дней,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Трудовому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кодексу Республики Казахстан (далее – Кодекс)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"О праздниках в Республике Казахстан" (далее – Закон о праздниках);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веб-портала – круглосуточно, за исключением перерывов, связанных с проведением технических работ (при обращении услугополучателя после окончания рабочего времени, в выходные и праздничные дни согласно Кодексу и Закону о праздниках, прием заявления и выдача результата оказания государственной услуги осуществляется следующим рабочим днем).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и сведений, истребуемых у услугополучателя для оказания государственной услуги и ее подвидов (при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заявление физического и (или) юридического лица для регистрации передачи исключительного права на селекционное достижение по договору уступки/частичной уступки в электронной форме по формам, согласно приложениям 2 и 3 к настоящим Правилам;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электронная копия договора о передаче исключительного права, предоставления права на использование селекционного достижения либо нотариально заверенная копия договора;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электронная копия решения органов управления владельца охранного документа или исключительных прав, или общего собрания учредителей/ акционеров по вопросу заключения договора и представления полномочий по подписанию договора руководителем предприятия, в случае подачи заявления национальным услугополучателем;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электронная копия доверенности если заявление на оказание государственной услуги подается через представителя. Сведения о документе, подтверждающем плату, услугодатель получает из соответствующей государственной цифровой системы через ПШЦП.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 и ее подвидов (при наличии), установленные законами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истечение срока для восстановления прекращенного срока действия исключительного права на селекционное достижение;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истечение срока для устранения оснований, временно препятствующих регистрации;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получение заявления о регистрации от лица, не являющегося стороной договора;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отсутствие регистрации лицензионного договора или дополнительного соглашения к нему;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наличие у стороны принятых обязательств, препятствующих предоставлению права на использование селекционного достижения. В случае нарушения требований к оформлению документов или наличия оснований, препятствующих регистрации договора, но которые могут быть устранены, услугодателем направляется уведомление услугополучателю с предложением в трехмесячный срок с даты его отправки представить отсутствующие или исправленные документы либо внести необходимые изменения и дополнения. В этом случае, срок проведения проверки документов исчисляется с даты представления отсутствующих или исправленных документов.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услуги, в том числе оказываемой в электронной форме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"личного кабинета" портала, а также единого контакт-центра "1414", 8-800-080-7777;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контактные телефоны справочных служб по вопросам оказания государственной услуги указаны на интернет-ресурсах уполномоченного органа www.adilet.gov.kz и услугодателя www.kazpatent.kz.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68 к перечню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Государственном реестре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селекционных достижений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передачи исключительного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права, предоставления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права на использование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селекционного достижения,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открытую или принудительную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917" w:id="5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Банковские реквизиты, необходимые для оплаты услуг услугодателя</w:t>
      </w:r>
    </w:p>
    <w:bookmarkEnd w:id="553"/>
    <w:p>
      <w:pPr>
        <w:spacing w:after="0"/>
        <w:ind w:left="0"/>
        <w:jc w:val="both"/>
      </w:pPr>
      <w:bookmarkStart w:name="z918" w:id="554"/>
      <w:r>
        <w:rPr>
          <w:rFonts w:ascii="Times New Roman"/>
          <w:b w:val="false"/>
          <w:i w:val="false"/>
          <w:color w:val="000000"/>
          <w:sz w:val="28"/>
        </w:rPr>
        <w:t>
      Получатель: Республиканское государственное предприятие на праве хозяйственного</w:t>
      </w:r>
    </w:p>
    <w:bookmarkEnd w:id="5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ведения "Национальный институт интеллектуальной собственности" Комитета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правам интеллектуальной собственности Министерства юстиции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Адрес: 010000, Республика Казахстан, город Астана, район Есиль, проспект Мәңгілік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ел, здание 57А, нежилое помещение 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БИН: 020940003199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КБЕ: 16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КНП: 859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банка, ИИК, БИК: Акционерное общество "Нурбанк"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KZ8584905KZ006015415NURSKZKX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Акционерное общество "Народный Банк Казахстана" KZ386010111000288323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HSBKKZKX, KZ366017111000000792 HSBKKZKX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Акционерное общество "Bereke Bank" KZ14914012203KZ0047J SABRKZKA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Филиал акционерного общества "ForteBank" в городе Астана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KZ1096503F0007611692IRTYKZKA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69 к перечню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Государственном реестре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селекционных достижений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передачи исключительного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права, предоставления права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использование селекционного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достижения, открытую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 принудительную лицензию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bookmarkStart w:name="z922" w:id="555"/>
      <w:r>
        <w:rPr>
          <w:rFonts w:ascii="Times New Roman"/>
          <w:b w:val="false"/>
          <w:i w:val="false"/>
          <w:color w:val="000000"/>
          <w:sz w:val="28"/>
        </w:rPr>
        <w:t>
      Регистрационный номер договора:</w:t>
      </w:r>
    </w:p>
    <w:bookmarkEnd w:id="5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регистрации договора: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Патентообладатель: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Правопреемник</w:t>
      </w:r>
    </w:p>
    <w:bookmarkStart w:name="z923" w:id="5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УВЕДОМЛЕНИЕ</w:t>
      </w:r>
      <w:r>
        <w:br/>
      </w:r>
      <w:r>
        <w:rPr>
          <w:rFonts w:ascii="Times New Roman"/>
          <w:b/>
          <w:i w:val="false"/>
          <w:color w:val="000000"/>
        </w:rPr>
        <w:t>об оказании государственной услуги "Регистрация передачи исключительного прав</w:t>
      </w:r>
      <w:r>
        <w:br/>
      </w:r>
      <w:r>
        <w:rPr>
          <w:rFonts w:ascii="Times New Roman"/>
          <w:b/>
          <w:i w:val="false"/>
          <w:color w:val="000000"/>
        </w:rPr>
        <w:t>на товарный знак, селекционное достижение и объект промышленной собственности,</w:t>
      </w:r>
      <w:r>
        <w:br/>
      </w:r>
      <w:r>
        <w:rPr>
          <w:rFonts w:ascii="Times New Roman"/>
          <w:b/>
          <w:i w:val="false"/>
          <w:color w:val="000000"/>
        </w:rPr>
        <w:t>а также топологии интегральной микросхемы"</w:t>
      </w:r>
    </w:p>
    <w:bookmarkEnd w:id="556"/>
    <w:p>
      <w:pPr>
        <w:spacing w:after="0"/>
        <w:ind w:left="0"/>
        <w:jc w:val="both"/>
      </w:pPr>
      <w:bookmarkStart w:name="z924" w:id="557"/>
      <w:r>
        <w:rPr>
          <w:rFonts w:ascii="Times New Roman"/>
          <w:b w:val="false"/>
          <w:i w:val="false"/>
          <w:color w:val="000000"/>
          <w:sz w:val="28"/>
        </w:rPr>
        <w:t>
      Республиканское государственное предприятие на праве хозяйственного ведения</w:t>
      </w:r>
    </w:p>
    <w:bookmarkEnd w:id="5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"Национальный институт интеллектуальной собственности" Комитета по правам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интеллектуальной собственности Министерства юстиции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уведомляет, что в соответствии с пунктом _ статьи _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"Об охране селекционных достижений" передача исключительного права по договору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(частичной) уступки прав на селекционное достижение по патенту (-там) № 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зарегистрирована в Государственном реестре селекционных достижений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(Электронная цифровая подпись)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70 к перечню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Государственном реестре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селекционных достижений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передачи исключительного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права, предоставления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права на использование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селекционного достижения,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открытую или принудительную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bookmarkStart w:name="z928" w:id="558"/>
      <w:r>
        <w:rPr>
          <w:rFonts w:ascii="Times New Roman"/>
          <w:b w:val="false"/>
          <w:i w:val="false"/>
          <w:color w:val="000000"/>
          <w:sz w:val="28"/>
        </w:rPr>
        <w:t>
      Регистрационный номер договора:</w:t>
      </w:r>
    </w:p>
    <w:bookmarkEnd w:id="5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регистрации договора: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Патентообладатель, Лицензиар (Сублицензиар),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Комплексный лицензиар (Сублицензиар):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Правопреемник, Лицензиат (Сублицензиат),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Комплексный лицензиат (Сублицензиат):</w:t>
      </w:r>
    </w:p>
    <w:bookmarkStart w:name="z929" w:id="5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МОТИВИРОВАННЫЙ ОТКАЗ</w:t>
      </w:r>
      <w:r>
        <w:br/>
      </w:r>
      <w:r>
        <w:rPr>
          <w:rFonts w:ascii="Times New Roman"/>
          <w:b/>
          <w:i w:val="false"/>
          <w:color w:val="000000"/>
        </w:rPr>
        <w:t>в дальнейшем рассмотрении заявления</w:t>
      </w:r>
    </w:p>
    <w:bookmarkEnd w:id="559"/>
    <w:p>
      <w:pPr>
        <w:spacing w:after="0"/>
        <w:ind w:left="0"/>
        <w:jc w:val="both"/>
      </w:pPr>
      <w:bookmarkStart w:name="z930" w:id="560"/>
      <w:r>
        <w:rPr>
          <w:rFonts w:ascii="Times New Roman"/>
          <w:b w:val="false"/>
          <w:i w:val="false"/>
          <w:color w:val="000000"/>
          <w:sz w:val="28"/>
        </w:rPr>
        <w:t>
      Республиканское государственное предприятие на праве хозяйственного ведения</w:t>
      </w:r>
    </w:p>
    <w:bookmarkEnd w:id="5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"Национальный институт интеллектуальной собственности" Комитета по правам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интеллектуальной собственности Министерства юстиции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сообщает, что в связи с ____________, согласно </w:t>
      </w:r>
      <w:r>
        <w:rPr>
          <w:rFonts w:ascii="Times New Roman"/>
          <w:b w:val="false"/>
          <w:i w:val="false"/>
          <w:color w:val="000000"/>
          <w:sz w:val="28"/>
        </w:rPr>
        <w:t>статье 19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Казахстан "О государственных и социально ответственных услугах" в дальнейшем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рассмотрении заявления отказано.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(Электронная цифровая подпись)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71 к перечню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Государственном реестре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селекционных достижений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передачи исключительного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права, предоставления права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использование селекционного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достижения, открытую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 принудительную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934" w:id="5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основных требований к оказанию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"Регистрация передачи исключительного прав на товарный знак, селекционное</w:t>
      </w:r>
      <w:r>
        <w:br/>
      </w:r>
      <w:r>
        <w:rPr>
          <w:rFonts w:ascii="Times New Roman"/>
          <w:b/>
          <w:i w:val="false"/>
          <w:color w:val="000000"/>
        </w:rPr>
        <w:t>достижение и объект промышленной собственности, а также топологии интегральной микросхемы"</w:t>
      </w:r>
    </w:p>
    <w:bookmarkEnd w:id="56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государственной услуги: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"Регистрация передачи исключительного прав на товарный знак, селекционное достижение и объект промышленной собственности, а также топологии интегральной микросхемы"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"Национальный институт интеллектуальной собственности" Комитета по правам интеллектуальной собственности Министерства юстиции Республики Казахстан (далее – услугодатель).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подвида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наличии)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предоставления государственной услуги (каналы доступа)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веб-портал "цифрового правительства": www.egov.kz (далее – портал).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(десять) рабочих дней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(частично цифровизированная)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о регистрации передачи исключительного права на селекционное достижение либо мотивированный ответ об отказе в оказании государственной услуги.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платы, взимаемой с заявителя при оказании государственной услуги и ее подвидов (при наличии),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Государственная услуга оказывается на платной основе в соответствии с Ценами на услуги в области охраны селекционных достижений утверждаемыми,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пункту 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3-2 Закона Республики Казахстан "Об охране селекционных достижений" и размещаемыми на официальных сайтах уполномоченного органа www.adilet.gov.kz и услугодателя www.kazpatent.kz.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 услугодателя и объектов информации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услугодателя – с понедельника по пятницу включительно с 8:30 часов до 17:30 часов, с перерывом на обед с 12:00 часов до 13:00 часов, кроме выходных и праздничных дней,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Трудовому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кодексу Республики Казахстан (далее – Кодекс)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"О праздниках в Республике Казахстан" (далее – Закон о праздниках);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веб-портала – круглосуточно, за исключением перерывов, связанных с проведением технических работ (при обращении услугополучателя после окончания рабочего времени, в выходные и праздничные дни согласно Кодексу и Закону о праздниках, прием заявления и выдача результата оказания государственной услуги осуществляется следующим рабочим днем).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и сведений, истребуемых у услугополучателя для оказания государственной услуги и ее подвидов (при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заявление физического и (или) юридического лица для регистрации передачи исключительного права на селекционное достижение по договору уступки/частичной уступки в электронной форме по формам, согласно приложениям 2 и 3 к настоящим Правилам;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электронная копия договора о передаче исключительного права, предоставления права на использование селекционного достижения либо нотариально заверенная копия договора;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электронная копия решения органов управления владельца охранного документа или исключительных прав, или общего собрания учредителей/ акционеров по вопросу заключения договора и представления полномочий по подписанию договора руководителем предприятия, в случае подачи заявления национальным услугополучателем;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электронная копия доверенности если заявление на оказание государственной услуги подается через представителя. Сведения о документе, подтверждающем плату, услугодатель получает из соответствующей государственной цифровой системы через ПШЦП.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 и ее подвидов (при наличии), установленные законами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истечение срока для восстановления прекращенного срока действия исключительного права на селекционное достижение;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истечение срока для устранения оснований, временно препятствующих регистрации;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получение заявления о регистрации от лица, не являющегося стороной договора;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отсутствие регистрации лицензионного договора или дополнительного соглашения к нему;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наличие у стороны принятых обязательств, препятствующих предоставлению права на использование селекционного достижения. В случае нарушения требований к оформлению документов или наличия оснований, препятствующих регистрации договора, но которые могут быть устранены, услугодателем направляется уведомление услугополучателю с предложением в трехмесячный срок с даты его отправки представить отсутствующие или исправленные документы либо внести необходимые изменения и дополнения. В этом случае, срок проведения проверки документов исчисляется с даты представления отсутствующих или исправленных документов.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услуги, в том числе оказываемой в электронной форме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"личного кабинета" портала, а также единого контакт-центра "1414", 8-800-080-7777;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контактные телефоны справочных служб по вопросам оказания государственной услуги указаны на интернет-ресурсах уполномоченного органа www.adilet.gov.kz и услугодателя www.kazpatent.kz.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72 к перечню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Государственном реестре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селекционных достижений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передачи исключительного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права, предоставления права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использование селекционного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достижения, открытую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 принудительную лицензию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bookmarkStart w:name="z938" w:id="562"/>
      <w:r>
        <w:rPr>
          <w:rFonts w:ascii="Times New Roman"/>
          <w:b w:val="false"/>
          <w:i w:val="false"/>
          <w:color w:val="000000"/>
          <w:sz w:val="28"/>
        </w:rPr>
        <w:t>
      Регистрационный номер договора:</w:t>
      </w:r>
    </w:p>
    <w:bookmarkEnd w:id="5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регистрации договора: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Лицензиар (Сублицензиар):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Лицензиат (Сублицензиат):</w:t>
      </w:r>
    </w:p>
    <w:bookmarkStart w:name="z939" w:id="5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УВЕДОМЛЕНИЕ</w:t>
      </w:r>
      <w:r>
        <w:br/>
      </w:r>
      <w:r>
        <w:rPr>
          <w:rFonts w:ascii="Times New Roman"/>
          <w:b/>
          <w:i w:val="false"/>
          <w:color w:val="000000"/>
        </w:rPr>
        <w:t>об оказании государственной услуги "Регистрация предоставления права</w:t>
      </w:r>
      <w:r>
        <w:br/>
      </w:r>
      <w:r>
        <w:rPr>
          <w:rFonts w:ascii="Times New Roman"/>
          <w:b/>
          <w:i w:val="false"/>
          <w:color w:val="000000"/>
        </w:rPr>
        <w:t>на использование товарного знака, селекционного достижения и объекта</w:t>
      </w:r>
      <w:r>
        <w:br/>
      </w:r>
      <w:r>
        <w:rPr>
          <w:rFonts w:ascii="Times New Roman"/>
          <w:b/>
          <w:i w:val="false"/>
          <w:color w:val="000000"/>
        </w:rPr>
        <w:t>промышленной собственности, а также топологии интегральной микросхемы"</w:t>
      </w:r>
    </w:p>
    <w:bookmarkEnd w:id="563"/>
    <w:p>
      <w:pPr>
        <w:spacing w:after="0"/>
        <w:ind w:left="0"/>
        <w:jc w:val="both"/>
      </w:pPr>
      <w:bookmarkStart w:name="z940" w:id="564"/>
      <w:r>
        <w:rPr>
          <w:rFonts w:ascii="Times New Roman"/>
          <w:b w:val="false"/>
          <w:i w:val="false"/>
          <w:color w:val="000000"/>
          <w:sz w:val="28"/>
        </w:rPr>
        <w:t>
      Республиканское государственное предприятие на праве хозяйственного ведения</w:t>
      </w:r>
    </w:p>
    <w:bookmarkEnd w:id="5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"Национальный институт интеллектуальной собственности" Комитета по правам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интеллектуальной собственности Министерства юстиции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уведомляет, что в соответствии с пунктом _ статьи _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"Об охране селекционных достижений" предоставление (не) исключительной (суб)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лицензии по лицензионному договору на использование селекционного достижения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патенту (-там) №_ зарегистрировано в Государственном реестре селекционных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достижений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(Электронная цифровая подпись)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73 к перечню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Государственном реестре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селекционных достижений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передачи исключительного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права, предоставления права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использование селекционного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достижения, открытую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 принудительную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bookmarkStart w:name="z944" w:id="565"/>
      <w:r>
        <w:rPr>
          <w:rFonts w:ascii="Times New Roman"/>
          <w:b w:val="false"/>
          <w:i w:val="false"/>
          <w:color w:val="000000"/>
          <w:sz w:val="28"/>
        </w:rPr>
        <w:t>
      Регистрационный номер договора:</w:t>
      </w:r>
    </w:p>
    <w:bookmarkEnd w:id="5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регистрации договора: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Комплексный лицензиар (Сублицензиар):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Комплексный лицензиат (Сублицензиат):</w:t>
      </w:r>
    </w:p>
    <w:bookmarkStart w:name="z945" w:id="5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УВЕДОМЛЕНИЕ</w:t>
      </w:r>
      <w:r>
        <w:br/>
      </w:r>
      <w:r>
        <w:rPr>
          <w:rFonts w:ascii="Times New Roman"/>
          <w:b/>
          <w:i w:val="false"/>
          <w:color w:val="000000"/>
        </w:rPr>
        <w:t>об оказании государственной услуги "Регистрация предоставления права</w:t>
      </w:r>
      <w:r>
        <w:br/>
      </w:r>
      <w:r>
        <w:rPr>
          <w:rFonts w:ascii="Times New Roman"/>
          <w:b/>
          <w:i w:val="false"/>
          <w:color w:val="000000"/>
        </w:rPr>
        <w:t>на использование товарного знака, селекционного достижения и объекта</w:t>
      </w:r>
      <w:r>
        <w:br/>
      </w:r>
      <w:r>
        <w:rPr>
          <w:rFonts w:ascii="Times New Roman"/>
          <w:b/>
          <w:i w:val="false"/>
          <w:color w:val="000000"/>
        </w:rPr>
        <w:t>промышленной собственности, а также топологии интегральной микросхемы"</w:t>
      </w:r>
    </w:p>
    <w:bookmarkEnd w:id="566"/>
    <w:p>
      <w:pPr>
        <w:spacing w:after="0"/>
        <w:ind w:left="0"/>
        <w:jc w:val="both"/>
      </w:pPr>
      <w:bookmarkStart w:name="z946" w:id="567"/>
      <w:r>
        <w:rPr>
          <w:rFonts w:ascii="Times New Roman"/>
          <w:b w:val="false"/>
          <w:i w:val="false"/>
          <w:color w:val="000000"/>
          <w:sz w:val="28"/>
        </w:rPr>
        <w:t>
      Республиканское государственное предприятие на праве хозяйственного ведения</w:t>
      </w:r>
    </w:p>
    <w:bookmarkEnd w:id="5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"Национальный институт интеллектуальной собственности" Комитета по правам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интеллектуальной собственности Министерства юстиции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уведомляет, что в соответствии с пунктом _ статьи _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"Об охране селекционных достижений" договор комплексной предпринимательской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(суб) лицензии о предоставлении (не) исключительной лицензии на использование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селекционного (-ых) достижения (-ий) № _ зарегистрирован в Государственном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реестре селекционных достижений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(Электронная цифровая подпись)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74 к перечню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Государственном реестре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селекционных достижений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передачи исключительного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права, предоставления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права на использование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селекционного достижения,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открытую или принудительную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bookmarkStart w:name="z950" w:id="568"/>
      <w:r>
        <w:rPr>
          <w:rFonts w:ascii="Times New Roman"/>
          <w:b w:val="false"/>
          <w:i w:val="false"/>
          <w:color w:val="000000"/>
          <w:sz w:val="28"/>
        </w:rPr>
        <w:t>
      Регистрационный номер договора:</w:t>
      </w:r>
    </w:p>
    <w:bookmarkEnd w:id="5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регистрации договора: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Патентообладатель, Лицензиар (Сублицензиар),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Комплексный лицензиар (Сублицензиар):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Правопреемник, Лицензиат (Сублицензиат),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Комплексный лицензиат (Сублицензиат):</w:t>
      </w:r>
    </w:p>
    <w:bookmarkStart w:name="z951" w:id="5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МОТИВИРОВАННЫЙ ОТКАЗ</w:t>
      </w:r>
      <w:r>
        <w:br/>
      </w:r>
      <w:r>
        <w:rPr>
          <w:rFonts w:ascii="Times New Roman"/>
          <w:b/>
          <w:i w:val="false"/>
          <w:color w:val="000000"/>
        </w:rPr>
        <w:t>в дальнейшем рассмотрении заявления</w:t>
      </w:r>
    </w:p>
    <w:bookmarkEnd w:id="569"/>
    <w:p>
      <w:pPr>
        <w:spacing w:after="0"/>
        <w:ind w:left="0"/>
        <w:jc w:val="both"/>
      </w:pPr>
      <w:bookmarkStart w:name="z952" w:id="570"/>
      <w:r>
        <w:rPr>
          <w:rFonts w:ascii="Times New Roman"/>
          <w:b w:val="false"/>
          <w:i w:val="false"/>
          <w:color w:val="000000"/>
          <w:sz w:val="28"/>
        </w:rPr>
        <w:t>
      Республиканское государственное предприятие на праве хозяйственного ведения</w:t>
      </w:r>
    </w:p>
    <w:bookmarkEnd w:id="5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"Национальный институт интеллектуальной собственности" Комитета по правам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интеллектуальной собственности Министерства юстиции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сообщает, что в связи с ____________, согласно </w:t>
      </w:r>
      <w:r>
        <w:rPr>
          <w:rFonts w:ascii="Times New Roman"/>
          <w:b w:val="false"/>
          <w:i w:val="false"/>
          <w:color w:val="000000"/>
          <w:sz w:val="28"/>
        </w:rPr>
        <w:t>статье 19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Казахстан "О государственных и социально ответственных услугах" в дальнейшем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рассмотрении заявления отказано.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(Электронная цифровая подпись)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75 к перечню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соответствующих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реестрах передачи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исключительного права,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предоставления права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использование объекта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промышленной собственности,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открытую или принудительную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956" w:id="5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основных требований к оказанию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"Регистрация передачи исключительного прав на товарный знак, селекционное</w:t>
      </w:r>
      <w:r>
        <w:br/>
      </w:r>
      <w:r>
        <w:rPr>
          <w:rFonts w:ascii="Times New Roman"/>
          <w:b/>
          <w:i w:val="false"/>
          <w:color w:val="000000"/>
        </w:rPr>
        <w:t>достижение и объект промышленной собственности, а также топологии интегральной микросхемы"</w:t>
      </w:r>
    </w:p>
    <w:bookmarkEnd w:id="57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государственной услуги: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"Регистрация передачи исключительного прав на товарный знак, селекционное достижение и объект промышленной собственности, а также топологии интегральной микросхемы"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"Национальный институт интеллектуальной собственности" Комитета по правам интеллектуальной собственности Министерства юстиции Республики Казахстан (далее – услугодатель).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подвида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наличии)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предоставления государственной услуги (каналы доступа)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веб-портал "цифрового правительства": www.egov.kz (далее – портал).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(десять) рабочих дней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(частично цифровизированная)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о регистрации передачи исключительного права на объекты промышленной собственности либо мотивированный ответ об отказе в оказании государственной услуги.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платы, взимаемой с заявителя при оказании государственной услуги и ее подвидов (при наличии),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Государственная услуга оказывается на платной основе в соответствии с Ценами на услуги в области охраны объектов промышленной собственности, утверждаемыми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пункту 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4-1 Закона Республики Казахстан "Патентный закон Республики Казахстан" и размещаемыми на официальных сайтах уполномоченного органа www.adilet.gov.kz и услугодателя www.kazpatent.kz.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 услугодателя и объектов информации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услугодателя – с понедельника по пятницу включительно с 8:30 часов до 17:30 часов, с перерывом на обед с 12:00 часов до 13:00 часов, кроме выходных и праздничных дней,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Трудовому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кодексу Республики Казахстан (далее – Кодекс)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"О праздниках в Республике Казахстан" (далее – Закон о праздниках);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веб-портала – круглосуточно, за исключением перерывов, связанных с проведением технических работ (при обращении услугополучателя после окончания рабочего времени, в выходные и праздничные дни согласно Кодексу и Закону о праздниках, прием заявления и выдача результата оказания государственной услуги осуществляется следующим рабочим днем).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и сведений, истребуемых у услугополучателя для оказания государственной услуги и ее подвидов (при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заявление физического и (или) юридического лица для регистрации передачи исключительного права на объекты промышленной собственности по договору уступки/частичной уступки в электронном виде по формам согласно приложениям 2 и 3 к настоящим Правилам;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электронная копия договора о передаче исключительного права на использование объекта промышленной собственности либо нотариально заверенной копии договора;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электронная копия решения органов управления владельца охранного документа или исключительных прав, общего собрания учредителей или акционеров по вопросу заключения договора и представления полномочий по подписанию договора руководителем предприятия, в случае подачи заявления национальным услугополучателем;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электронная копия доверенности в случае подачи заявления через представителя. Сведения о документе, подтверждающем плату, услугодатель получает из соответствующей государственной цифровой системы через ПШЦП.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 и ее подвидов (при наличии), установленные законами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истечение срока для восстановления прекращенного срока действия исключительного права на объект;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истечение срока для устранения оснований, временно препятствующих регистрации;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получение заявления о регистрации от лица, не являющегося стороной договора;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отсутствие регистрации права на распоряжение исключительным правом на объекты промышленной собственности. В случае нарушения требований к оформлению документов или наличия оснований, препятствующих регистрации договора, но которые могут быть устранены, услугодателем направляется уведомление услугополучателю с предложением в трехмесячный срок с даты его отправки представить отсутствующие или исправленные документы либо внести необходимые изменения и дополнения. В этом случае, срок проведения проверки документов исчисляется с даты представления отсутствующих или исправленных документов.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услуги, в том числе оказываемой в электронной форме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"личного кабинета" портала, а также единого контакт-центра "1414", 8-800-080-7777;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контактные телефоны справочных служб по вопросам оказания государственной услуги указаны на интернет-ресурсах уполномоченного органа www.adilet.gov.kz и услугодателя www.kazpatent.kz.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76 к перечню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соответствующих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реестрах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передачи исключительного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права, предоставления права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использование объекта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промышленной собственности,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открытую или принудительную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960" w:id="5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Банковские реквизиты, необходимые для оплаты услуг услугодателя</w:t>
      </w:r>
    </w:p>
    <w:bookmarkEnd w:id="572"/>
    <w:p>
      <w:pPr>
        <w:spacing w:after="0"/>
        <w:ind w:left="0"/>
        <w:jc w:val="both"/>
      </w:pPr>
      <w:bookmarkStart w:name="z961" w:id="573"/>
      <w:r>
        <w:rPr>
          <w:rFonts w:ascii="Times New Roman"/>
          <w:b w:val="false"/>
          <w:i w:val="false"/>
          <w:color w:val="000000"/>
          <w:sz w:val="28"/>
        </w:rPr>
        <w:t>
      Получатель: Республиканское государственное предприятие на праве хозяйственного</w:t>
      </w:r>
    </w:p>
    <w:bookmarkEnd w:id="5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ведения "Национальный институт интеллектуальной собственности" Комитета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правам интеллектуальной собственности Министерства юстиции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Адрес: 010000, Республика Казахстан, город Астана, район Есиль, проспект Мәңгілік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ел, здание 57А, нежилое помещение 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БИН: 020940003199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КБЕ: 16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КНП: 859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банка, ИИК, БИК: Акционерное общество "Нурбанк"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KZ8584905KZ006015415NURSKZKX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Акционерное общество "Народный Банк Казахстана" KZ386010111000288323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HSBKKZKX, KZ366017111000000792 HSBKKZKX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Акционерное общество "Bereke Bank" KZ14914012203KZ0047J SABRKZKA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Филиал акционерного общества "ForteBank" в городе Астана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KZ1096503F0007611692IRTYKZKA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77 к перечню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соответствующих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реестрах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передачи исключительного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права, предоставления права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использование объекта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промышленной собственности,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открытую или принудительную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bookmarkStart w:name="z965" w:id="574"/>
      <w:r>
        <w:rPr>
          <w:rFonts w:ascii="Times New Roman"/>
          <w:b w:val="false"/>
          <w:i w:val="false"/>
          <w:color w:val="000000"/>
          <w:sz w:val="28"/>
        </w:rPr>
        <w:t>
      Регистрационный номер договора:</w:t>
      </w:r>
    </w:p>
    <w:bookmarkEnd w:id="5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регистрации договора: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Патентообладатель: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Правопреемник</w:t>
      </w:r>
    </w:p>
    <w:bookmarkStart w:name="z966" w:id="5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УВЕДОМЛЕНИЕ</w:t>
      </w:r>
      <w:r>
        <w:br/>
      </w:r>
      <w:r>
        <w:rPr>
          <w:rFonts w:ascii="Times New Roman"/>
          <w:b/>
          <w:i w:val="false"/>
          <w:color w:val="000000"/>
        </w:rPr>
        <w:t>об оказании государственной услуги "Регистрация передачи исключительного прав</w:t>
      </w:r>
      <w:r>
        <w:br/>
      </w:r>
      <w:r>
        <w:rPr>
          <w:rFonts w:ascii="Times New Roman"/>
          <w:b/>
          <w:i w:val="false"/>
          <w:color w:val="000000"/>
        </w:rPr>
        <w:t>на товарный знак, селекционное достижение и объект промышленной собственности,</w:t>
      </w:r>
      <w:r>
        <w:br/>
      </w:r>
      <w:r>
        <w:rPr>
          <w:rFonts w:ascii="Times New Roman"/>
          <w:b/>
          <w:i w:val="false"/>
          <w:color w:val="000000"/>
        </w:rPr>
        <w:t>а также топологии интегральной микросхемы"</w:t>
      </w:r>
    </w:p>
    <w:bookmarkEnd w:id="575"/>
    <w:p>
      <w:pPr>
        <w:spacing w:after="0"/>
        <w:ind w:left="0"/>
        <w:jc w:val="both"/>
      </w:pPr>
      <w:bookmarkStart w:name="z967" w:id="576"/>
      <w:r>
        <w:rPr>
          <w:rFonts w:ascii="Times New Roman"/>
          <w:b w:val="false"/>
          <w:i w:val="false"/>
          <w:color w:val="000000"/>
          <w:sz w:val="28"/>
        </w:rPr>
        <w:t>
      Республиканское государственное предприятие на праве хозяйственного ведения</w:t>
      </w:r>
    </w:p>
    <w:bookmarkEnd w:id="5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"Национальный институт интеллектуальной собственности" Комитета по правам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интеллектуальной собственности Министерства юстиции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уведомляет, что в соответствии с пунктом _ статьи _ </w:t>
      </w:r>
      <w:r>
        <w:rPr>
          <w:rFonts w:ascii="Times New Roman"/>
          <w:b w:val="false"/>
          <w:i w:val="false"/>
          <w:color w:val="000000"/>
          <w:sz w:val="28"/>
        </w:rPr>
        <w:t>Патентного 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Казахстан "</w:t>
      </w:r>
      <w:r>
        <w:rPr>
          <w:rFonts w:ascii="Times New Roman"/>
          <w:b w:val="false"/>
          <w:i w:val="false"/>
          <w:color w:val="000000"/>
          <w:sz w:val="28"/>
        </w:rPr>
        <w:t>Об охране селекционных достижений</w:t>
      </w:r>
      <w:r>
        <w:rPr>
          <w:rFonts w:ascii="Times New Roman"/>
          <w:b w:val="false"/>
          <w:i w:val="false"/>
          <w:color w:val="000000"/>
          <w:sz w:val="28"/>
        </w:rPr>
        <w:t>" договор комплексной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предпринимательской (суб) лицензии о предоставлении (не) исключительной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лицензии на использование селекционного (-ых) достижения (-ий) № 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зарегистрирован в Государственном реестре селекционных достижений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(Электронная цифровая подпись)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78 к перечню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соответствующих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реестрах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передачи исключительного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права, предоставления права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использование объекта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промышленной собственности,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открытую или принудительную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bookmarkStart w:name="z971" w:id="577"/>
      <w:r>
        <w:rPr>
          <w:rFonts w:ascii="Times New Roman"/>
          <w:b w:val="false"/>
          <w:i w:val="false"/>
          <w:color w:val="000000"/>
          <w:sz w:val="28"/>
        </w:rPr>
        <w:t>
      Регистрационный номер договора:</w:t>
      </w:r>
    </w:p>
    <w:bookmarkEnd w:id="5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регистрации договора: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Патентообладатель, Лицензиар (Сублицензиар),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Комплексный лицензиар (Сублицензиар):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Правопреемник, Лицензиат (Сублицензиат),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Комплексный лицензиат (Сублицензиат):</w:t>
      </w:r>
    </w:p>
    <w:bookmarkStart w:name="z972" w:id="5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МОТИВИРОВАННЫЙ ОТКАЗ</w:t>
      </w:r>
      <w:r>
        <w:br/>
      </w:r>
      <w:r>
        <w:rPr>
          <w:rFonts w:ascii="Times New Roman"/>
          <w:b/>
          <w:i w:val="false"/>
          <w:color w:val="000000"/>
        </w:rPr>
        <w:t>в дальнейшем рассмотрении заявления</w:t>
      </w:r>
    </w:p>
    <w:bookmarkEnd w:id="578"/>
    <w:p>
      <w:pPr>
        <w:spacing w:after="0"/>
        <w:ind w:left="0"/>
        <w:jc w:val="both"/>
      </w:pPr>
      <w:bookmarkStart w:name="z973" w:id="579"/>
      <w:r>
        <w:rPr>
          <w:rFonts w:ascii="Times New Roman"/>
          <w:b w:val="false"/>
          <w:i w:val="false"/>
          <w:color w:val="000000"/>
          <w:sz w:val="28"/>
        </w:rPr>
        <w:t>
      Республиканское государственное предприятие на праве хозяйственного ведения</w:t>
      </w:r>
    </w:p>
    <w:bookmarkEnd w:id="5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"Национальный институт интеллектуальной собственности" Комитета по правам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интеллектуальной собственности Министерства юстиции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сообщает, что в связи с ____________, согласно </w:t>
      </w:r>
      <w:r>
        <w:rPr>
          <w:rFonts w:ascii="Times New Roman"/>
          <w:b w:val="false"/>
          <w:i w:val="false"/>
          <w:color w:val="000000"/>
          <w:sz w:val="28"/>
        </w:rPr>
        <w:t>статье 19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Казахстан "О государственных и социально ответственных услугах" в дальнейшем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рассмотрении заявления отказано.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(Электронная цифровая подпись)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79 к перечню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соответствующих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реестрах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передачи исключительного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права, предоставления права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использование объекта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промышленной собственности,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открытую или принудительную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977" w:id="5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основных требований к оказанию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"Регистрация предоставления права на использование товарного знака, селекционного</w:t>
      </w:r>
      <w:r>
        <w:br/>
      </w:r>
      <w:r>
        <w:rPr>
          <w:rFonts w:ascii="Times New Roman"/>
          <w:b/>
          <w:i w:val="false"/>
          <w:color w:val="000000"/>
        </w:rPr>
        <w:t>достижения и объекта промышленной собственности, а также топологии интегральной микросхемы"</w:t>
      </w:r>
    </w:p>
    <w:bookmarkEnd w:id="58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государственной услуги: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"Регистрация предоставления права на использование товарного знака, селекционного достижения и объекта промышленной собственности, а также топологии интегральной микросхемы"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"Национальный институт интеллектуальной собственности" Комитета по правам интеллектуальной собственности Министерства юстиции Республики Казахстан (далее – услугодатель).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подвида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наличии)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предоставления государственной услуги (каналы доступа)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веб-портал "цифрового правительства": www.egov.kz (далее – портал).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(десять) рабочих дней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(частично цифровизированная)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о регистрации предоставления права на объекты промышленной собственности либо мотивированный ответ об отказе в оказании государственной услуги.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платы, взимаемой с заявителя при оказании государственной услуги и ее подвидов (при наличии),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Государственная услуга оказывается на платной основе в соответствии с Ценами на услуги в области охраны объектов промышленной собственности, утверждаемыми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пункту 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4-1 Закона Республики Казахстан "Патентный закон Республики Казахстан" и размещаемыми на официальных сайтах уполномоченного органа www.adilet.gov.kz и услугодателя www.kazpatent.kz.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 услугодателя и объектов информации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услугодателя – с понедельника по пятницу включительно с 8:30 часов до 17:30 часов, с перерывом на обед с 12:00 часов до 13:00 часов, кроме выходных и праздничных дней,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Трудовому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кодексу Республики Казахстан (далее – Кодекс)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"О праздниках в Республике Казахстан" (далее – Закон о праздниках);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2) веб-портала – круглосуточно, за исключением перерывов, связанных с проведением технических работ (при обращении услугополучателя после окончания рабочего времени, в выходные и праздничные дни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Кодексу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 праздниках, прием заявления и выдача результата оказания государственной услуги осуществляется следующим рабочим днем).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и сведений, истребуемых у услугополучателя для оказания государственной услуги и ее подвидов (при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заявление физического и (или) юридического лица для регистрации предоставления права на использование объекта промышленной собственности по лицензионному договору, договору комплексной предпринимательской лицензии или иному договору, включающему условия лицензионного договора в электронном виде по формам, согласно приложениям 8, 9 и 10 к настоящим Правилам;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электронная копия договора о предоставление права на использование объекта промышленной собственности либо нотариально заверенной копии договора;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электронная копия решения органов управления владельца охранного документа или исключительных прав, общего собрания учредителей или акционеров по вопросу заключения договора и представления полномочий по подписанию договора руководителем предприятия, в случае подачи заявления национальным услугополучателем;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электронная копия доверенности в случае подачи заявления через представителя. Сведения о документе, подтверждающем плату, услугодатель получает из соответствующей государственной цифровой системы через ПШЦП.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 и ее подвидов (при наличии), установленные законами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истечение срока для восстановления прекращенного срока действия исключительного права на объект;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истечение срока для устранения оснований, временно препятствующих регистрации;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получение заявления о регистрации от лица, не являющегося стороной договора;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отсутствие регистрации лицензионного договора или дополнительного соглашения к нему;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наличие у стороны принятых обязательств, препятствующих предоставлению права на использование объекта. В случае нарушения требований к оформлению документов или наличия оснований, препятствующих регистрации договора, но которые могут быть устранены, услугодателем направляется уведомление услугополучателю с предложением в трехмесячный срок с даты его отправки представить отсутствующие или исправленные документы либо внести необходимые изменения и дополнения. В этом случае, срок проведения проверки документов исчисляется с даты представления отсутствующих или исправленных документов.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услуги, в том числе оказываемой в электронной форме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"личного кабинета" портала, а также единого контакт-центра "1414", 8-800-080-7777; 2) контактные телефоны справочных служб по вопросам оказания государственной услуги указаны на интернет-ресурсах уполномоченного органа www.adilet.gov.kz и услугодателя www.kazpatent.kz.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80 к перечню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соответствующих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реестрах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передачи исключительного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права, предоставления права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использование объекта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промышленной собственности,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открытую или принудительную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bookmarkStart w:name="z981" w:id="581"/>
      <w:r>
        <w:rPr>
          <w:rFonts w:ascii="Times New Roman"/>
          <w:b w:val="false"/>
          <w:i w:val="false"/>
          <w:color w:val="000000"/>
          <w:sz w:val="28"/>
        </w:rPr>
        <w:t>
      Регистрационный номер договора:</w:t>
      </w:r>
    </w:p>
    <w:bookmarkEnd w:id="5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регистрации договора: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Лицензиар (Сублицензиар):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Лицензиат (Сублицензиат):</w:t>
      </w:r>
    </w:p>
    <w:bookmarkStart w:name="z982" w:id="5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УВЕДОМЛЕНИЕ</w:t>
      </w:r>
      <w:r>
        <w:br/>
      </w:r>
      <w:r>
        <w:rPr>
          <w:rFonts w:ascii="Times New Roman"/>
          <w:b/>
          <w:i w:val="false"/>
          <w:color w:val="000000"/>
        </w:rPr>
        <w:t>об оказании государственной услуги "Регистрация предоставления права</w:t>
      </w:r>
      <w:r>
        <w:br/>
      </w:r>
      <w:r>
        <w:rPr>
          <w:rFonts w:ascii="Times New Roman"/>
          <w:b/>
          <w:i w:val="false"/>
          <w:color w:val="000000"/>
        </w:rPr>
        <w:t>на использование товарного знака, селекционного достижения и объекта</w:t>
      </w:r>
      <w:r>
        <w:br/>
      </w:r>
      <w:r>
        <w:rPr>
          <w:rFonts w:ascii="Times New Roman"/>
          <w:b/>
          <w:i w:val="false"/>
          <w:color w:val="000000"/>
        </w:rPr>
        <w:t>промышленной собственности, а также топологии интегральной микросхемы"</w:t>
      </w:r>
    </w:p>
    <w:bookmarkEnd w:id="582"/>
    <w:p>
      <w:pPr>
        <w:spacing w:after="0"/>
        <w:ind w:left="0"/>
        <w:jc w:val="both"/>
      </w:pPr>
      <w:bookmarkStart w:name="z983" w:id="583"/>
      <w:r>
        <w:rPr>
          <w:rFonts w:ascii="Times New Roman"/>
          <w:b w:val="false"/>
          <w:i w:val="false"/>
          <w:color w:val="000000"/>
          <w:sz w:val="28"/>
        </w:rPr>
        <w:t>
      Республиканское государственное предприятие на праве хозяйственного ведения</w:t>
      </w:r>
    </w:p>
    <w:bookmarkEnd w:id="5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"Национальный институт интеллектуальной собственности" Комитета по правам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интеллектуальной собственности Министерства юстиции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уведомляет, что в соответствии с пунктом _ статьи _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"Патентный закон Республики Казахстан" предоставление (не) исключительной (суб)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лицензии по лицензионному договору на использование изобретения (полезной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модели, промышленного образца) по патенту (там) №_ зарегистрировано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Государственном реестре полезных моделей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(Электронная цифровая подпись)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81 к перечню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соответствующих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реестрах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передачи исключительного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права, предоставления права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использование объекта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промышленной собственности,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открытую или принудительную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bookmarkStart w:name="z987" w:id="584"/>
      <w:r>
        <w:rPr>
          <w:rFonts w:ascii="Times New Roman"/>
          <w:b w:val="false"/>
          <w:i w:val="false"/>
          <w:color w:val="000000"/>
          <w:sz w:val="28"/>
        </w:rPr>
        <w:t>
      Регистрационный номер договора:</w:t>
      </w:r>
    </w:p>
    <w:bookmarkEnd w:id="5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регистрации договора: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Комплексный лицензиар (Сублицензиар):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Комплексный лицензиат (Сублицензиат):</w:t>
      </w:r>
    </w:p>
    <w:bookmarkStart w:name="z988" w:id="5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УВЕДОМЛЕНИЕ</w:t>
      </w:r>
      <w:r>
        <w:br/>
      </w:r>
      <w:r>
        <w:rPr>
          <w:rFonts w:ascii="Times New Roman"/>
          <w:b/>
          <w:i w:val="false"/>
          <w:color w:val="000000"/>
        </w:rPr>
        <w:t>об оказании государственной услуги "Регистрация предоставления права</w:t>
      </w:r>
      <w:r>
        <w:br/>
      </w:r>
      <w:r>
        <w:rPr>
          <w:rFonts w:ascii="Times New Roman"/>
          <w:b/>
          <w:i w:val="false"/>
          <w:color w:val="000000"/>
        </w:rPr>
        <w:t>на использование товарного знака, селекционного достижения и объекта</w:t>
      </w:r>
      <w:r>
        <w:br/>
      </w:r>
      <w:r>
        <w:rPr>
          <w:rFonts w:ascii="Times New Roman"/>
          <w:b/>
          <w:i w:val="false"/>
          <w:color w:val="000000"/>
        </w:rPr>
        <w:t>промышленной собственности, а также топологии интегральной микросхемы"</w:t>
      </w:r>
    </w:p>
    <w:bookmarkEnd w:id="585"/>
    <w:p>
      <w:pPr>
        <w:spacing w:after="0"/>
        <w:ind w:left="0"/>
        <w:jc w:val="both"/>
      </w:pPr>
      <w:bookmarkStart w:name="z989" w:id="586"/>
      <w:r>
        <w:rPr>
          <w:rFonts w:ascii="Times New Roman"/>
          <w:b w:val="false"/>
          <w:i w:val="false"/>
          <w:color w:val="000000"/>
          <w:sz w:val="28"/>
        </w:rPr>
        <w:t>
      Республиканское государственное предприятие на праве хозяйственного ведения</w:t>
      </w:r>
    </w:p>
    <w:bookmarkEnd w:id="5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"Национальный институт интеллектуальной собственности" Комитета по правам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интеллектуальной собственности Министерства юстиции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уведомляет, что в соответствии с пунктом _ статьи _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"Патентный закон Республики Казахстан" договор комплексной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предпринимательской (суб) лицензии о регистрации договора комплексной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предпринимательской (суб) лицензии о предоставлении (не) исключительной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лицензии по лицензионному договору на использование изобретения (полезной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модели, промышленного образца) по патенту (там) №_ зарегистрировано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Государственном реестре полезных моделей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(Электронная цифровая подпись)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82 к перечню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соответствующих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реестрах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передачи исключительного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права, предоставления права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использование объекта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промышленной собственности,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открытую или принудительную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bookmarkStart w:name="z993" w:id="587"/>
      <w:r>
        <w:rPr>
          <w:rFonts w:ascii="Times New Roman"/>
          <w:b w:val="false"/>
          <w:i w:val="false"/>
          <w:color w:val="000000"/>
          <w:sz w:val="28"/>
        </w:rPr>
        <w:t>
      Регистрационный номер договора:</w:t>
      </w:r>
    </w:p>
    <w:bookmarkEnd w:id="5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регистрации договора: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Патентообладатель, Лицензиар (Сублицензиар),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Комплексный лицензиар (Сублицензиар):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Правопреемник, Лицензиат (Сублицензиат),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Комплексный лицензиат (Сублицензиат):</w:t>
      </w:r>
    </w:p>
    <w:bookmarkStart w:name="z994" w:id="5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МОТИВИРОВАННЫЙ ОТКАЗ</w:t>
      </w:r>
      <w:r>
        <w:br/>
      </w:r>
      <w:r>
        <w:rPr>
          <w:rFonts w:ascii="Times New Roman"/>
          <w:b/>
          <w:i w:val="false"/>
          <w:color w:val="000000"/>
        </w:rPr>
        <w:t>в дальнейшем рассмотрении заявления</w:t>
      </w:r>
    </w:p>
    <w:bookmarkEnd w:id="588"/>
    <w:p>
      <w:pPr>
        <w:spacing w:after="0"/>
        <w:ind w:left="0"/>
        <w:jc w:val="both"/>
      </w:pPr>
      <w:bookmarkStart w:name="z995" w:id="589"/>
      <w:r>
        <w:rPr>
          <w:rFonts w:ascii="Times New Roman"/>
          <w:b w:val="false"/>
          <w:i w:val="false"/>
          <w:color w:val="000000"/>
          <w:sz w:val="28"/>
        </w:rPr>
        <w:t>
      Республиканское государственное предприятие на праве хозяйственного ведения</w:t>
      </w:r>
    </w:p>
    <w:bookmarkEnd w:id="5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"Национальный институт интеллектуальной собственности" Комитета по правам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интеллектуальной собственности Министерства юстиции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сообщает, что в связи с ____________, согласно </w:t>
      </w:r>
      <w:r>
        <w:rPr>
          <w:rFonts w:ascii="Times New Roman"/>
          <w:b w:val="false"/>
          <w:i w:val="false"/>
          <w:color w:val="000000"/>
          <w:sz w:val="28"/>
        </w:rPr>
        <w:t>статье 19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Казахстан "О государственных и социально ответственных услугах" в дальнейшем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рассмотрении заявления отказано.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(Электронная цифровая подпись)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83 к перечню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предварительной экспертизы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заявок на селекционные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достижения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поступления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(21) № регистрации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(22) Дата подачи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Приоритет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выдаче патента 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селекционное достижение (животноводство)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Предоставляя указанные ниже документы, прошу (просим) выдать патент Республики Казахстан на селекционное достижение на имя заявителя (заявителей)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(71) Заявитель (-и):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(указывается полное имя или наименование и местожительство или местонахождение.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 о местожительстве авторов-заявителей приводятся в графе рядом с графой с кодом (72)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страны по стандарту 3 Всемирной организации интеллектуальной собственности (далее -ВОИС)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(если он установлен)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государственной регистрации юридического лица, номер БИН (бизнес-идентификационный номер) или индивидуального предпринимателя, номер ИИН (индивидуальный идентификационный номер) (для заявителей Республики Казахстан)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из документа, удостоверяющего личность, номер ИИН (индивидуальный идентификационный номер) – для физического лица (для заявителей Республики Казахстан)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Род, вид _________________________________________________________________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(название на государственном или русском языках)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(латинское название)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Предлагаемое наименование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Селекционный номер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Селекционное достижение выведено в стране (-ах) ___________________________________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Предлагался ли сорт (порода) к продаже или продавался: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стране подачи заявки: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☐ - нет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☐ - 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Впервые______________________________________ (дата)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других странах: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☐ - нет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☐ - 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Впервые ______________________________________ (страна, дата)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 названием __________________________________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для переписки (полный почтовый адрес и имя адресата)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Телефон: Мобильный тел. Электронная почта: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(74) Патентный поверенный (регистрационный номер) или представитель заявителя (-ей) (фамилия, имя, отчество (при его наличии) или наименование)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прилагаемых документов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Кол-во листов в 1 экз.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Кол-во листов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Основание для возникновения права на подачу заявки и получение патента (без представления документа):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☐ заявитель является работодателем и соблюдены условия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пункта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5 Закона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☐ переуступка права работодателем или его правопреемником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☐ переуступка права автором или его правопреемником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☐ право наследования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☐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☐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☐ приложение к заявлению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☐ анкета селекционного достижения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☐ фотографии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☐ негативы или цветные слайды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☐ информация о ранее произведенной продаже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☐ документ об оплате подачи заявки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☐ документ, подтверждающий наличие оснований для уменьшения размера оплаты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☐ копия первой заявки (при испрашивании конвенционного приоритета)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☐ перевод заявки на государственный или русский язык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☐ доверенность, удостоверяющая полномочия патентного поверенного или представителя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☐ другой документ (указать)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(72) Автор(-ы)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(указываются фамилия, имя, отчество, (при его наличии)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(97) Полный почтовый адрес местожительства, включая наименование страны и ее код по стандарту 3 ВОИС, если он установлен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Подпись (-и) автора (-ов)-заявителя (-ей) и/или автора (-ов), переуступившего (-их) право на получение патента, дата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 (мы) ______________________________________________________________________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(Ф.И.О.)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прошу (просим) не упоминать меня (нас) как автора (-ов) при публикации материалов заявки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(и) автора (-ов):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 (мы) заявляю(ем), что по имеющимся у меня (нас) сведениям информация, необходимая для рассмотрения заявки и внесенная в настоящее заявление и в приложения, является окончательной и правильной.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 (мы) подтверждаю(-ем), что образцы получены должным образом и представляют репрезентативную выборку селекционного достижения.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Согласен (согласны) на использование сведений, составляющих охраняемую законом тайну, содержащуюся в цифровых системах.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(-и) заявителя (-ей) или патентного поверенного, дата подписания (при подписании от имени юридического лица подпись руководителя скрепляется печатью (при его наличии).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84 к перечню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предварительной экспертизы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заявок на селекционные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достижения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поступления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(21) № регистрации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(22) Дата подачи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Приоритет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выдаче патента 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селекционное достижение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(растениеводство)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Предоставляя указанные ниже документы, прошу (просим) выдать патент Республики Казахстан на селекционное достижение на имя заявителя (заявителей)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(71) Заявитель(-и):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(указывается полное имя или наименование и местожительство или местонахождение.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 о местожительстве авторов-заявителей приводятся в графе рядом с графой с кодом (72)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стандарту 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Всемирной организации интеллектуальной собственности (далее –ВОИС)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(если он установлен)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государственной регистрации юридического лица, номер БИН (бизнес-идентификационный номер) или индивидуального предпринимателя, номер ИИН (индивидуальный идентификационный номер) (для заявителей Республики Казахстан)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из документа, удостоверяющего личность, номер ИИН (индивидуальный идентификационный номер) – для физического лица (для заявителей Республики Казахстан)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Заполняется только при испрашивании приоритета по дате, более ранней, чем дата поступления заявки в Республиканское государственное предприятие "Национальный институт интеллектуальной собственности" Комитета по правам интеллектуальной собственности Министерства юстиции 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Прошу (просим) установить приоритет селекционного достижения по дате: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9400" cy="520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520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подачи первой заявки в стране-участнице Международной конвенции (пункт 2 статьи 7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"Об охране селекционных достижений")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заявки на допуск к использованию в госкомиссию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 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4 Закона)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первой заявки или заявки на допуск к использованию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испрашиваемого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приоритета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страны подачи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(ST.3 ВОИС)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Стадия рассмотрения заявки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каким названием зарегистрировано селекционное достижение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 (мы) заявляю (-ем), что материал, переданный с первой заявкой, представляет данный сорт (породу) и соответствует настоящей заявке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Род, вид ________________________________________________________________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(название на государственном или русском языках)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(латинское название)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Предлагаемое наименование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Селекционный номер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Селекционное достижение выведено в стране (-ах)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Предлагался ли сорт (порода) к продаже или продавался: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стране подачи заявки: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☐ - нет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☐ - 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☐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☐ Впервые _______ под названием 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(дата)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других странах: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нет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Впервые _________________ под названием_____________________________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(страна, дата)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для переписки (полный почтовый адрес и имя адресата)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Телефон: Мобильный тел. Факс: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(74) Патентный поверенный (регистрационный номер) или представитель заявителя (-ей) (фамилия, имя, отчество (при его наличии) или наименование)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прилагаемых документов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Кол-во листов в 1 экз.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Кол-во экз.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Основание для возникновения права на подачу заявки и получение патента (без представления документа):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☐ заявитель является работодателем и соблюдены условия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пункта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5 Закона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☐ переуступка права работодателем или его правопреемником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☐ переуступка права автором или его правопреемником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☐ право наследования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☐ приложение к заявлению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☐ анкета селекционного достижения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☐ фотографии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☐ негативы или цветные слайды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☐ информация о ранее произведенной продаже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☐ документ об оплате подачи заявки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☐ документ, подтверждающий наличие оснований для уменьшения размера оплаты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☐ копия первой заявки (при испрашивании конвенционного приоритета)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☐ перевод заявки на государственный или русский язык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☐ доверенность, удостоверяющая полномочия патентного поверенного или представителя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☐ другой документ (указать)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(72)Автор(-ы)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(указываются фамилия, имя, отчество (при его наличии)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Полный почтовый адрес местожительства, включая наименование страны и ее код по стандарту 3 ВОИС, если он установлен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2" w:id="5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 (мы) _______________________________________________________________________</w:t>
            </w:r>
          </w:p>
          <w:bookmarkEnd w:id="5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(Ф.И.О.)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прошу (просим) не упоминать меня (нас) как автора (-ов) при публикации материалов заявки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(-и) автора (-ов):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 (мы) заявляю (-ем), что по имеющимся у меня (нас) сведениям информация, необходимая для рассмотрения заявки и внесенная в настоящее заявление и в приложения, является окончательной и правильной.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 (мы) подтверждаю (-ем), что образцы получены должным образом и представляют репрезентативную выборку селекционного достижения.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Согласен на использование сведений, составляющих охраняемую законом тайну, содержащуюся в цифровых системах.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(-и) заявителя (-ей) или патентного поверенного, дата подписания (при подписании от имени юридического лица подпись руководителя скрепляется печатью (при его наличии)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85 к перечню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экспертизы заявок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объекты промышленной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собственности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поступления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(85) Дата перевода международной заявки на национальную фазу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(21) Регистрационный 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(22) Дата подачи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☐ (86) регистрационный номер международной заявки и дата международной подачи, установленные получающим ведомством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☐ (87) номер и дата международной публикации международной заявки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(96) номер евразийской заявки и дата подачи заявки, установленные получающим ведомством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☐ (97) номер и дата публикации евразийской заявки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☐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выдаче патента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изобретение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Предоставляя указанные ниже документы, прошу (просим) выдать патент Республики Казахстан на изобретение на имя заявителя (-ей)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(71) Заявитель (-и):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(указывается полное имя или наименование и местожительство или местонахождение. Данные о местожительстве авторов-заявителей приводятся в графе, рядом с графой с кодом (72)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страны по стандарту ВОИС ST.3 (если он установлен)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государственной регистрации юридического лица, номер БИН (бизнес-идентификационный номер) или индивидуального предпринимателя, номер ИИН (индивидуальный идентификационный номер) (для заявителей Республики Казахстан)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из документа, удостоверяющего личность, номер ИИН (индивидуальный идентификационный номер) – для физического лица (для заявителей Республики Казахстан)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Заполняется только при испрашивании приоритета по дате, более ранней, чем дата подачи заявки в Республиканское государственное предприятие "Национальный институт интеллектуальной собственности" Комитета по правам интеллектуальной собственности Министерства юстиции Республики Казахстан (далее – РГП "НИИС")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Прошу (просим) установить приоритет изобретения по дате: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☐ подачи первой (ых) заявки (ок) в государстве-участнике Парижской конвенции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 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20 Патентного Закона Республики Казахстан (далее – Закон)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☐ подачи более ранней заявки в РГП "НИИС" 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20 Закона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☐ подачи первоначальной заявки в РГП "НИИС" 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20 Закона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☐ приоритета первоначальной заявки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 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20 Закона)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(номер заявки _________________, дата подачи _____________)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☐ поступления дополнительных материалов к более ранней заявке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 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20 Закона)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(31) № первой, более ранней, первоначальной заявки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(32) Дата испрашиваемого приоритета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(33) Код страны подачи по ST.3 (при испрашивании конвенционного приоритета)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(54) Название изобретения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для переписки (полный почтовый адрес и имя адресата)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Телефон: Мобильный телефон: Факс: Адрес электронной почты: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(74) Патентный поверенный (полное имя, регистрационный номер) или представитель заявителя (ей) (полное имя или наименование)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прилагаемых документов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листов в 1 экземпляре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экземпляров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(место для штампа РГП "НИИС")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☐ приложение к заявлению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☐ описание изобретения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☐ Формула изобретения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☐ Чертеж (и) и иные материалы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☐ реферат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☐ документ об оплате подачи заявки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☐ документ, подтверждающий наличие оснований для уменьшения размера оплаты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☐ копия (и) первой (ых) заявки (ок) (при испрашивании конвенционного приоритета)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☐ документы заявки на иностранном языке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☐ доверенность, удостоверяющая полномочия патентного поверенного или представителя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☐ другой документ (указать)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фигуры чертежей, предлагаемой для публикации с формулой (рефератом)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(72) Автор (ы) (указывается полное имя)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Полный почтовый адрес местожительства, включая наименование страны и ее код по стандарту ВОИС ST.3, если он установлен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 (мы) ______________________________________________________________________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 (при его наличии)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прошу (просим) не упоминать меня (нас) как автора (ов) при публикации сведений о выдаче патента на изобретение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(и) автора (ов):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Согласен на использование сведений, составляющих охраняемую законом тайну, содержащуюся в цифровых системах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(и) заявителя (ей), (при подписании от имени юридического лица подпись руководителя скрепляется печатью)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86 к перечню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экспертизы заявок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объекты промышленной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собственности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поступления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(85) Дата перевода международной заявки на национальную фазу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(21) Регистрационный 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(22) Дата подачи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☐ (86) регистрационный номер международной заявки и дата международной подачи, установленные получающим ведомством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☐ (87) номер и дата международной публикации международной заявки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☐ (96) номер евразийской заявки и дата подачи заявки, установленные получающим ведомством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☐ (97) номер и дата публикации евразийской заявки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выдаче патента 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полезную модель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Предоставляя указанные ниже документы, прошу (просим) выдать патент Республики Казахстан на полезную модель на имя заявителя (-ей)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стандарту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ВОИС ST.3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(если он установлен)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(71) Заявитель (-и):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(указывается полное имя или наименование и местожительство или местонахождение)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 о местожительстве авторов-заявителей приводятся в графе рядом с графой с кодом (72)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государственной регистрации юридического лица, номер БИН (бизнес-идентификационный номер) или индивидуального предпринимателя, номер ИИН (индивидуальный идентификационный номер) (для заявителей Республики Казахстан)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из документа, удостоверяющего личность, номер ИИН (индивидуальный идентификационный номер) – для физического лица (для заявителей Республики Казахстан)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Заполняется только при испрашивании приоритета по дате, более ранней, чем дата подачи заявки в Республиканское государственное предприятие "Национальный институт интеллектуальной собственности" Комитета по правам интеллектуальной собственности (далее – РГП "НИИС")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Прошу (просим) установить приоритет полезной модели по дате: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☐ подачи первой (ых) заявки (ок) в государстве-участнике Парижской конвенции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 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20 Патентного Закона Республики Казахстан (далее – Закон)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☐ подачи более ранней заявки в РГП "НИИС" 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20 Закона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☐ подачи первоначальной заявки в РГП "НИИС" 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20 Закона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☐ приоритета первоначальной заявки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 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20 закона)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заявки _________________, дата подачи _________________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☐ поступления дополнительных материалов к более ранней заявке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 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статья 20 Закона)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(31) № первой, более ранней, первоначальной заявки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(32) Дата испрашиваемого приоритета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(33) Код страны подачи по ST.3 (при испрашивании конвенционного приоритета)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(54) Название полезной модели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для переписки (полный почтовый адрес и имя адресата)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Телефон: Мобильный телефон: Факс: Адрес электронной почты: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(74) Патентный поверенный (полное имя, регистрационный номер, адрес) или представитель заявителя (-ей) (полное имя или наименование, адрес)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прилагаемых документов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листов в 1 экземпляре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экземпляров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☐ приложение к заявлению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☐ описание полезной модели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☐ формула полезной модели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☐ чертеж (и) и иные материалы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☐ реферат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☐ документ об оплате подачи заявки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☐ документ, подтверждающий наличие оснований для уменьшения размера оплаты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☐ копия (-и) первой (-ых) заявки (-ок) (при испрашивании конвенционного приоритета)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☐ документы заявки на иностранном языке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☐ доверенность, удостоверяющая полномочия патентного поверенного или представителя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☐ другой документ (указать)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фигуры чертежей, предлагаемой для публикации с формулой (рефератом)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(72) Автор(-ы)(указывается полное имя)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Полный почтовый адрес местожительства, включая наименование страны и ее код по стандарту ВОИС ST.3, (если он установлен)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 (мы _______________________________________________________________________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 (при его наличии)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прошу (просим) не упоминать меня (нас) как автора (-ов) при публикации сведений о выдаче патента на полезную модель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(-и) автора (-ов):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Согласен на использование сведений, составляющих охраняемую законом тайну, содержащуюся в цифровых системах.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(-и) заявителя(-ей), (при подписании от имени юридического лица подпись руководителя скрепляется печатью)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87 к перечню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экспертизы заявок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объекты промышленной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собственности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Форма№ 1-ПО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Входящий номер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поступления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(21) Регистрационный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(22) Дата подачи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приоритет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выдаче патента 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промышленный образец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Предоставляя указанные ниже документы, прошу (просим) выдать патент Республики Казахстан на имя заявителя (ей)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стандарту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(71) Заявитель(и):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(указывается полное имя или наименование и местожительство или местонахождение.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 о местожительстве авторов-заявителей приводятся в графе с кодом (97)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ВОИС ST.3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(если он установлен)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Заполняется только при испрашивании приоритета по дате, более ранней, чем дата подачи заявки в НИИС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Прошу (просим) установить приоритет промышленного образца по дате: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☐ подачи первой (ых) заявки (ок) в государстве-участнике Парижской конвенции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 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20 Закона)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☐ подачи более ранней заявки в НИИС 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20 Закона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☐ подачи первоначальной заявки в НИИС 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20 Закона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(номер заявки, дата подачи)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☐ поступления дополнительных материалов к более ранней заявке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 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статья 20 Закона)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первой, более ранней, первоначальной заявки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испрашиваемого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приоритета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(33) Код страны подачи по ST.3 (при испрашивании конвенционного приоритета)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(54) Название промышленного образца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(98) Адрес для переписки (полный почтовый адрес и имя адресата)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Телефон: Мобильный телефон: Факс: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(74) Патентный поверенный (полное имя, регистрационный номер, адрес) или представитель заявителя (ей) (полное имя или наименование, адрес)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прилагаемых документов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листов в 1 экземпляре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экземпляров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☐ приложение к заявлению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☐ описание промышленного образца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☐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☐ комплект изображений изделия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☐ чертеж (и) и иные материалы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☐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☐ документ об оплате подачи заявки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☐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☐ документ, подтверждающий наличие оснований для уменьшения размера оплаты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☐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☐ копия(и) первой (ых) заявки (ок) (при испрашивании конвенционного приоритета)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☐ документы заявки на иностранном языке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☐ доверенность, удостоверяющая полномочия патентного поверенного или представителя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☐ другой документ (указать)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72Автор (ы) (указывается полное имя)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(97) Полный почтовый адрес местожительства, включая наименование страны и ее код по стандарту ВОИС ST.3, если он установлен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 (мы) ____________________________________________________________________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 (при его наличии.)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прошу (просим) не упоминать меня (нас) как автора (ов) при публикации сведений о выдаче патента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Подпись(и) автора (ов):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Согласен на использование сведений, составляющих охраняемую законом тайну, содержащуюся в цифровых системах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(и) заявителя (ей), не являющегося (ихся) автором (ами), дата подписания (при подписании от имени юридического лица подпись руководителя (скрепляется печатью)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руководителя скрепляется печатью юридического лица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руководителя скрепляется печатью юридического лица подпись руководителя (скрепляется печатью)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88 к перечню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экспертизы заявок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товарные знаки,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знаки обслуживания,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географические указания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наименования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товаров согласно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поступления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подачи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заявки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  <w:tblLayout w:type="fixed"/>
            </w:tblPr>
            <w:tblGrid>
              <w:gridCol w:w="6150"/>
              <w:gridCol w:w="6150"/>
            </w:tblGrid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ЗАЯВКА на регистрацию товарного знака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Республиканское государственное предприятие "Национальный институт интеллектуальной собственности" Комитета по правам интеллектуальной собственности Министерства юстиции Республики Казахстан 010000, г. Астана, проспект Мәңгілік ел, 57А, нежилое помещение 8</w:t>
                  </w:r>
                </w:p>
              </w:tc>
            </w:tr>
          </w:tbl>
          <w:p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Настоящим испрашивается регистрация представленного обозначения в качестве товарного знака (знака обслуживания) в Республике Казахстан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55600" cy="406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5600" cy="406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Коллективный товарный знак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 наименование заявителя с указанием организационно-правовой формы (или фамилия, имя, отчество (при его наличии), если заявитель - физическое лицо).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страны по стандарту ST.3 ВОИС (если он установлен)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государственной регистрации юридического лица, номер БИН (бизнес-идентификационный номер) или индивидуального предпринимателя, номер ИИН (идентификационный номер налогоплательщика) (для заявителей Республики Казахстан) Сведения из документа, удостоверяющего личность, номер ИИН (идентификационный номер налогоплательщика) - для физического лица (для заявителей Республики Казахстан)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заявителя, телефон, мобильный телефон, телефакс, E-mail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Патентный поверенный или иной представитель: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55600" cy="406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5600" cy="406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Заявитель не имеет представителя или патентного поверенного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55600" cy="406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5600" cy="406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Заявитель имеет представителя или патентного поверенного Идентификация представителя фамилия, имя, отчество (при его наличии) Адрес (включая почтовый индекс и название страны):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для переписки (полный почтовый адрес с указанием адресата), телефон, мобильный телефон, телефакс, E-mail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55600" cy="406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5600" cy="406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Испрашивается конвенционный приоритет по ранее поданной заявке (заявкам)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первой заявки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испрашиваемого приоритета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страны подачи по ST.3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55600" cy="406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5600" cy="406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Испрашивается выставочный приоритет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Дата начала открытого показа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Заявляемое обозначение: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для размещения изображения товарного знака (8х8 сантиметр; 20х20 сантиметр для этикеток)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55600" cy="406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5600" cy="406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Товарный знак в стандартном шрифтовом исполнении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55600" cy="406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5600" cy="406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Транслитерация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55600" cy="406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5600" cy="406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Неохраняемые элементы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55600" cy="406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5600" cy="406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Перевод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55600" cy="406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5600" cy="406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Товарный знак объемный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55600" cy="406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5600" cy="406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Товарный знак голографический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55600" cy="406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5600" cy="406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Товарный знак обонятельный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55600" cy="406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5600" cy="406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Товарный знак звуковой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55600" cy="406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5600" cy="406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Товарный знак в цветовом исполнении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55600" cy="406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5600" cy="406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Коллективный товарный знак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55600" cy="406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5600" cy="406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Указание цветов: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*Наименование заполняется на казахском и/или русском языках для заявителей Республики Казахстан; **транслитерация заполняется на русском языке для иностранных заявителей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☐ нужное отметить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Товары и услуги, для которых испрашивается охрана товарного знака, сгруппированные по классам МКТУ: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Заявляемое обозначение имеет более раннюю регистрацию в Республике Казахстан. № ___ регистрации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прилагаемых документов: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 Изображения заявляемого обозначения в количестве трех экз., согласно пункта 4 Правил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 Перечень товаров/услуг (в случае объемного перечня товаров/услуг, не помещающегося в бланк заявки)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 Копия документа об оплате: квитанция/ платежное поручение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 Копия доверенности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 Заверенная копия ранее поданной заявки (-ок)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 Перевод копии ранее поданной заявки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 Устав коллективного товарного знака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 Другие документы (указать), в том числе отмеченные в пункте 4 Правил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 Всего листов _____ 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 Перечень прилагаемых документов отметить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Настоящим подтверждаю, что подача заявки на регистрацию заявляемого обозначения не нарушает права интеллектуальной собственности других лиц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Согласен на использование сведений, составляющих охраняемую законом тайну, содержащуюся в цифровых системах. Подпись Должность уполномоченного лица (фамилия, имя, отчество (при его наличии) Дата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89 к перечню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экспертизы заявок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товарные знаки,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знаки обслуживания,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географические указания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наименования мест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происхождения товаров согласно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поступления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подачи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заявки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"Национальный институт интеллектуальной собственности" Комитета по правам интеллектуальной собственности Министерства юстиции Республики Казахстан 010000, г. Астана, проспект Мәңгілік ел, 57А, нежилое помещение 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регистрацию наименования места происхождения товара и (или) предоставление права пользования наименованием места происхождения товара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55600" cy="406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5600" cy="406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регистрацию наименования места происхождения товара и предоставление права пользования им Представляя указанные ниже документы, прошу зарегистрировать указанное в заявке обозначение в качестве наименования места происхождения товара и предоставить право пользования им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55600" cy="406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5600" cy="406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предоставление права пользования ранее зарегистрированным наименованием мест происхождения товара Представляя указанные ниже документы, прошу предоставить право пользования ранее зарегистрированным наименованием места происхождения товара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 наименование заявителя с указанием организационно-правовой формы (фамилия, имя, отчество (если оно имеется), если заявитель – индивидуальный предприниматель)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страны по стандарту 3ВОИС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государственной регистрации юридического лица или индивидуального предпринимателя (для заявителей Республики Казахстан)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заявителя, телефон, мобильный телефон, телефакс, E-mail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8" w:id="5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Патентный поверенный или иной представитель</w:t>
            </w:r>
          </w:p>
          <w:bookmarkEnd w:id="591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55600" cy="406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5600" cy="406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Заявитель не имеет представителя или патентного поверенного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55600" cy="406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5600" cy="406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Заявитель имеет представителя или патентного поверенного Идентификация представителя наименование либо фамилия, имя, отчество (при его наличии) представителя Адрес (включая почтовый индекс и название страны)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для переписки (полный почтовый адрес с указанием адресата), телефон, мобильный телефон, телефакс, E-mail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Заявляемое обозначение (печатать заглавными буквами)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Вид товара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особых свойств товара или информация о его качестве, репутации, других характеристиках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происхождения (производства) товара (границы географического объекта)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прилагаемых документов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листов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55600" cy="406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5600" cy="406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 об оплате за проведение экспертизы заявки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55600" cy="406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5600" cy="406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заключение местного исполнительного органа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55600" cy="406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5600" cy="406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документ, подтверждающий наличие особых свойств, качества, репутации и других характеристик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55600" cy="406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5600" cy="406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доверенность, удостоверяющая полномочия представителя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55600" cy="406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5600" cy="406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документы (указать)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прилагаемых документов отметить 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Должность (фамилия, имя, отчество (при его наличии) Дата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90 к перечню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экспертизы заявок на товарные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знаки, знаки обслуживания,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географические указания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наименования мест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происхождения товаров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поступления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подачи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заявки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"Национальный институт интеллектуальной собственности" Комитета по правам интеллектуальной собственности Министерства юстиции Республики Казахстан 010000, г. Астана, проспект Мәңгілік ел, 57А, нежилое помещение 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регистрацию географического указания или предоставление права пользования географическим указанием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55600" cy="406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5600" cy="406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регистрацию географического указания и предоставление права пользования им Представляя указанные ниже документы, прошу зарегистрировать указанное в заявке обозначение в качестве географического указания и предоставить право пользования им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55600" cy="406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5600" cy="406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предоставление права пользования ранее зарегистрированным географическим указанием Представляя указанные ниже документы, прошу предоставить право пользования ранее зарегистрированным географическим указанием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 наименование заявителя с указанием организационно-правовой формы (фамилия, имя, отчество (при наличии), если заявитель – индивидуальный предприниматель)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страны по стандарту 3ВОИС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государственной регистрации юридического лица или индивидуального предпринимателя (для заявителей Республики Казахстан)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заявителя, телефон, мобильный телефон, телефакс, E-mail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Патентный поверенный или иной представитель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55600" cy="406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5600" cy="406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Идентификация представителя: наименование либо фамилия, имя, отчество (при наличии) представителя Адрес (включая электронный адрес, почтовый индекс и название страны) Заявитель не имеет представителя или патентного поверенного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55600" cy="406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5600" cy="406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для переписки (полный почтовый адрес с указанием адресата), телефон, мобильный телефон, телефакс, E-mail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Заявляемое обозначение (печатать заглавными буквами)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товара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определенного качества, репутации или других характеристик товара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происхождения (производства) товара (границы географического объекта)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прилагаемых документов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листов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55600" cy="406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5600" cy="406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 об оплате за проведение экспертизы заявки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55600" cy="406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5600" cy="406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заключение местного исполнительного органа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55600" cy="406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5600" cy="406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документ, подтверждающий определенное качество, репутацию или другие характеристики товара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55600" cy="406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5600" cy="406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доверенность, удостоверяющая полномочия представителя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55600" cy="406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5600" cy="406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документы (указать)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прилагаемых документов отметить 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Должность (фамилия, имя, отчество (при его наличии) Дата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91 к перечню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экспертизы заявок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регистрации топологий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интегральных микросхем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ВХОДЯЩИЙ НОМЕР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поступления: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 __________ 20______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(21) РЕГИСТРАЦИОННЫЙ номер заявки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(22) Дата подачи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Я В Л Е Н И 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регистрации топологии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интегральной микросхемы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ДЛЯ ПЕРЕПИСКИ (Почтовый индекс, адрес на территории Республики Казахстан; фамилия, имя, отчество (при наличии) или наименование юридического лица)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Факс: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электронной почты: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Представляя указанные ниже документы, заявитель подтверждает отсутствие в представленном на регистрацию объекте сведений, составляющих государственную тайну, и предоставляет Республиканское государственное предприятие "Национальный институт интеллектуальной собственности" Комитета по правам интеллектуальной собственности Министерства юстиции Республики Казахстан право на воспроизведение материалов, идентифицирующих регистрируемый объект, на бумажном носителе и путем записи на электронном носителе, в том числе записи в память электронно-вычислительной машины, в целях, необходимых для предоставления государственной услуги.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НАЗВАНИЕ ИНТЕГРАЛЬНОЙ МИКРОСХЕМЫ С регистрируемой ТОПОЛОГИЕЙ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АЛЬТЕРНАТИВНОЕ НАЗВАНИЕ: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СОКРАЩЕННОЕ НАЗВАНИЕ: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ПРАВООБЛАДАТЕЛЬ (ЗАЯВИТЕЛЬ (И) БИЗНЕС ИДЕНТИФИКАЦИОННЫЙ НОМЕР: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ИДЕНТИФИКАЦИОННЫЙ (ИНДИВИДУАЛЬНЫЙ) НОМЕР НАЛОГОПЛАТЕЛЬЩИКА: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документа, удостоверяющего личность: 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(Указываются фамилия, имя, отчество (при его наличии) и место жительства (для физического лица) или наименование юридического лица (согласно учредительным документам) и место нахождения, (для юридического лица), включая название страны. Данные о месте жительства автора (ов) -заявителя(ей) приводятся в графе 5А)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ОСНОВАНИЯ ВОЗНИКНОВЕНИЯ ПРАВА НА РЕГИСТРИРУЕМУЮ ТОПОЛОГИЮ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(отметить [Х]) (заполняется, если заявитель является юридическим лицом, или состав заявителей не соответствует составу авторов)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☐ заявитель является работодателем автора ☐ передача прав автором или его правопреемником заявителю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☐ передача прав работодателем заявителю ☐ в порядке универсального правопреемства (наследование, реорганизация)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☐ заявитель является автором ☐ __________________________________________________________ Иное - указать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МЕСТО И ДАТА ПЕРВОГО ИСПОЛЬЗОВАНИЯ РЕГИСТРИРУЕМОЙ ТОПОЛОГИИ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Страна: _____________________________________________________ число: месяц: год: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АВТОРЫ Всего авторов _____ ☐ авторы отказались быть упомянутыми в качестве таковых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5А. СВЕДЕНИЯ ОБ АВТОРЕ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имя, отчество (при его наличии):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рождения: число: месяц: год: Гражданство: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Согласен на использование сведений, составляющих охраняемую законом тайну, содержащуюся в цифровых системах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постоянного места жительства, включая указание страны, номер телефона: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Краткое описание творческого вклада автора в создание регистрируемой топологии: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ДАННЫЕ О ПРАВООБЛАДАТЕЛЕ НА ДАТУ ИСПОЛЬЗОВАНИЯ ТОПОЛОГИИ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имя, отчество (при его наличии):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Гражданство: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Адрес: Телефон: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6А. СВЕДЕНИЯ ОБ ОХРАНЫЕМЫХ ТОПОЛОГИЯХ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(использованных при создании данной топологии)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ОПЛАТА УСЛУГ РЕСПУБЛИКАНСКОГО ГОСУДАРСТВЕННОГО ПРЕДПРИЯТИЯ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"НАЦИОНАЛЬНЫЙ ИНСТИТУТ ИНТЕЛЛЕКТУАЛЬНОЙ СОБСТВЕННОСТИ"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☐ уплачена ☐ не уплачена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ПЛАТЕЛЬЩИКЕ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(указываются фамилия, имя, отчество (при наличии) физического лица или наименование юридического лица):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☐ Для физического лица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Номер и дата документа, удостоверяющего личность: 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☐ для юридического лица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БИН: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КБК: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БИК: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ИИН: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8. КОНТАКТНЫЕ РЕКВИЗИТЫ ДЛЯ ПРЕДСТАВЛЕНИЯ ТРЕТЬИМ ЛИЦАМ (телефон, адрес электронной почты, и другие):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ПОДПИСЬ (И) ЗАЯВИТЕЛЯ (ЕЙ) (ПРАВООБЛАДАТЕЛЯ (ЕЙ) ИЛИ ЕГО (ИХ) ПРЕДСТАВИТЕЛЯ (ЕЙ)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 имени юридического лица заявление подписывается руководителем организации или иным лицом, уполномоченным на это в установленном законодательством Республики Казахстан порядке, с указанием его должности, и скрепляется печатью юридического лица при наличии печати.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любого лица должна быть расшифрована с указанием фамилии и инициалов и указана дата подписания заявления.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Правообладатели – физические лица подтверждают согласие с обработкой указанных в данном заявлении персональных данных в целях и объеме, необходимых для предоставления государственной услуги, и в течение срока действия исключительного права на регистрируемый объект)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Relationship Target="media/document_image_rId21.jpeg" Type="http://schemas.openxmlformats.org/officeDocument/2006/relationships/image" Id="rId21"/><Relationship Target="media/document_image_rId22.jpeg" Type="http://schemas.openxmlformats.org/officeDocument/2006/relationships/image" Id="rId22"/><Relationship Target="media/document_image_rId23.jpeg" Type="http://schemas.openxmlformats.org/officeDocument/2006/relationships/image" Id="rId23"/><Relationship Target="media/document_image_rId24.jpeg" Type="http://schemas.openxmlformats.org/officeDocument/2006/relationships/image" Id="rId24"/><Relationship Target="media/document_image_rId25.jpeg" Type="http://schemas.openxmlformats.org/officeDocument/2006/relationships/image" Id="rId25"/><Relationship Target="media/document_image_rId26.jpeg" Type="http://schemas.openxmlformats.org/officeDocument/2006/relationships/image" Id="rId26"/><Relationship Target="media/document_image_rId27.jpeg" Type="http://schemas.openxmlformats.org/officeDocument/2006/relationships/image" Id="rId27"/><Relationship Target="media/document_image_rId28.jpeg" Type="http://schemas.openxmlformats.org/officeDocument/2006/relationships/image" Id="rId28"/><Relationship Target="media/document_image_rId29.jpeg" Type="http://schemas.openxmlformats.org/officeDocument/2006/relationships/image" Id="rId29"/><Relationship Target="media/document_image_rId30.jpeg" Type="http://schemas.openxmlformats.org/officeDocument/2006/relationships/image" Id="rId30"/><Relationship Target="media/document_image_rId31.jpeg" Type="http://schemas.openxmlformats.org/officeDocument/2006/relationships/image" Id="rId31"/><Relationship Target="media/document_image_rId32.jpeg" Type="http://schemas.openxmlformats.org/officeDocument/2006/relationships/image" Id="rId32"/><Relationship Target="media/document_image_rId33.jpeg" Type="http://schemas.openxmlformats.org/officeDocument/2006/relationships/image" Id="rId33"/><Relationship Target="media/document_image_rId34.jpeg" Type="http://schemas.openxmlformats.org/officeDocument/2006/relationships/image" Id="rId34"/><Relationship Target="media/document_image_rId35.jpeg" Type="http://schemas.openxmlformats.org/officeDocument/2006/relationships/image" Id="rId35"/><Relationship Target="media/document_image_rId36.jpeg" Type="http://schemas.openxmlformats.org/officeDocument/2006/relationships/image" Id="rId36"/><Relationship Target="media/document_image_rId37.jpeg" Type="http://schemas.openxmlformats.org/officeDocument/2006/relationships/image" Id="rId37"/><Relationship Target="media/document_image_rId38.jpeg" Type="http://schemas.openxmlformats.org/officeDocument/2006/relationships/image" Id="rId38"/><Relationship Target="media/document_image_rId39.jpeg" Type="http://schemas.openxmlformats.org/officeDocument/2006/relationships/image" Id="rId39"/><Relationship Target="media/document_image_rId40.jpeg" Type="http://schemas.openxmlformats.org/officeDocument/2006/relationships/image" Id="rId40"/><Relationship Target="media/document_image_rId41.jpeg" Type="http://schemas.openxmlformats.org/officeDocument/2006/relationships/image" Id="rId41"/><Relationship Target="media/document_image_rId42.jpeg" Type="http://schemas.openxmlformats.org/officeDocument/2006/relationships/image" Id="rId42"/><Relationship Target="media/document_image_rId43.jpeg" Type="http://schemas.openxmlformats.org/officeDocument/2006/relationships/image" Id="rId43"/><Relationship Target="media/document_image_rId44.jpeg" Type="http://schemas.openxmlformats.org/officeDocument/2006/relationships/image" Id="rId44"/><Relationship Target="media/document_image_rId45.jpeg" Type="http://schemas.openxmlformats.org/officeDocument/2006/relationships/image" Id="rId45"/><Relationship Target="media/document_image_rId46.jpeg" Type="http://schemas.openxmlformats.org/officeDocument/2006/relationships/image" Id="rId46"/><Relationship Target="media/document_image_rId47.jpeg" Type="http://schemas.openxmlformats.org/officeDocument/2006/relationships/image" Id="rId47"/><Relationship Target="media/document_image_rId48.jpeg" Type="http://schemas.openxmlformats.org/officeDocument/2006/relationships/image" Id="rId48"/><Relationship Target="media/document_image_rId49.jpeg" Type="http://schemas.openxmlformats.org/officeDocument/2006/relationships/image" Id="rId49"/><Relationship Target="media/document_image_rId50.jpeg" Type="http://schemas.openxmlformats.org/officeDocument/2006/relationships/image" Id="rId50"/><Relationship Target="media/document_image_rId51.jpeg" Type="http://schemas.openxmlformats.org/officeDocument/2006/relationships/image" Id="rId51"/><Relationship Target="media/document_image_rId52.jpeg" Type="http://schemas.openxmlformats.org/officeDocument/2006/relationships/image" Id="rId52"/><Relationship Target="media/document_image_rId53.jpeg" Type="http://schemas.openxmlformats.org/officeDocument/2006/relationships/image" Id="rId53"/><Relationship Target="media/document_image_rId54.jpeg" Type="http://schemas.openxmlformats.org/officeDocument/2006/relationships/image" Id="rId54"/><Relationship Target="media/document_image_rId55.jpeg" Type="http://schemas.openxmlformats.org/officeDocument/2006/relationships/image" Id="rId55"/><Relationship Target="media/document_image_rId56.jpeg" Type="http://schemas.openxmlformats.org/officeDocument/2006/relationships/image" Id="rId56"/><Relationship Target="media/document_image_rId57.jpeg" Type="http://schemas.openxmlformats.org/officeDocument/2006/relationships/image" Id="rId57"/><Relationship Target="media/document_image_rId58.jpeg" Type="http://schemas.openxmlformats.org/officeDocument/2006/relationships/image" Id="rId58"/><Relationship Target="media/document_image_rId59.jpeg" Type="http://schemas.openxmlformats.org/officeDocument/2006/relationships/image" Id="rId59"/><Relationship Target="media/document_image_rId60.jpeg" Type="http://schemas.openxmlformats.org/officeDocument/2006/relationships/image" Id="rId60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