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6bc0" w14:textId="18d6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пруденциальных нормативов для банковских конгломератов, их предельных значений и методик расчетов, а также дополнительных пруденциальных нормативов и лимитов, обязательных к соблюдению банковскими конгломератами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апреля 2026 года № 69. Зарегистрировано в Министерстве юстиции Республики Казахстан 20 апреля 2026 года № 38478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Пруденциальные нормативы</w:t>
      </w:r>
      <w:r>
        <w:rPr>
          <w:rFonts w:ascii="Times New Roman"/>
          <w:b w:val="false"/>
          <w:i w:val="false"/>
          <w:color w:val="000000"/>
          <w:sz w:val="28"/>
        </w:rPr>
        <w:t xml:space="preserve"> для банковских конгломератов, их предельные значения и методики расчетов;</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Дополнительные пруденциальные нормативы</w:t>
      </w:r>
      <w:r>
        <w:rPr>
          <w:rFonts w:ascii="Times New Roman"/>
          <w:b w:val="false"/>
          <w:i w:val="false"/>
          <w:color w:val="000000"/>
          <w:sz w:val="28"/>
        </w:rPr>
        <w:t xml:space="preserve"> и лимиты, обязательные к соблюдению банковскими конгломератами.</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постановление Правления Национального Банка Республики Казахстан и постановление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4"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 Республики</w:t>
            </w:r>
          </w:p>
          <w:p>
            <w:pPr>
              <w:spacing w:after="20"/>
              <w:ind w:left="20"/>
              <w:jc w:val="both"/>
            </w:pPr>
          </w:p>
          <w:p>
            <w:pPr>
              <w:spacing w:after="20"/>
              <w:ind w:left="20"/>
              <w:jc w:val="both"/>
            </w:pPr>
            <w:r>
              <w:rPr>
                <w:rFonts w:ascii="Times New Roman"/>
                <w:b w:val="false"/>
                <w:i/>
                <w:color w:val="000000"/>
                <w:sz w:val="20"/>
              </w:rPr>
              <w:t>Казахстан 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апреля 2026 года № 69</w:t>
            </w:r>
          </w:p>
        </w:tc>
      </w:tr>
    </w:tbl>
    <w:bookmarkStart w:name="z17" w:id="11"/>
    <w:p>
      <w:pPr>
        <w:spacing w:after="0"/>
        <w:ind w:left="0"/>
        <w:jc w:val="left"/>
      </w:pPr>
      <w:r>
        <w:rPr>
          <w:rFonts w:ascii="Times New Roman"/>
          <w:b/>
          <w:i w:val="false"/>
          <w:color w:val="000000"/>
        </w:rPr>
        <w:t xml:space="preserve"> Пруденциальные нормативы для банковских конгломератов, их предельные значения и методики расчетов</w:t>
      </w:r>
    </w:p>
    <w:bookmarkEnd w:id="11"/>
    <w:bookmarkStart w:name="z18" w:id="12"/>
    <w:p>
      <w:pPr>
        <w:spacing w:after="0"/>
        <w:ind w:left="0"/>
        <w:jc w:val="both"/>
      </w:pPr>
      <w:r>
        <w:rPr>
          <w:rFonts w:ascii="Times New Roman"/>
          <w:b w:val="false"/>
          <w:i w:val="false"/>
          <w:color w:val="000000"/>
          <w:sz w:val="28"/>
        </w:rPr>
        <w:t xml:space="preserve">
      1. Пруденциальные нормативы для банковских конгломератов, их предельные значения и методики расчетов (далее – Нормативы)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(далее – Закон о банках)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12"/>
    <w:bookmarkStart w:name="z19" w:id="13"/>
    <w:p>
      <w:pPr>
        <w:spacing w:after="0"/>
        <w:ind w:left="0"/>
        <w:jc w:val="both"/>
      </w:pPr>
      <w:r>
        <w:rPr>
          <w:rFonts w:ascii="Times New Roman"/>
          <w:b w:val="false"/>
          <w:i w:val="false"/>
          <w:color w:val="000000"/>
          <w:sz w:val="28"/>
        </w:rPr>
        <w:t>
      2. В состав пруденциальных нормативов, обязательных к соблюдению банковскими конгломератами входят:</w:t>
      </w:r>
    </w:p>
    <w:bookmarkEnd w:id="13"/>
    <w:bookmarkStart w:name="z20" w:id="14"/>
    <w:p>
      <w:pPr>
        <w:spacing w:after="0"/>
        <w:ind w:left="0"/>
        <w:jc w:val="both"/>
      </w:pPr>
      <w:r>
        <w:rPr>
          <w:rFonts w:ascii="Times New Roman"/>
          <w:b w:val="false"/>
          <w:i w:val="false"/>
          <w:color w:val="000000"/>
          <w:sz w:val="28"/>
        </w:rPr>
        <w:t>
      1) минимальный размер уставного капитала;</w:t>
      </w:r>
    </w:p>
    <w:bookmarkEnd w:id="14"/>
    <w:bookmarkStart w:name="z21" w:id="15"/>
    <w:p>
      <w:pPr>
        <w:spacing w:after="0"/>
        <w:ind w:left="0"/>
        <w:jc w:val="both"/>
      </w:pPr>
      <w:r>
        <w:rPr>
          <w:rFonts w:ascii="Times New Roman"/>
          <w:b w:val="false"/>
          <w:i w:val="false"/>
          <w:color w:val="000000"/>
          <w:sz w:val="28"/>
        </w:rPr>
        <w:t>
      2) коэффициент достаточности собственного капитала;</w:t>
      </w:r>
    </w:p>
    <w:bookmarkEnd w:id="15"/>
    <w:bookmarkStart w:name="z22" w:id="16"/>
    <w:p>
      <w:pPr>
        <w:spacing w:after="0"/>
        <w:ind w:left="0"/>
        <w:jc w:val="both"/>
      </w:pPr>
      <w:r>
        <w:rPr>
          <w:rFonts w:ascii="Times New Roman"/>
          <w:b w:val="false"/>
          <w:i w:val="false"/>
          <w:color w:val="000000"/>
          <w:sz w:val="28"/>
        </w:rPr>
        <w:t>
      3) максимальный размер риска на одного заемщика.</w:t>
      </w:r>
    </w:p>
    <w:bookmarkEnd w:id="16"/>
    <w:bookmarkStart w:name="z23" w:id="17"/>
    <w:p>
      <w:pPr>
        <w:spacing w:after="0"/>
        <w:ind w:left="0"/>
        <w:jc w:val="both"/>
      </w:pPr>
      <w:r>
        <w:rPr>
          <w:rFonts w:ascii="Times New Roman"/>
          <w:b w:val="false"/>
          <w:i w:val="false"/>
          <w:color w:val="000000"/>
          <w:sz w:val="28"/>
        </w:rPr>
        <w:t>
      3. Для целей расчета пруденциальных нормативов для банковских конгломератов используются следующие понятия:</w:t>
      </w:r>
    </w:p>
    <w:bookmarkEnd w:id="17"/>
    <w:bookmarkStart w:name="z24" w:id="18"/>
    <w:p>
      <w:pPr>
        <w:spacing w:after="0"/>
        <w:ind w:left="0"/>
        <w:jc w:val="both"/>
      </w:pPr>
      <w:r>
        <w:rPr>
          <w:rFonts w:ascii="Times New Roman"/>
          <w:b w:val="false"/>
          <w:i w:val="false"/>
          <w:color w:val="000000"/>
          <w:sz w:val="28"/>
        </w:rPr>
        <w:t>
      1) один заемщик банковского конгломерата – физическое или юридическое лицо, к которому у участников банковского конгломерата имеются риски или могут возникнуть риски, по которым участники банковского конгломерата приняли на себя обязательство за должника в пользу третьих лиц, а также основаниям, предусмотренным законодательными актами Республики Казахстан или заключенными договорами;</w:t>
      </w:r>
    </w:p>
    <w:bookmarkEnd w:id="18"/>
    <w:bookmarkStart w:name="z25" w:id="19"/>
    <w:p>
      <w:pPr>
        <w:spacing w:after="0"/>
        <w:ind w:left="0"/>
        <w:jc w:val="both"/>
      </w:pPr>
      <w:r>
        <w:rPr>
          <w:rFonts w:ascii="Times New Roman"/>
          <w:b w:val="false"/>
          <w:i w:val="false"/>
          <w:color w:val="000000"/>
          <w:sz w:val="28"/>
        </w:rPr>
        <w:t xml:space="preserve">
      2) участники банковского конгломерата – группа юридических лиц и организаций, не являющихся юридическими лицами, состоящая из банковского холдинга (при наличии) и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 </w:t>
      </w:r>
    </w:p>
    <w:bookmarkEnd w:id="19"/>
    <w:bookmarkStart w:name="z26" w:id="20"/>
    <w:p>
      <w:pPr>
        <w:spacing w:after="0"/>
        <w:ind w:left="0"/>
        <w:jc w:val="both"/>
      </w:pPr>
      <w:r>
        <w:rPr>
          <w:rFonts w:ascii="Times New Roman"/>
          <w:b w:val="false"/>
          <w:i w:val="false"/>
          <w:color w:val="000000"/>
          <w:sz w:val="28"/>
        </w:rPr>
        <w:t>
      3) риски – активы, условные и возможные обязательства участников банковского конгломерата, рассчитанные в соответствии с пруденциальными нормативами для банка с универсальной банковской лицензией, банка с базовой банковской лицензией, исламского банка (далее - Пруденциальные нормативы для банка);</w:t>
      </w:r>
    </w:p>
    <w:bookmarkEnd w:id="20"/>
    <w:bookmarkStart w:name="z27" w:id="21"/>
    <w:p>
      <w:pPr>
        <w:spacing w:after="0"/>
        <w:ind w:left="0"/>
        <w:jc w:val="both"/>
      </w:pPr>
      <w:r>
        <w:rPr>
          <w:rFonts w:ascii="Times New Roman"/>
          <w:b w:val="false"/>
          <w:i w:val="false"/>
          <w:color w:val="000000"/>
          <w:sz w:val="28"/>
        </w:rPr>
        <w:t>
      4) группа лиц – группа физических и (или) юридических лиц и (или) организаций, не являющихся юридическими лицами, в силу определенных отношений, оказывающих влияние друг на друга;</w:t>
      </w:r>
    </w:p>
    <w:bookmarkEnd w:id="21"/>
    <w:bookmarkStart w:name="z28" w:id="22"/>
    <w:p>
      <w:pPr>
        <w:spacing w:after="0"/>
        <w:ind w:left="0"/>
        <w:jc w:val="both"/>
      </w:pPr>
      <w:r>
        <w:rPr>
          <w:rFonts w:ascii="Times New Roman"/>
          <w:b w:val="false"/>
          <w:i w:val="false"/>
          <w:color w:val="000000"/>
          <w:sz w:val="28"/>
        </w:rPr>
        <w:t>
      5) регулярный Asset Quality Review (Обзор качества активов) (далее - AQR) - ежегодная оценка качества активов и условных (возможных) обязательств банков, осуществляемая в рамках риск-ориентированного надзора;</w:t>
      </w:r>
    </w:p>
    <w:bookmarkEnd w:id="22"/>
    <w:bookmarkStart w:name="z29" w:id="23"/>
    <w:p>
      <w:pPr>
        <w:spacing w:after="0"/>
        <w:ind w:left="0"/>
        <w:jc w:val="both"/>
      </w:pPr>
      <w:r>
        <w:rPr>
          <w:rFonts w:ascii="Times New Roman"/>
          <w:b w:val="false"/>
          <w:i w:val="false"/>
          <w:color w:val="000000"/>
          <w:sz w:val="28"/>
        </w:rPr>
        <w:t>
      6)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3"/>
    <w:bookmarkStart w:name="z30" w:id="24"/>
    <w:p>
      <w:pPr>
        <w:spacing w:after="0"/>
        <w:ind w:left="0"/>
        <w:jc w:val="both"/>
      </w:pPr>
      <w:r>
        <w:rPr>
          <w:rFonts w:ascii="Times New Roman"/>
          <w:b w:val="false"/>
          <w:i w:val="false"/>
          <w:color w:val="000000"/>
          <w:sz w:val="28"/>
        </w:rPr>
        <w:t>
      7) Supervisory Review and Evaluation Process (Процесс надзорного анализа и оценки) (далее - SREP) - ежегодный надзорный процесс оценки рисков и недостатков в деятельности банков, осуществляемый в рамках риск-ориентированного надзора путем количественного и качественного анализа оценки бизнес модели, рисков капитала, риска ликвидности, системы корпоративного управления банка.</w:t>
      </w:r>
    </w:p>
    <w:bookmarkEnd w:id="24"/>
    <w:bookmarkStart w:name="z31" w:id="25"/>
    <w:p>
      <w:pPr>
        <w:spacing w:after="0"/>
        <w:ind w:left="0"/>
        <w:jc w:val="both"/>
      </w:pPr>
      <w:r>
        <w:rPr>
          <w:rFonts w:ascii="Times New Roman"/>
          <w:b w:val="false"/>
          <w:i w:val="false"/>
          <w:color w:val="000000"/>
          <w:sz w:val="28"/>
        </w:rPr>
        <w:t>
      4. Размер уставного капитала банковского конгломерата представляет собой размер уставного капитала банковского холдинга либо банка, имеющего дочернюю организацию, но не имеющего банковского холдинга, взятый в пределах оплаченных акций (долей участия в уставном капитале), за вычетом выкупленных собственных акций (изъятого капитала).</w:t>
      </w:r>
    </w:p>
    <w:bookmarkEnd w:id="25"/>
    <w:bookmarkStart w:name="z32" w:id="26"/>
    <w:p>
      <w:pPr>
        <w:spacing w:after="0"/>
        <w:ind w:left="0"/>
        <w:jc w:val="both"/>
      </w:pPr>
      <w:r>
        <w:rPr>
          <w:rFonts w:ascii="Times New Roman"/>
          <w:b w:val="false"/>
          <w:i w:val="false"/>
          <w:color w:val="000000"/>
          <w:sz w:val="28"/>
        </w:rPr>
        <w:t xml:space="preserve">
      5. Минимальный размер уставного капитала для банковского конгломерата устанавливается в размере не менее 100 (ста) миллионов тенге. </w:t>
      </w:r>
    </w:p>
    <w:bookmarkEnd w:id="26"/>
    <w:bookmarkStart w:name="z33" w:id="27"/>
    <w:p>
      <w:pPr>
        <w:spacing w:after="0"/>
        <w:ind w:left="0"/>
        <w:jc w:val="both"/>
      </w:pPr>
      <w:r>
        <w:rPr>
          <w:rFonts w:ascii="Times New Roman"/>
          <w:b w:val="false"/>
          <w:i w:val="false"/>
          <w:color w:val="000000"/>
          <w:sz w:val="28"/>
        </w:rPr>
        <w:t>
      6. Собственный капитал банковского конгломерата представляет собой сумму собственного капитала по данным бухгалтерского баланса банковского холдинга (при наличии) или банка, рассчитанного на консолидированной основе в соответствии с Международным стандартом финансовой отчетности (IFRS).</w:t>
      </w:r>
    </w:p>
    <w:bookmarkEnd w:id="27"/>
    <w:bookmarkStart w:name="z34" w:id="28"/>
    <w:p>
      <w:pPr>
        <w:spacing w:after="0"/>
        <w:ind w:left="0"/>
        <w:jc w:val="both"/>
      </w:pPr>
      <w:r>
        <w:rPr>
          <w:rFonts w:ascii="Times New Roman"/>
          <w:b w:val="false"/>
          <w:i w:val="false"/>
          <w:color w:val="000000"/>
          <w:sz w:val="28"/>
        </w:rPr>
        <w:t>
      Консолидации также подлежат участники банковского конгломерата, в которых банковский холдинг имеет значительное участие в капитале с учетом доходов и инструментов капитала зависимой (ассоциированной) организации в размере участия.</w:t>
      </w:r>
    </w:p>
    <w:bookmarkEnd w:id="28"/>
    <w:bookmarkStart w:name="z35" w:id="29"/>
    <w:p>
      <w:pPr>
        <w:spacing w:after="0"/>
        <w:ind w:left="0"/>
        <w:jc w:val="both"/>
      </w:pPr>
      <w:r>
        <w:rPr>
          <w:rFonts w:ascii="Times New Roman"/>
          <w:b w:val="false"/>
          <w:i w:val="false"/>
          <w:color w:val="000000"/>
          <w:sz w:val="28"/>
        </w:rPr>
        <w:t xml:space="preserve">
      В составе собственного капитала банковского конгломерата учитывается субординированный долг, рассчитанный в соответствии с Пруденциальными нормативами для банка. </w:t>
      </w:r>
    </w:p>
    <w:bookmarkEnd w:id="29"/>
    <w:bookmarkStart w:name="z36" w:id="30"/>
    <w:p>
      <w:pPr>
        <w:spacing w:after="0"/>
        <w:ind w:left="0"/>
        <w:jc w:val="both"/>
      </w:pPr>
      <w:r>
        <w:rPr>
          <w:rFonts w:ascii="Times New Roman"/>
          <w:b w:val="false"/>
          <w:i w:val="false"/>
          <w:color w:val="000000"/>
          <w:sz w:val="28"/>
        </w:rPr>
        <w:t>
      7. В случае если в состав одного банковского конгломерата входит несколько банковских холдингов, то коэффициент достаточности собственного капитала банковского конгломерата рассчитывается только для одного из банковских холдингов (верхний уровень банковского конгломерата).</w:t>
      </w:r>
    </w:p>
    <w:bookmarkEnd w:id="30"/>
    <w:bookmarkStart w:name="z37" w:id="31"/>
    <w:p>
      <w:pPr>
        <w:spacing w:after="0"/>
        <w:ind w:left="0"/>
        <w:jc w:val="both"/>
      </w:pPr>
      <w:r>
        <w:rPr>
          <w:rFonts w:ascii="Times New Roman"/>
          <w:b w:val="false"/>
          <w:i w:val="false"/>
          <w:color w:val="000000"/>
          <w:sz w:val="28"/>
        </w:rPr>
        <w:t>
      Коэффициент достаточности собственного капитала банковского конгломерата выражается числом с одним знаком после запятой.</w:t>
      </w:r>
    </w:p>
    <w:bookmarkEnd w:id="31"/>
    <w:bookmarkStart w:name="z38" w:id="32"/>
    <w:p>
      <w:pPr>
        <w:spacing w:after="0"/>
        <w:ind w:left="0"/>
        <w:jc w:val="both"/>
      </w:pPr>
      <w:r>
        <w:rPr>
          <w:rFonts w:ascii="Times New Roman"/>
          <w:b w:val="false"/>
          <w:i w:val="false"/>
          <w:color w:val="000000"/>
          <w:sz w:val="28"/>
        </w:rPr>
        <w:t>
      Коэффициент достаточности собственного капитала банковского конгломерата устанавливается в размере не менее 1,0 (один).</w:t>
      </w:r>
    </w:p>
    <w:bookmarkEnd w:id="32"/>
    <w:bookmarkStart w:name="z39" w:id="33"/>
    <w:p>
      <w:pPr>
        <w:spacing w:after="0"/>
        <w:ind w:left="0"/>
        <w:jc w:val="both"/>
      </w:pPr>
      <w:r>
        <w:rPr>
          <w:rFonts w:ascii="Times New Roman"/>
          <w:b w:val="false"/>
          <w:i w:val="false"/>
          <w:color w:val="000000"/>
          <w:sz w:val="28"/>
        </w:rPr>
        <w:t>
      Коэффициент достаточности собственного капитала банковского конгломерата рассчитывается по следующей формуле:</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371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635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где:</w:t>
      </w:r>
    </w:p>
    <w:bookmarkEnd w:id="35"/>
    <w:bookmarkStart w:name="z42" w:id="36"/>
    <w:p>
      <w:pPr>
        <w:spacing w:after="0"/>
        <w:ind w:left="0"/>
        <w:jc w:val="both"/>
      </w:pPr>
      <w:r>
        <w:rPr>
          <w:rFonts w:ascii="Times New Roman"/>
          <w:b w:val="false"/>
          <w:i w:val="false"/>
          <w:color w:val="000000"/>
          <w:sz w:val="28"/>
        </w:rPr>
        <w:t>
      СК – консолидированный собственный капитал на уровне банковского холдинга (при наличии) или банка в соответствии с пунктом 6 Нормативов;</w:t>
      </w:r>
    </w:p>
    <w:bookmarkEnd w:id="36"/>
    <w:bookmarkStart w:name="z43" w:id="37"/>
    <w:p>
      <w:pPr>
        <w:spacing w:after="0"/>
        <w:ind w:left="0"/>
        <w:jc w:val="both"/>
      </w:pPr>
      <w:r>
        <w:rPr>
          <w:rFonts w:ascii="Times New Roman"/>
          <w:b w:val="false"/>
          <w:i w:val="false"/>
          <w:color w:val="000000"/>
          <w:sz w:val="28"/>
        </w:rPr>
        <w:t>
      И – инвестиции, представляющие собой вложения в уставный капитал юридических лиц, не являющихся банками, банками – нерезидентами Республики Казахстан либо банковскими холдингами, консолидированная прибыль которых на 90 (девяносто) процентов и более состоит из консолидированной прибыли банка за последний завершенный финансовый год;</w:t>
      </w:r>
    </w:p>
    <w:bookmarkEnd w:id="37"/>
    <w:bookmarkStart w:name="z44" w:id="38"/>
    <w:p>
      <w:pPr>
        <w:spacing w:after="0"/>
        <w:ind w:left="0"/>
        <w:jc w:val="both"/>
      </w:pPr>
      <w:r>
        <w:rPr>
          <w:rFonts w:ascii="Times New Roman"/>
          <w:b w:val="false"/>
          <w:i w:val="false"/>
          <w:color w:val="000000"/>
          <w:sz w:val="28"/>
        </w:rPr>
        <w:t>
      К – коэффициент достаточности собственного капитала для участников банковского конгломерата:</w:t>
      </w:r>
    </w:p>
    <w:bookmarkEnd w:id="38"/>
    <w:bookmarkStart w:name="z45" w:id="39"/>
    <w:p>
      <w:pPr>
        <w:spacing w:after="0"/>
        <w:ind w:left="0"/>
        <w:jc w:val="both"/>
      </w:pPr>
      <w:r>
        <w:rPr>
          <w:rFonts w:ascii="Times New Roman"/>
          <w:b w:val="false"/>
          <w:i w:val="false"/>
          <w:color w:val="000000"/>
          <w:sz w:val="28"/>
        </w:rPr>
        <w:t xml:space="preserve">
      для банка второго уровня, являющегося участником банковского конгломерата, определяется как сумма значения коэффициента достаточности собственного капитала, рассчитанных в соответствии с Пруденциальными нормативами для банка, надзорной надбавки по результатам SREP или по результатам SREP и регулярного AQR; </w:t>
      </w:r>
    </w:p>
    <w:bookmarkEnd w:id="39"/>
    <w:bookmarkStart w:name="z46" w:id="40"/>
    <w:p>
      <w:pPr>
        <w:spacing w:after="0"/>
        <w:ind w:left="0"/>
        <w:jc w:val="both"/>
      </w:pPr>
      <w:r>
        <w:rPr>
          <w:rFonts w:ascii="Times New Roman"/>
          <w:b w:val="false"/>
          <w:i w:val="false"/>
          <w:color w:val="000000"/>
          <w:sz w:val="28"/>
        </w:rPr>
        <w:t>
      для банка второго уровня – нерезидента Республики Казахстан, являющегося участником банковского конгломерата, в размере 8 (восемь) процентов;</w:t>
      </w:r>
    </w:p>
    <w:bookmarkEnd w:id="40"/>
    <w:bookmarkStart w:name="z47" w:id="41"/>
    <w:p>
      <w:pPr>
        <w:spacing w:after="0"/>
        <w:ind w:left="0"/>
        <w:jc w:val="both"/>
      </w:pPr>
      <w:r>
        <w:rPr>
          <w:rFonts w:ascii="Times New Roman"/>
          <w:b w:val="false"/>
          <w:i w:val="false"/>
          <w:color w:val="000000"/>
          <w:sz w:val="28"/>
        </w:rPr>
        <w:t>
      для организации – участника банковского конгломерата, не являющейся банком, в размере 8 (восемь) процентов;</w:t>
      </w:r>
    </w:p>
    <w:bookmarkEnd w:id="41"/>
    <w:bookmarkStart w:name="z48" w:id="42"/>
    <w:p>
      <w:pPr>
        <w:spacing w:after="0"/>
        <w:ind w:left="0"/>
        <w:jc w:val="both"/>
      </w:pPr>
      <w:r>
        <w:rPr>
          <w:rFonts w:ascii="Times New Roman"/>
          <w:b w:val="false"/>
          <w:i w:val="false"/>
          <w:color w:val="000000"/>
          <w:sz w:val="28"/>
        </w:rPr>
        <w:t>
      А – сумма активов, условных и возможных обязательств участников банковского конгломерата, являющихся банками (включая банки – нерезиденты Республики Казахстан), а также финансовых активов участников банковского конгломерата, не являющихся банками, оцениваемых по справедливой стоимости через прибыль или убыток либо через прочий совокупный доход, взвешенных по степени риска в соответствии с Пруденциальными нормативами для банка.</w:t>
      </w:r>
    </w:p>
    <w:bookmarkEnd w:id="42"/>
    <w:bookmarkStart w:name="z49" w:id="43"/>
    <w:p>
      <w:pPr>
        <w:spacing w:after="0"/>
        <w:ind w:left="0"/>
        <w:jc w:val="both"/>
      </w:pPr>
      <w:r>
        <w:rPr>
          <w:rFonts w:ascii="Times New Roman"/>
          <w:b w:val="false"/>
          <w:i w:val="false"/>
          <w:color w:val="000000"/>
          <w:sz w:val="28"/>
        </w:rPr>
        <w:t>
      Для участников банковского конгломерата, являющихся ассоциированными (зависимыми) банками по отношению к банковскому холдингу, сумма активов, условных и возможных обязательств, взвешенных по степени риска, учитывается в размере участия банковского холдинга в уставном капитале таких банков.</w:t>
      </w:r>
    </w:p>
    <w:bookmarkEnd w:id="43"/>
    <w:bookmarkStart w:name="z50" w:id="44"/>
    <w:p>
      <w:pPr>
        <w:spacing w:after="0"/>
        <w:ind w:left="0"/>
        <w:jc w:val="both"/>
      </w:pPr>
      <w:r>
        <w:rPr>
          <w:rFonts w:ascii="Times New Roman"/>
          <w:b w:val="false"/>
          <w:i w:val="false"/>
          <w:color w:val="000000"/>
          <w:sz w:val="28"/>
        </w:rPr>
        <w:t>
      При взвешивании активов, условных и возможных обязательств участника банковского конгломерата – нерезидента Республики Казахстан, требования к лицам, расположенным в стране местонахождения участника банковского конгломерата, взвешиваются по степени риска вложений как требования к лицам – резидентам Республики Казахстан.</w:t>
      </w:r>
    </w:p>
    <w:bookmarkEnd w:id="44"/>
    <w:bookmarkStart w:name="z51" w:id="45"/>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специальных резервов (провизий).</w:t>
      </w:r>
    </w:p>
    <w:bookmarkEnd w:id="45"/>
    <w:bookmarkStart w:name="z52" w:id="46"/>
    <w:p>
      <w:pPr>
        <w:spacing w:after="0"/>
        <w:ind w:left="0"/>
        <w:jc w:val="both"/>
      </w:pPr>
      <w:r>
        <w:rPr>
          <w:rFonts w:ascii="Times New Roman"/>
          <w:b w:val="false"/>
          <w:i w:val="false"/>
          <w:color w:val="000000"/>
          <w:sz w:val="28"/>
        </w:rPr>
        <w:t>
      В расчет суммы активов, условных и возможных обязательств участников банковского конгломерата, взвешиваемых по степени риска, не включаются требования между участниками банковского конгломерата друг к другу.</w:t>
      </w:r>
    </w:p>
    <w:bookmarkEnd w:id="46"/>
    <w:bookmarkStart w:name="z53" w:id="47"/>
    <w:p>
      <w:pPr>
        <w:spacing w:after="0"/>
        <w:ind w:left="0"/>
        <w:jc w:val="both"/>
      </w:pPr>
      <w:r>
        <w:rPr>
          <w:rFonts w:ascii="Times New Roman"/>
          <w:b w:val="false"/>
          <w:i w:val="false"/>
          <w:color w:val="000000"/>
          <w:sz w:val="28"/>
        </w:rPr>
        <w:t>
      8. Максимальный размер риска на одного заемщика банковского конгломерата рассчитывается по следующей формуле:</w:t>
      </w:r>
    </w:p>
    <w:bookmarkEnd w:id="47"/>
    <w:bookmarkStart w:name="z54" w:id="48"/>
    <w:p>
      <w:pPr>
        <w:spacing w:after="0"/>
        <w:ind w:left="0"/>
        <w:jc w:val="both"/>
      </w:pPr>
      <w:r>
        <w:rPr>
          <w:rFonts w:ascii="Times New Roman"/>
          <w:b w:val="false"/>
          <w:i w:val="false"/>
          <w:color w:val="000000"/>
          <w:sz w:val="28"/>
        </w:rPr>
        <w:t>
      МР=Р/СК, где:</w:t>
      </w:r>
    </w:p>
    <w:bookmarkEnd w:id="48"/>
    <w:bookmarkStart w:name="z55" w:id="49"/>
    <w:p>
      <w:pPr>
        <w:spacing w:after="0"/>
        <w:ind w:left="0"/>
        <w:jc w:val="both"/>
      </w:pPr>
      <w:r>
        <w:rPr>
          <w:rFonts w:ascii="Times New Roman"/>
          <w:b w:val="false"/>
          <w:i w:val="false"/>
          <w:color w:val="000000"/>
          <w:sz w:val="28"/>
        </w:rPr>
        <w:t>
      МР – максимальный размер риска на одного заемщика банковского конгломерата;</w:t>
      </w:r>
    </w:p>
    <w:bookmarkEnd w:id="49"/>
    <w:bookmarkStart w:name="z56" w:id="50"/>
    <w:p>
      <w:pPr>
        <w:spacing w:after="0"/>
        <w:ind w:left="0"/>
        <w:jc w:val="both"/>
      </w:pPr>
      <w:r>
        <w:rPr>
          <w:rFonts w:ascii="Times New Roman"/>
          <w:b w:val="false"/>
          <w:i w:val="false"/>
          <w:color w:val="000000"/>
          <w:sz w:val="28"/>
        </w:rPr>
        <w:t xml:space="preserve">
      Р – размер риска на одного заемщика банковского конгломерата; </w:t>
      </w:r>
    </w:p>
    <w:bookmarkEnd w:id="50"/>
    <w:bookmarkStart w:name="z57" w:id="51"/>
    <w:p>
      <w:pPr>
        <w:spacing w:after="0"/>
        <w:ind w:left="0"/>
        <w:jc w:val="both"/>
      </w:pPr>
      <w:r>
        <w:rPr>
          <w:rFonts w:ascii="Times New Roman"/>
          <w:b w:val="false"/>
          <w:i w:val="false"/>
          <w:color w:val="000000"/>
          <w:sz w:val="28"/>
        </w:rPr>
        <w:t>
      СК – собственный капитал банковского конгломерата.</w:t>
      </w:r>
    </w:p>
    <w:bookmarkEnd w:id="51"/>
    <w:bookmarkStart w:name="z58" w:id="52"/>
    <w:p>
      <w:pPr>
        <w:spacing w:after="0"/>
        <w:ind w:left="0"/>
        <w:jc w:val="both"/>
      </w:pPr>
      <w:r>
        <w:rPr>
          <w:rFonts w:ascii="Times New Roman"/>
          <w:b w:val="false"/>
          <w:i w:val="false"/>
          <w:color w:val="000000"/>
          <w:sz w:val="28"/>
        </w:rPr>
        <w:t>
      Размер риска на одного заемщика рассчитывается в соответствии с Пруденциальными нормативами для банка.</w:t>
      </w:r>
    </w:p>
    <w:bookmarkEnd w:id="52"/>
    <w:bookmarkStart w:name="z59" w:id="53"/>
    <w:p>
      <w:pPr>
        <w:spacing w:after="0"/>
        <w:ind w:left="0"/>
        <w:jc w:val="both"/>
      </w:pPr>
      <w:r>
        <w:rPr>
          <w:rFonts w:ascii="Times New Roman"/>
          <w:b w:val="false"/>
          <w:i w:val="false"/>
          <w:color w:val="000000"/>
          <w:sz w:val="28"/>
        </w:rPr>
        <w:t>
      В размер риска на одного заемщика не включаются требования участников банковского конгломерата друг к другу.</w:t>
      </w:r>
    </w:p>
    <w:bookmarkEnd w:id="53"/>
    <w:bookmarkStart w:name="z60" w:id="54"/>
    <w:p>
      <w:pPr>
        <w:spacing w:after="0"/>
        <w:ind w:left="0"/>
        <w:jc w:val="both"/>
      </w:pPr>
      <w:r>
        <w:rPr>
          <w:rFonts w:ascii="Times New Roman"/>
          <w:b w:val="false"/>
          <w:i w:val="false"/>
          <w:color w:val="000000"/>
          <w:sz w:val="28"/>
        </w:rPr>
        <w:t>
      9. Максимальный размер риска на одного заемщика не превышает:</w:t>
      </w:r>
    </w:p>
    <w:bookmarkEnd w:id="54"/>
    <w:bookmarkStart w:name="z61" w:id="55"/>
    <w:p>
      <w:pPr>
        <w:spacing w:after="0"/>
        <w:ind w:left="0"/>
        <w:jc w:val="both"/>
      </w:pPr>
      <w:r>
        <w:rPr>
          <w:rFonts w:ascii="Times New Roman"/>
          <w:b w:val="false"/>
          <w:i w:val="false"/>
          <w:color w:val="000000"/>
          <w:sz w:val="28"/>
        </w:rPr>
        <w:t>
      1) 0,25 (ноль целых двадцать пять сотых) от собственного капитала банковского конгломерата для прочих заемщиков, при этом максимальный размер риска на одного заемщика не превышает 0,10 (ноль целых десять сотых) от собственного капитала банковского конгломерата в совокупности по следующим обязательствам:</w:t>
      </w:r>
    </w:p>
    <w:bookmarkEnd w:id="55"/>
    <w:bookmarkStart w:name="z62" w:id="56"/>
    <w:p>
      <w:pPr>
        <w:spacing w:after="0"/>
        <w:ind w:left="0"/>
        <w:jc w:val="both"/>
      </w:pPr>
      <w:r>
        <w:rPr>
          <w:rFonts w:ascii="Times New Roman"/>
          <w:b w:val="false"/>
          <w:i w:val="false"/>
          <w:color w:val="000000"/>
          <w:sz w:val="28"/>
        </w:rPr>
        <w:t xml:space="preserve">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2 (двух) последующих месяцев за исключением требований к резидентам Республики Казахстан с рейтингом агентства Standard &amp; Poor's (Стандард энд Пурс) или рейтингом аналогичного уровня агентств Moody's Investors Service (Мудис Инвесторс Сервис) и Fitch (Фич) не более чем на один пункт ниже суверенного рейтинга Республики Казахстан и к нерезидентам с рейтингом не ниже "А" агентства Standard &amp; Poor's (Стандард энд Пурс) или рейтингом аналогичного уровня агентств Moody's Investors Service (Мудис Инвесторс Сервис) и Fitch (Фич); </w:t>
      </w:r>
    </w:p>
    <w:bookmarkEnd w:id="56"/>
    <w:bookmarkStart w:name="z63" w:id="57"/>
    <w:p>
      <w:pPr>
        <w:spacing w:after="0"/>
        <w:ind w:left="0"/>
        <w:jc w:val="both"/>
      </w:pPr>
      <w:r>
        <w:rPr>
          <w:rFonts w:ascii="Times New Roman"/>
          <w:b w:val="false"/>
          <w:i w:val="false"/>
          <w:color w:val="000000"/>
          <w:sz w:val="28"/>
        </w:rPr>
        <w:t>
      по обязательствам нерезидентов Республики Казахстан, зарегистрированных или являющихся гражданами офшорных зон;</w:t>
      </w:r>
    </w:p>
    <w:bookmarkEnd w:id="57"/>
    <w:bookmarkStart w:name="z64" w:id="58"/>
    <w:p>
      <w:pPr>
        <w:spacing w:after="0"/>
        <w:ind w:left="0"/>
        <w:jc w:val="both"/>
      </w:pPr>
      <w:r>
        <w:rPr>
          <w:rFonts w:ascii="Times New Roman"/>
          <w:b w:val="false"/>
          <w:i w:val="false"/>
          <w:color w:val="000000"/>
          <w:sz w:val="28"/>
        </w:rPr>
        <w:t>
      2) 0,10 (ноль целых десять сотых) от собственного капитала банковского конгломерата для лица, являющегося:</w:t>
      </w:r>
    </w:p>
    <w:bookmarkEnd w:id="58"/>
    <w:bookmarkStart w:name="z65" w:id="59"/>
    <w:p>
      <w:pPr>
        <w:spacing w:after="0"/>
        <w:ind w:left="0"/>
        <w:jc w:val="both"/>
      </w:pPr>
      <w:r>
        <w:rPr>
          <w:rFonts w:ascii="Times New Roman"/>
          <w:b w:val="false"/>
          <w:i w:val="false"/>
          <w:color w:val="000000"/>
          <w:sz w:val="28"/>
        </w:rPr>
        <w:t>
      должностным лицом или руководящим работником участника банковского конгломерата, а также их близкими родственниками;</w:t>
      </w:r>
    </w:p>
    <w:bookmarkEnd w:id="59"/>
    <w:bookmarkStart w:name="z66" w:id="60"/>
    <w:p>
      <w:pPr>
        <w:spacing w:after="0"/>
        <w:ind w:left="0"/>
        <w:jc w:val="both"/>
      </w:pPr>
      <w:r>
        <w:rPr>
          <w:rFonts w:ascii="Times New Roman"/>
          <w:b w:val="false"/>
          <w:i w:val="false"/>
          <w:color w:val="000000"/>
          <w:sz w:val="28"/>
        </w:rPr>
        <w:t>
      крупным участником участника банковского конгломерата, а также близким родственником крупного участника – физического лица или близким родственником первого руководителя крупного участника – юридического лица;</w:t>
      </w:r>
    </w:p>
    <w:bookmarkEnd w:id="60"/>
    <w:bookmarkStart w:name="z67" w:id="61"/>
    <w:p>
      <w:pPr>
        <w:spacing w:after="0"/>
        <w:ind w:left="0"/>
        <w:jc w:val="both"/>
      </w:pPr>
      <w:r>
        <w:rPr>
          <w:rFonts w:ascii="Times New Roman"/>
          <w:b w:val="false"/>
          <w:i w:val="false"/>
          <w:color w:val="000000"/>
          <w:sz w:val="28"/>
        </w:rPr>
        <w:t>
      юридическим лицом, которое прямо или косвенно (посредством участия в уставном капитале юридических лиц) контролируется лицами, указанными в абзацах втором и третьем настоящего подпункта, либо в котором, указанные лица владеют 25 (двадцатью пятью) и более процентами голосующих акций (долей участия);</w:t>
      </w:r>
    </w:p>
    <w:bookmarkEnd w:id="61"/>
    <w:bookmarkStart w:name="z68" w:id="62"/>
    <w:p>
      <w:pPr>
        <w:spacing w:after="0"/>
        <w:ind w:left="0"/>
        <w:jc w:val="both"/>
      </w:pPr>
      <w:r>
        <w:rPr>
          <w:rFonts w:ascii="Times New Roman"/>
          <w:b w:val="false"/>
          <w:i w:val="false"/>
          <w:color w:val="000000"/>
          <w:sz w:val="28"/>
        </w:rPr>
        <w:t>
      юридическим лицом, которое прямо или косвенно (посредством участия в уставном капитале юридических лиц) контролируется участниками банковского конгломерата либо лицом, в котором участник банковского конгломерата владеет 25 (двадцатью пятью) или более процентами голосующих акций (долей участия), должностными лицами данного лица, их близкими родственниками.</w:t>
      </w:r>
    </w:p>
    <w:bookmarkEnd w:id="62"/>
    <w:bookmarkStart w:name="z69" w:id="63"/>
    <w:p>
      <w:pPr>
        <w:spacing w:after="0"/>
        <w:ind w:left="0"/>
        <w:jc w:val="both"/>
      </w:pPr>
      <w:r>
        <w:rPr>
          <w:rFonts w:ascii="Times New Roman"/>
          <w:b w:val="false"/>
          <w:i w:val="false"/>
          <w:color w:val="000000"/>
          <w:sz w:val="28"/>
        </w:rPr>
        <w:t>
      10. Сумма рисков участников банковского конгломерата на одного заемщика, размер каждого из которых превышает 0,1 (ноль целых одна десятая) от собственного капитала банковского конгломерата, не превышает размер собственного капитала банковского конгломерата более чем в 8 (восемь) раз.</w:t>
      </w:r>
    </w:p>
    <w:bookmarkEnd w:id="63"/>
    <w:bookmarkStart w:name="z70" w:id="64"/>
    <w:p>
      <w:pPr>
        <w:spacing w:after="0"/>
        <w:ind w:left="0"/>
        <w:jc w:val="both"/>
      </w:pPr>
      <w:r>
        <w:rPr>
          <w:rFonts w:ascii="Times New Roman"/>
          <w:b w:val="false"/>
          <w:i w:val="false"/>
          <w:color w:val="000000"/>
          <w:sz w:val="28"/>
        </w:rPr>
        <w:t>
      11. Если общий объем требований участников банковского конгломерата к заемщику на предыдущую отчетную дату находился в пределах ограничений, установленных пунктами 9 и 10 Нормативов, но впоследствии превысил указанные ограничения в связи со снижением уровня собственного капитала банковского конгломерата не более чем на 5 (пять) процентов в течение периода с предыдущей отчетной даты, либо в связи с увеличением требований банковского конгломерата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периода с предыдущей отчетной даты, норматив максимального размера риска на одного заемщика считается выполненным.</w:t>
      </w:r>
    </w:p>
    <w:bookmarkEnd w:id="64"/>
    <w:bookmarkStart w:name="z71" w:id="65"/>
    <w:p>
      <w:pPr>
        <w:spacing w:after="0"/>
        <w:ind w:left="0"/>
        <w:jc w:val="both"/>
      </w:pPr>
      <w:r>
        <w:rPr>
          <w:rFonts w:ascii="Times New Roman"/>
          <w:b w:val="false"/>
          <w:i w:val="false"/>
          <w:color w:val="000000"/>
          <w:sz w:val="28"/>
        </w:rPr>
        <w:t>
      Банковский холдинг или банк, имеющий дочернюю организацию, но не имеющий банковского холдинга, в течение дня, следующего за днем возникновения превышения, указанного в части первой настоящего пункта, информирует уполномоченный орган о факте превышения ограничений и принимает обязательства по устранению превышения в течение периода до следующей отчетной даты. Если данное превышение не будет устранено в указанный срок, норматив максимального размера риска на одного заемщика признается нарушенным со дня выявления указанного превышения.</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постановлением Правления </w:t>
            </w:r>
            <w:r>
              <w:br/>
            </w:r>
            <w:r>
              <w:rPr>
                <w:rFonts w:ascii="Times New Roman"/>
                <w:b w:val="false"/>
                <w:i w:val="false"/>
                <w:color w:val="000000"/>
                <w:sz w:val="20"/>
              </w:rPr>
              <w:t xml:space="preserve">Агентства Республики Казахстан </w:t>
            </w:r>
            <w:r>
              <w:br/>
            </w:r>
            <w:r>
              <w:rPr>
                <w:rFonts w:ascii="Times New Roman"/>
                <w:b w:val="false"/>
                <w:i w:val="false"/>
                <w:color w:val="000000"/>
                <w:sz w:val="20"/>
              </w:rPr>
              <w:t xml:space="preserve">по 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16 апреля 2026 года № 69</w:t>
            </w:r>
          </w:p>
        </w:tc>
      </w:tr>
    </w:tbl>
    <w:bookmarkStart w:name="z73" w:id="66"/>
    <w:p>
      <w:pPr>
        <w:spacing w:after="0"/>
        <w:ind w:left="0"/>
        <w:jc w:val="left"/>
      </w:pPr>
      <w:r>
        <w:rPr>
          <w:rFonts w:ascii="Times New Roman"/>
          <w:b/>
          <w:i w:val="false"/>
          <w:color w:val="000000"/>
        </w:rPr>
        <w:t xml:space="preserve"> Дополнительные пруденциальные нормативы и лимиты, обязательные к соблюдению банковскими конгломератами</w:t>
      </w:r>
    </w:p>
    <w:bookmarkEnd w:id="66"/>
    <w:bookmarkStart w:name="z74" w:id="67"/>
    <w:p>
      <w:pPr>
        <w:spacing w:after="0"/>
        <w:ind w:left="0"/>
        <w:jc w:val="both"/>
      </w:pPr>
      <w:r>
        <w:rPr>
          <w:rFonts w:ascii="Times New Roman"/>
          <w:b w:val="false"/>
          <w:i w:val="false"/>
          <w:color w:val="000000"/>
          <w:sz w:val="28"/>
        </w:rPr>
        <w:t xml:space="preserve">
      1. Дополнительные пруденциальные нормативы и лимиты, обязательные к соблюдению банковскими конгломератами (далее - Лимиты),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(далее - Закон о банках)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67"/>
    <w:bookmarkStart w:name="z75" w:id="68"/>
    <w:p>
      <w:pPr>
        <w:spacing w:after="0"/>
        <w:ind w:left="0"/>
        <w:jc w:val="both"/>
      </w:pPr>
      <w:r>
        <w:rPr>
          <w:rFonts w:ascii="Times New Roman"/>
          <w:b w:val="false"/>
          <w:i w:val="false"/>
          <w:color w:val="000000"/>
          <w:sz w:val="28"/>
        </w:rPr>
        <w:t>
      2. Установить следующие дополнительные лимиты, обязательные к соблюдению банковскими конгломератами (далее – лимиты банковского конгломерата):</w:t>
      </w:r>
    </w:p>
    <w:bookmarkEnd w:id="68"/>
    <w:bookmarkStart w:name="z76" w:id="69"/>
    <w:p>
      <w:pPr>
        <w:spacing w:after="0"/>
        <w:ind w:left="0"/>
        <w:jc w:val="both"/>
      </w:pPr>
      <w:r>
        <w:rPr>
          <w:rFonts w:ascii="Times New Roman"/>
          <w:b w:val="false"/>
          <w:i w:val="false"/>
          <w:color w:val="000000"/>
          <w:sz w:val="28"/>
        </w:rPr>
        <w:t xml:space="preserve">
      1) снижение коэффициента достаточности собственного капитала банковского конгломерата; </w:t>
      </w:r>
    </w:p>
    <w:bookmarkEnd w:id="69"/>
    <w:bookmarkStart w:name="z77" w:id="70"/>
    <w:p>
      <w:pPr>
        <w:spacing w:after="0"/>
        <w:ind w:left="0"/>
        <w:jc w:val="both"/>
      </w:pPr>
      <w:r>
        <w:rPr>
          <w:rFonts w:ascii="Times New Roman"/>
          <w:b w:val="false"/>
          <w:i w:val="false"/>
          <w:color w:val="000000"/>
          <w:sz w:val="28"/>
        </w:rPr>
        <w:t>
      2) увеличение коэффициента максимального размера риска на одного заемщика банковского конгломерата;</w:t>
      </w:r>
    </w:p>
    <w:bookmarkEnd w:id="70"/>
    <w:bookmarkStart w:name="z78" w:id="71"/>
    <w:p>
      <w:pPr>
        <w:spacing w:after="0"/>
        <w:ind w:left="0"/>
        <w:jc w:val="both"/>
      </w:pPr>
      <w:r>
        <w:rPr>
          <w:rFonts w:ascii="Times New Roman"/>
          <w:b w:val="false"/>
          <w:i w:val="false"/>
          <w:color w:val="000000"/>
          <w:sz w:val="28"/>
        </w:rPr>
        <w:t>
      3) увеличение суммы требований участников банковского конгломерата друг к другу по внутригрупповым сделкам между участниками банковского конгломерата, за исключением:</w:t>
      </w:r>
    </w:p>
    <w:bookmarkEnd w:id="71"/>
    <w:bookmarkStart w:name="z79" w:id="72"/>
    <w:p>
      <w:pPr>
        <w:spacing w:after="0"/>
        <w:ind w:left="0"/>
        <w:jc w:val="both"/>
      </w:pPr>
      <w:r>
        <w:rPr>
          <w:rFonts w:ascii="Times New Roman"/>
          <w:b w:val="false"/>
          <w:i w:val="false"/>
          <w:color w:val="000000"/>
          <w:sz w:val="28"/>
        </w:rPr>
        <w:t>
      инвестиций участников банковского конгломерата в капитал других участников;</w:t>
      </w:r>
    </w:p>
    <w:bookmarkEnd w:id="72"/>
    <w:bookmarkStart w:name="z80" w:id="73"/>
    <w:p>
      <w:pPr>
        <w:spacing w:after="0"/>
        <w:ind w:left="0"/>
        <w:jc w:val="both"/>
      </w:pPr>
      <w:r>
        <w:rPr>
          <w:rFonts w:ascii="Times New Roman"/>
          <w:b w:val="false"/>
          <w:i w:val="false"/>
          <w:color w:val="000000"/>
          <w:sz w:val="28"/>
        </w:rPr>
        <w:t>
      сделок с дочерней организацией по управлению стрессовыми активами;</w:t>
      </w:r>
    </w:p>
    <w:bookmarkEnd w:id="73"/>
    <w:bookmarkStart w:name="z81" w:id="74"/>
    <w:p>
      <w:pPr>
        <w:spacing w:after="0"/>
        <w:ind w:left="0"/>
        <w:jc w:val="both"/>
      </w:pPr>
      <w:r>
        <w:rPr>
          <w:rFonts w:ascii="Times New Roman"/>
          <w:b w:val="false"/>
          <w:i w:val="false"/>
          <w:color w:val="000000"/>
          <w:sz w:val="28"/>
        </w:rPr>
        <w:t>
      сделок, закрытых на отчетную дату.</w:t>
      </w:r>
    </w:p>
    <w:bookmarkEnd w:id="74"/>
    <w:bookmarkStart w:name="z82" w:id="75"/>
    <w:p>
      <w:pPr>
        <w:spacing w:after="0"/>
        <w:ind w:left="0"/>
        <w:jc w:val="both"/>
      </w:pPr>
      <w:r>
        <w:rPr>
          <w:rFonts w:ascii="Times New Roman"/>
          <w:b w:val="false"/>
          <w:i w:val="false"/>
          <w:color w:val="000000"/>
          <w:sz w:val="28"/>
        </w:rPr>
        <w:t>
      3. Расчет лимитов банковского конгломерата осуществляется согласно следующим методикам:</w:t>
      </w:r>
    </w:p>
    <w:bookmarkEnd w:id="75"/>
    <w:bookmarkStart w:name="z83" w:id="76"/>
    <w:p>
      <w:pPr>
        <w:spacing w:after="0"/>
        <w:ind w:left="0"/>
        <w:jc w:val="both"/>
      </w:pPr>
      <w:r>
        <w:rPr>
          <w:rFonts w:ascii="Times New Roman"/>
          <w:b w:val="false"/>
          <w:i w:val="false"/>
          <w:color w:val="000000"/>
          <w:sz w:val="28"/>
        </w:rPr>
        <w:t xml:space="preserve">
      1) снижение в отчетном квартале коэффициента достаточности собственного капитала банковского конгломерата ниже размера, установленного пунктом 7 Пруденциальных нормативов для банковских конгломератов, их предельные значения и методики расчетов, утвержденных настоящим Постановлением (далее - Нормативы), при условии применения верхним уровнем банковского конгломерата в формуле расчета коэффициента достаточности собственного капитала банковского конгломерата показателя К в следующем порядке: </w:t>
      </w:r>
    </w:p>
    <w:bookmarkEnd w:id="76"/>
    <w:bookmarkStart w:name="z84" w:id="77"/>
    <w:p>
      <w:pPr>
        <w:spacing w:after="0"/>
        <w:ind w:left="0"/>
        <w:jc w:val="both"/>
      </w:pPr>
      <w:r>
        <w:rPr>
          <w:rFonts w:ascii="Times New Roman"/>
          <w:b w:val="false"/>
          <w:i w:val="false"/>
          <w:color w:val="000000"/>
          <w:sz w:val="28"/>
        </w:rPr>
        <w:t>
      К – коэффициент достаточности собственного капитала для участников банковского конгломерата:</w:t>
      </w:r>
    </w:p>
    <w:bookmarkEnd w:id="77"/>
    <w:bookmarkStart w:name="z85" w:id="78"/>
    <w:p>
      <w:pPr>
        <w:spacing w:after="0"/>
        <w:ind w:left="0"/>
        <w:jc w:val="both"/>
      </w:pPr>
      <w:r>
        <w:rPr>
          <w:rFonts w:ascii="Times New Roman"/>
          <w:b w:val="false"/>
          <w:i w:val="false"/>
          <w:color w:val="000000"/>
          <w:sz w:val="28"/>
        </w:rPr>
        <w:t>
      для банка второго уровня, являющегося участником банковского конгломерата, определяется как сумма значения коэффициента достаточности собственного капитала, рассчитанного в соответствии с пруденциальными нормативами для банка, надзорной надбавки по результатам SREP или по результатам SREP и регулярного AQR, а также консервационного буфера и системного буфера;</w:t>
      </w:r>
    </w:p>
    <w:bookmarkEnd w:id="78"/>
    <w:bookmarkStart w:name="z86" w:id="79"/>
    <w:p>
      <w:pPr>
        <w:spacing w:after="0"/>
        <w:ind w:left="0"/>
        <w:jc w:val="both"/>
      </w:pPr>
      <w:r>
        <w:rPr>
          <w:rFonts w:ascii="Times New Roman"/>
          <w:b w:val="false"/>
          <w:i w:val="false"/>
          <w:color w:val="000000"/>
          <w:sz w:val="28"/>
        </w:rPr>
        <w:t xml:space="preserve">
      для банка второго уровня, являющегося участником банковского конгломерата, – нерезидента Республики Казахстан в размере 8 (восемь) процентов; </w:t>
      </w:r>
    </w:p>
    <w:bookmarkEnd w:id="79"/>
    <w:bookmarkStart w:name="z87" w:id="80"/>
    <w:p>
      <w:pPr>
        <w:spacing w:after="0"/>
        <w:ind w:left="0"/>
        <w:jc w:val="both"/>
      </w:pPr>
      <w:r>
        <w:rPr>
          <w:rFonts w:ascii="Times New Roman"/>
          <w:b w:val="false"/>
          <w:i w:val="false"/>
          <w:color w:val="000000"/>
          <w:sz w:val="28"/>
        </w:rPr>
        <w:t>
      для небанковской организации, являющейся участником банковского конгломерата, в размере 8 (восемь) процентов;</w:t>
      </w:r>
    </w:p>
    <w:bookmarkEnd w:id="80"/>
    <w:bookmarkStart w:name="z88" w:id="81"/>
    <w:p>
      <w:pPr>
        <w:spacing w:after="0"/>
        <w:ind w:left="0"/>
        <w:jc w:val="both"/>
      </w:pPr>
      <w:r>
        <w:rPr>
          <w:rFonts w:ascii="Times New Roman"/>
          <w:b w:val="false"/>
          <w:i w:val="false"/>
          <w:color w:val="000000"/>
          <w:sz w:val="28"/>
        </w:rPr>
        <w:t>
      2) увеличение в отчетном квартале коэффициента максимального размера риска на одного заемщика банковского конгломерата до уровня ниже на 0,01 (ноль целых одна сотая) (включительно) значений коэффициентов максимального размера риска на одного заемщика банковского конгломерата, установленных пунктом 9 Нормативов;</w:t>
      </w:r>
    </w:p>
    <w:bookmarkEnd w:id="81"/>
    <w:bookmarkStart w:name="z89" w:id="82"/>
    <w:p>
      <w:pPr>
        <w:spacing w:after="0"/>
        <w:ind w:left="0"/>
        <w:jc w:val="both"/>
      </w:pPr>
      <w:r>
        <w:rPr>
          <w:rFonts w:ascii="Times New Roman"/>
          <w:b w:val="false"/>
          <w:i w:val="false"/>
          <w:color w:val="000000"/>
          <w:sz w:val="28"/>
        </w:rPr>
        <w:t>
      3) увеличение в отчетном квартале суммы требований участников банковского конгломерата друг к другу по внутригрупповым сделкам между участниками банковского конгломерата до уровня 0,3 (ноль целых три десятых) от собственного капитала банковского конгломерата. Лимит банковского конгломерата не считается нарушенным при размещении банковским холдингом вклада в дочерний банк, если снятие такого вклада не приведет к нарушению нормативных значений коэффициентов ликвидности такого банка.</w:t>
      </w:r>
    </w:p>
    <w:bookmarkEnd w:id="82"/>
    <w:bookmarkStart w:name="z90" w:id="83"/>
    <w:p>
      <w:pPr>
        <w:spacing w:after="0"/>
        <w:ind w:left="0"/>
        <w:jc w:val="both"/>
      </w:pPr>
      <w:r>
        <w:rPr>
          <w:rFonts w:ascii="Times New Roman"/>
          <w:b w:val="false"/>
          <w:i w:val="false"/>
          <w:color w:val="000000"/>
          <w:sz w:val="28"/>
        </w:rPr>
        <w:t xml:space="preserve">
      4. Под суммой требований участников банковского конгломерата друг к другу по внутригрупповым сделкам понимается сумма остатков требований участников банковского конгломерата друг к другу по внутригрупповым сделкам, информация по которым предусматривается в отчете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по форме согласно приложению 6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декабря 2025 года № 100 "Об утверждении Правил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 (зарегистрировано в Реестре государственной регистрации нормативных правовых актов Республики Казахстан 25 декабря 2025 года под № 37679).</w:t>
      </w:r>
    </w:p>
    <w:bookmarkEnd w:id="83"/>
    <w:bookmarkStart w:name="z91" w:id="84"/>
    <w:p>
      <w:pPr>
        <w:spacing w:after="0"/>
        <w:ind w:left="0"/>
        <w:jc w:val="both"/>
      </w:pPr>
      <w:r>
        <w:rPr>
          <w:rFonts w:ascii="Times New Roman"/>
          <w:b w:val="false"/>
          <w:i w:val="false"/>
          <w:color w:val="000000"/>
          <w:sz w:val="28"/>
        </w:rPr>
        <w:t>
      При расчете суммы требований участников банковского конгломерата друг к другу по внутригрупповым сделкам между участниками банковского конгломерата производные финансовые инструменты учитываются как произведение номинальной стоимости указанных производных финансовых инструментов на коэффициент кредитного риска для производных финансовых инструментов.</w:t>
      </w:r>
    </w:p>
    <w:bookmarkEnd w:id="84"/>
    <w:bookmarkStart w:name="z92" w:id="85"/>
    <w:p>
      <w:pPr>
        <w:spacing w:after="0"/>
        <w:ind w:left="0"/>
        <w:jc w:val="both"/>
      </w:pPr>
      <w:r>
        <w:rPr>
          <w:rFonts w:ascii="Times New Roman"/>
          <w:b w:val="false"/>
          <w:i w:val="false"/>
          <w:color w:val="000000"/>
          <w:sz w:val="28"/>
        </w:rPr>
        <w:t>
      5. Для определения соблюдения лимитов банковского конгломерата, предусмотренных пунктом 3 Лимитов, уполномоченный орган по регулированию, контролю и надзору финансового рынка и финансовых организаций (далее – уполномоченный орган) ежеквартально на основании отчетности осуществляет анализ деятельности банковского конгломерата.</w:t>
      </w:r>
    </w:p>
    <w:bookmarkEnd w:id="85"/>
    <w:bookmarkStart w:name="z93" w:id="86"/>
    <w:p>
      <w:pPr>
        <w:spacing w:after="0"/>
        <w:ind w:left="0"/>
        <w:jc w:val="both"/>
      </w:pPr>
      <w:r>
        <w:rPr>
          <w:rFonts w:ascii="Times New Roman"/>
          <w:b w:val="false"/>
          <w:i w:val="false"/>
          <w:color w:val="000000"/>
          <w:sz w:val="28"/>
        </w:rPr>
        <w:t xml:space="preserve">
      6. При выявлении нарушения лимита банковского конгломерата уполномоченным органом, верхний уровень банковского конгломерата в течений 5 рабочих дней разрабатывают и представляют в уполномоченный орган для одобрения план мероприятий. </w:t>
      </w:r>
    </w:p>
    <w:bookmarkEnd w:id="86"/>
    <w:bookmarkStart w:name="z94" w:id="87"/>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87"/>
    <w:bookmarkStart w:name="z95" w:id="88"/>
    <w:p>
      <w:pPr>
        <w:spacing w:after="0"/>
        <w:ind w:left="0"/>
        <w:jc w:val="both"/>
      </w:pPr>
      <w:r>
        <w:rPr>
          <w:rFonts w:ascii="Times New Roman"/>
          <w:b w:val="false"/>
          <w:i w:val="false"/>
          <w:color w:val="000000"/>
          <w:sz w:val="28"/>
        </w:rPr>
        <w:t>
      детальный анализ лимита банковского конгломерата;</w:t>
      </w:r>
    </w:p>
    <w:bookmarkEnd w:id="88"/>
    <w:bookmarkStart w:name="z96" w:id="89"/>
    <w:p>
      <w:pPr>
        <w:spacing w:after="0"/>
        <w:ind w:left="0"/>
        <w:jc w:val="both"/>
      </w:pPr>
      <w:r>
        <w:rPr>
          <w:rFonts w:ascii="Times New Roman"/>
          <w:b w:val="false"/>
          <w:i w:val="false"/>
          <w:color w:val="000000"/>
          <w:sz w:val="28"/>
        </w:rPr>
        <w:t xml:space="preserve">
      прогноз лимита банковского конгломерата, обоснование данного прогноза и негативные влияния лимита банковского конгломерата на деятельность банковского конгломерата; </w:t>
      </w:r>
    </w:p>
    <w:bookmarkEnd w:id="89"/>
    <w:bookmarkStart w:name="z97" w:id="90"/>
    <w:p>
      <w:pPr>
        <w:spacing w:after="0"/>
        <w:ind w:left="0"/>
        <w:jc w:val="both"/>
      </w:pPr>
      <w:r>
        <w:rPr>
          <w:rFonts w:ascii="Times New Roman"/>
          <w:b w:val="false"/>
          <w:i w:val="false"/>
          <w:color w:val="000000"/>
          <w:sz w:val="28"/>
        </w:rPr>
        <w:t>
      меры по улучшению лимита банковского конгломерата, предусматривающие его доведение до уровня, не представляющего угрозу и не создающего дополнительные риски для деятельности банковского конгломерата;</w:t>
      </w:r>
    </w:p>
    <w:bookmarkEnd w:id="90"/>
    <w:bookmarkStart w:name="z98" w:id="91"/>
    <w:p>
      <w:pPr>
        <w:spacing w:after="0"/>
        <w:ind w:left="0"/>
        <w:jc w:val="both"/>
      </w:pPr>
      <w:r>
        <w:rPr>
          <w:rFonts w:ascii="Times New Roman"/>
          <w:b w:val="false"/>
          <w:i w:val="false"/>
          <w:color w:val="000000"/>
          <w:sz w:val="28"/>
        </w:rPr>
        <w:t>
      мероприятия, планируемые к проведению в каждом отчетном периоде, в том числе в разрезе физических и юридических лиц, при нарушении лимита банковского конгломерата;</w:t>
      </w:r>
    </w:p>
    <w:bookmarkEnd w:id="91"/>
    <w:bookmarkStart w:name="z99" w:id="92"/>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92"/>
    <w:bookmarkStart w:name="z100" w:id="93"/>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93"/>
    <w:bookmarkStart w:name="z101" w:id="94"/>
    <w:p>
      <w:pPr>
        <w:spacing w:after="0"/>
        <w:ind w:left="0"/>
        <w:jc w:val="both"/>
      </w:pPr>
      <w:r>
        <w:rPr>
          <w:rFonts w:ascii="Times New Roman"/>
          <w:b w:val="false"/>
          <w:i w:val="false"/>
          <w:color w:val="000000"/>
          <w:sz w:val="28"/>
        </w:rPr>
        <w:t>
      7. Уполномоченный орган рассматривает план мероприятий, представленный верхним уровнем банковского конгломерата.</w:t>
      </w:r>
    </w:p>
    <w:bookmarkEnd w:id="94"/>
    <w:bookmarkStart w:name="z102" w:id="95"/>
    <w:p>
      <w:pPr>
        <w:spacing w:after="0"/>
        <w:ind w:left="0"/>
        <w:jc w:val="both"/>
      </w:pPr>
      <w:r>
        <w:rPr>
          <w:rFonts w:ascii="Times New Roman"/>
          <w:b w:val="false"/>
          <w:i w:val="false"/>
          <w:color w:val="000000"/>
          <w:sz w:val="28"/>
        </w:rPr>
        <w:t>
      При несогласии уполномоченного органа с планом мероприятий, представленным банком и (или) его акционерами, банковским холдингом и (или) его крупными участниками на рассмотрение, уполномоченный орган направляет в адрес банка и (или) его акционеров, банковского холдинга и (или) его крупных участников письменные замечания по плану мероприятий и (или) проводит совместные обсуждения с целью доработки плана мероприятий.</w:t>
      </w:r>
    </w:p>
    <w:bookmarkEnd w:id="95"/>
    <w:bookmarkStart w:name="z103" w:id="96"/>
    <w:p>
      <w:pPr>
        <w:spacing w:after="0"/>
        <w:ind w:left="0"/>
        <w:jc w:val="both"/>
      </w:pPr>
      <w:r>
        <w:rPr>
          <w:rFonts w:ascii="Times New Roman"/>
          <w:b w:val="false"/>
          <w:i w:val="false"/>
          <w:color w:val="000000"/>
          <w:sz w:val="28"/>
        </w:rPr>
        <w:t>
      Банк и (или) его акционеры, банковский холдинг и (или) его крупные участники корректируют план мероприятий для устранения замечаний уполномоченного органа в сроки, указанные в письме уполномоченного органа, или при несогласии с такими замечаниями представляют в уполномоченный орган свои обоснования в письменной форме.</w:t>
      </w:r>
    </w:p>
    <w:bookmarkEnd w:id="96"/>
    <w:bookmarkStart w:name="z104" w:id="97"/>
    <w:p>
      <w:pPr>
        <w:spacing w:after="0"/>
        <w:ind w:left="0"/>
        <w:jc w:val="both"/>
      </w:pPr>
      <w:r>
        <w:rPr>
          <w:rFonts w:ascii="Times New Roman"/>
          <w:b w:val="false"/>
          <w:i w:val="false"/>
          <w:color w:val="000000"/>
          <w:sz w:val="28"/>
        </w:rPr>
        <w:t>
      8. Уполномоченный орган в письменной форме одобряет или не одобряет план мероприятий, представленный банком и (или) его акционерами, банковским холдингом и (или) его крупными участниками, в срок, не превышающий 30 (тридцать) рабочих дней с даты представления плана мероприятия в соответствии с частью первой пункта 6 Лимитов.</w:t>
      </w:r>
    </w:p>
    <w:bookmarkEnd w:id="97"/>
    <w:bookmarkStart w:name="z105" w:id="98"/>
    <w:p>
      <w:pPr>
        <w:spacing w:after="0"/>
        <w:ind w:left="0"/>
        <w:jc w:val="both"/>
      </w:pPr>
      <w:r>
        <w:rPr>
          <w:rFonts w:ascii="Times New Roman"/>
          <w:b w:val="false"/>
          <w:i w:val="false"/>
          <w:color w:val="000000"/>
          <w:sz w:val="28"/>
        </w:rPr>
        <w:t>
      9. В случае самостоятельного выявления лимита банковского конгломерата, банк и (или) его акционеры, банковский холдинг и (или) его крупные участники в течение 5 (пяти) рабочих дней со дня их выявления представляют в уполномоченный орган план мероприятий, предусмотренный частью второй пункта 6 Лимитов.</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Агентства 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 регулированию и развитию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финансового рынка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2026 года № 69</w:t>
            </w:r>
          </w:p>
        </w:tc>
      </w:tr>
    </w:tbl>
    <w:bookmarkStart w:name="z112" w:id="99"/>
    <w:p>
      <w:pPr>
        <w:spacing w:after="0"/>
        <w:ind w:left="0"/>
        <w:jc w:val="left"/>
      </w:pPr>
      <w:r>
        <w:rPr>
          <w:rFonts w:ascii="Times New Roman"/>
          <w:b/>
          <w:i w:val="false"/>
          <w:color w:val="000000"/>
        </w:rPr>
        <w:t xml:space="preserve"> Перечень</w:t>
      </w:r>
      <w:r>
        <w:br/>
      </w:r>
      <w:r>
        <w:rPr>
          <w:rFonts w:ascii="Times New Roman"/>
          <w:b/>
          <w:i w:val="false"/>
          <w:color w:val="000000"/>
        </w:rPr>
        <w:t>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признаваемых утратившими силу</w:t>
      </w:r>
    </w:p>
    <w:bookmarkEnd w:id="99"/>
    <w:bookmarkStart w:name="z113"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Республики Казахстан под № 14790).</w:t>
      </w:r>
    </w:p>
    <w:bookmarkEnd w:id="100"/>
    <w:bookmarkStart w:name="z114"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профессиональными участниками рынка ценных бумаг, утвержденного постановлением Правления Национального Банка Республики Казахстан от 29 января 2018 года № 5 "О внесении изменений и дополнений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 (зарегистрировано в Реестре государственной регистрации нормативных правовых актов Республики Казахстан под № 16498).</w:t>
      </w:r>
    </w:p>
    <w:bookmarkEnd w:id="101"/>
    <w:bookmarkStart w:name="z115" w:id="1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10</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30 июля 2018 года № 157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Республики Казахстан под № 17559).</w:t>
      </w:r>
    </w:p>
    <w:bookmarkEnd w:id="102"/>
    <w:bookmarkStart w:name="z116" w:id="1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в которые вносятся изменения и дополнения, утвержденного постановлением Правления Национального Банка Республики Казахстан от 28 ноября 2019 года № 214 "О внесении изменений и дополнений в некоторые нормативные правовые акты Республики Казахстан по вопросам пруденциального регулирования" (зарегистрировано в Реестре государственной регистрации нормативных правовых актов Республики Казахстан под № 19688).</w:t>
      </w:r>
    </w:p>
    <w:bookmarkEnd w:id="103"/>
    <w:bookmarkStart w:name="z117" w:id="1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декабря 2020 года № 128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Республики Казахстан под № 21946).</w:t>
      </w:r>
    </w:p>
    <w:bookmarkEnd w:id="104"/>
    <w:bookmarkStart w:name="z118" w:id="1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декабря 2024 года № 91 "О внесении изменений в постановление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Реестре государственной регистрации нормативных правовых актов Республики Казахстан под № 35595).</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