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8a96a" w14:textId="8b8a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26 марта 2026 года № 127. Зарегистрирован в Министерстве юстиции Республики Казахстан 27 марта 2026 года № 38213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13 февраля 2015 года № 112 "Об утверждении Правил аккредитации экспертных организаций на осуществление деятельности по аудиту в области пожарной безопасности" (зарегистрирован в Реестре государственной регистрации нормативных правовых актов за № 10488)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 на осуществление деятельности по аудиту в области пожарной безопасности,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аккредитации экспертных организаций на осуществление деятельности по аудиту в области пожарной безопасности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Закона Республики Казахстан "О гражданской защите"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и определяют порядок аккредитации экспертных организаций на осуществление деятельности по аудиту в области пожарной безопасности.";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"Уполномоченный орган в сфере гражданской защиты в течение трех рабочих дней направляет информацию о внесенных изменениях и (или) дополнениях в настоящие Правила оператору "цифрового правительства", а также в Единый контакт-центр.";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первую изложить в следующей редакции: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Для получения аттестата аккредитации экспертных организаций на осуществление деятельности по аудиту в области пожарной безопасности (далее – Аккредитация) юридические и физические лица (далее – услугополучатель) подают в Комитет противопожарной службы Министерства по чрезвычайным ситуациям Республики Казахстан (далее – услугодатель) заявление об аккредитации на осуществление деятельности по аудиту в области пожарной безопасности в форме электронного документа согласно приложению 1 к настоящим Правилам через веб-портал "цифрового правительства" в цифровой системе "Государственная база данных "Е-Лицензирование" (далее – Портал).";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вторую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"Перечень основных требований к оказанию государственной услуги изложены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часть третью изложить в следующей редакции: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цифровых систем через шлюз "цифрового правительства".";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части восьмую и девятую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цифровую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цифровизации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сбоя цифровой системы, при отсутствии электронной связи или возникновении иных обстоятельств, препятствующих отправке сообщений, уполномоченное подразделение услугодателя незамедлительно с момента обнаружения возникновения технических сбоев принимает меры для выявления и устранения указанных причин (в рабочие дни с 9:00 часов до 18:30 часов).";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и социально ответственных услугах", подлежит рассмотрению в течение 5 (пяти) рабочих дней со дня ее регистрации.";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за исключением абзацев седьмого, восьмого, девятого, десятого, одиннадцатого, двенадцатого, тринадцатого, четырнадцатого, пятнадцатого, шестнадцатого, семнадцатого, восемнадцатого, двадцать первого и двадцать второго пункта 1, которые вводятся в действие с 12 июля 2026 года.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абзац семнадцатый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 до 12 июля 2026 года действует в следующей редакции: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"Услугодатель обеспечивает внесение данных в информационную систему мониторинга оказания государственных или социально ответственных услуг о стадии их оказания в порядке, установленном уполномоченным органом в сфере информатизации в соответствии с подпунктом 11)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услугах".".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4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об аккредитации на осуществление деятельности по аудиту в области пожарной безопасности</w:t>
      </w:r>
    </w:p>
    <w:bookmarkEnd w:id="27"/>
    <w:p>
      <w:pPr>
        <w:spacing w:after="0"/>
        <w:ind w:left="0"/>
        <w:jc w:val="both"/>
      </w:pPr>
      <w:bookmarkStart w:name="z41" w:id="28"/>
      <w:r>
        <w:rPr>
          <w:rFonts w:ascii="Times New Roman"/>
          <w:b w:val="false"/>
          <w:i w:val="false"/>
          <w:color w:val="000000"/>
          <w:sz w:val="28"/>
        </w:rPr>
        <w:t>
      Прошу Вас рассмотреть прилагаемый перечень документов и выдать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аттестат на осуществление деятельности по аудиту в области пожарной безопасности.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Местонахождение организации: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и дата свидетельства о государственной регистрации (перерегистрации)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юридического лица или индивидуального предпринимателя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/ БИН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составляющих охраняемую законом тайну,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содержащихся в цифровых системах.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(дата)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2026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осуществление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аудиту в области пожарной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основных требований к оказанию государственной услуги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Аккредитация экспертных организаций по аудиту в области пожарной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противопожарной службы Министерства по чрезвычайным ситуациям Республики Казахстан.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заявления и выдача результата оказания государственной услуги осуществляются через веб-портал "цифрового правительства" в цифровой системе "Государственная база данных "Е-Лицензирование"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цифровизированная).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– выдача аттестата аккредитации на право осуществления деятельности по аудиту в области пожарной безопасности, либо мотивированный ответ об отказе в оказании государственной услуги; Форма предоставления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физическим и юридическим лицам 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услугодателя - с понедельника по пятницу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кодексу Республики Казахстан (далее – Кодекс) с перерывом на обед с 13.00 до 14.30 часов.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 Адреса места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интернет-ресурсах услугодателя: www.emer.gov.kz;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веб-портале "цифрового правительства": www.egov.kz, www.elicense.kz.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электронный запрос, подписанный электронной цифровой подписью услугополучателя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настоящим Правилам;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копии документов специалистов экспертной организации, подтверждающие: высшее образование по специальности "пожарная безопасность"; иное высшее образование и стаж работы в государственной и (или) профессиональной противопожарных службах не менее пяти лет, с непосредственным выполнением функций по обеспечению пожарной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трудовые договора о приеме на работу специалистов;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копии документов о помещении, принадлежащем экспертной организации на праве собственности или ином законном основании. Сведения о государственной регистрации юридического лица, наличии здания или помещения, об образовании и трудовой деятельности работников услугополучателя (при указании услугополучателем индивидуальных идентификационных номеров работников), услугодатель получает из соответствующих государственных цифровых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 и объектов, необходимых для оказания государственной услуги разрешительным требованиям, указанных в пункте 10 настоящего Перечня;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канцелярии услугодателя, а также единого контакт-центра по вопросам оказания государственных услуг. Контактные телефоны канцелярии услугодателя 8 (7172) 60-21-33, Единого контакт-центра 1414, 8 800 080 7777.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