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8fc" w14:textId="b799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от 28 декабря 2018 года № 284 "Об утверждении коэффициентов зонирования, учитывающих месторасположение объекта налогообложения в населенных пунктах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13 мая 2025 года № 86. Зарегистрировано в Департаменте юстиции Северо-Казахстанской области 14 мая 2025 года № 7925-15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коэффициентов зонирования, учитывающих месторасположение объекта налогообложения в населенных пунктах Уалихановского района Северо-Казахстанской области" от 28 декабря 2018 года № 284 (зарегистрировано в Реестре государственной регистрации нормативных правовых актов за № 5113),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11, 15, 21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Уалихановского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"Управление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Уалихановскому району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доходов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 - Казахстанской области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