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1283" w14:textId="ca61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29 апреля 2024 года № 25/6 "Об определении размера и порядка оказания жилищной помощи в Мамлютском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18 ноября 2025 года № 47/4. Зарегистрирован в Министерстве юстиции Республики Казахстан 22 ноября 2025 года № 37454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размера и порядка оказания жилищной помощи в Мамлютском районе Северо-Казахстанской области" от 29 апреля 2024 года № 25/6 (зарегистрировано в Реестре государственной регистрации нормативных правовых актов под № 7753-15)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Мамлютском районе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Мамлютском районе Северо-Казахстанской области согласно приложению 1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Мамлютском районе Северо-Казахстанской области";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второй абзац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Размер жилищной помощи рассчитывается услугодателем, в пределах следующих норм: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Правила оказания жилищной помощи".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 маслихата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