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ee7928" w14:textId="9ee79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района имени Габита Мусрепова Северо-Казахстанской области от 24 декабря 2018 года № 46 "Об образовании избирательных участков по району имени Габита Мусрепова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и.о. акима района имени Габита Мусрепова Северо-Казахстанской области от 24 января 2025 года № 1. Зарегистрировано в Департаменте юстиции Северо-Казахстанской области 28 января 2025 года № 7854-15. Утратило силу решением акима района имени Габита Мусрепова Северо-Казахстанской области от 12 марта 2026 года № 11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района имени Габита Мусрепова Северо-Казахстанской области от 12.03.2026 </w:t>
      </w:r>
      <w:r>
        <w:rPr>
          <w:rFonts w:ascii="Times New Roman"/>
          <w:b w:val="false"/>
          <w:i w:val="false"/>
          <w:color w:val="ff0000"/>
          <w:sz w:val="28"/>
        </w:rPr>
        <w:t>№ 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района имени Габита Мусрепова Северо-Казахстанской области от 24 декабря 2018 года № 46 "Об образовании избирательных участков по району имени Габита Мусрепова Северо-Казахстанской области" (зарегистрировано в Реестре государственной регистрации нормативных правовых актов под № 5095)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руководителя аппарата акима района имени Габита Мусрепова Северо-Казахстанской области.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акима района имени Габита Мусрепова Северо-Казахстанской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Адильбеков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Имени Габита Мусрепова 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районная избирательная комиссия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Исполняющий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акима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имени 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января 2025 года №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имени 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2018 года № 46</w:t>
            </w:r>
          </w:p>
        </w:tc>
      </w:tr>
    </w:tbl>
    <w:bookmarkStart w:name="z2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по району имени Габита Мусрепова Северо-Казахстанской области</w:t>
      </w:r>
    </w:p>
    <w:bookmarkEnd w:id="7"/>
    <w:bookmarkStart w:name="z2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358</w:t>
      </w:r>
    </w:p>
    <w:bookmarkEnd w:id="8"/>
    <w:bookmarkStart w:name="z2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Ауельбекова, 2а, здание коммунального государственного учреждения "Новоишимская казахская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 Казахстанской области" (по согласованию);</w:t>
      </w:r>
    </w:p>
    <w:bookmarkEnd w:id="9"/>
    <w:bookmarkStart w:name="z2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10"/>
    <w:bookmarkStart w:name="z2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Абылай-хана – 1, 3, 4, 10, 23, 25, 29, 48, 50, 52, 56, 58, 60, 62, 64, 65а, 65б, 66, 68, 70, 72, 74, 76, 78, 80, 84, 84а, 86;</w:t>
      </w:r>
    </w:p>
    <w:bookmarkEnd w:id="11"/>
    <w:bookmarkStart w:name="z3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 – 1, 2, 3, 4, 5, 6, 7, 8, 9, 10, 11;</w:t>
      </w:r>
    </w:p>
    <w:bookmarkEnd w:id="12"/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Ишимская – 1, 1а, 2а, 3а, 4, 5, 5а, 6, 7, 8, 9, 10, 11, 13, 15, 17, 18, 19, 20, 21, 23, 25, 27, 29, 31, 33, 35, 37;</w:t>
      </w:r>
    </w:p>
    <w:bookmarkEnd w:id="13"/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Зерновая – 1, 1а, 2, 2а, 2б, 3, 4, 5, 6, 7, 8, 9, 10, 11, 12, 13, 15, 17, 19, 21, 23, 23а, 23б, 23в, 23г, 23д, 25, 25а, 27, 27а, 29, 31, 33, 35, 37, 39, 39а, 41, 41а, 42;</w:t>
      </w:r>
    </w:p>
    <w:bookmarkEnd w:id="14"/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Ауельбекова – 1, 1а, 2, 3, 4, 5, 6, 7, 8, 9, 10, 11, 12, 12б, 13, 14, 15, 16, 17, 19, 21, 23, 24, 26, 27, 28, 29, 31, 33, 34, 35, 36, 37, 38, 39, 40, 41, 42, 43, 44, 46, 48, 50, 55, 57;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Комсомольская – 1, 3, 4, 5, 6, 7, 8, 9, 10, 10а, 11, 12, 12а, 12б, 13, 14, 15, 16, 17, 18, 18а, 20, 21, 22, 23, 24, 25, 26, 26а1, 27, 27а, 28, 29, 30, 30а, 31, 31а, 32, 33, 34, 35; 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Жанааульская – 1, 2, 3, 4, 5, 6, 7, 8, 9, 10, 11, 12, 14, 20, 21, 22, 24;</w:t>
      </w:r>
    </w:p>
    <w:bookmarkEnd w:id="17"/>
    <w:bookmarkStart w:name="z3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Жанааульский -1а, 1б, 2а, 3а, 4а, 12а, 20а, 22а, 24, 26в, 30, 31, 32, 32а, 36, 45, 47;</w:t>
      </w:r>
    </w:p>
    <w:bookmarkEnd w:id="18"/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Маслозаводская - 1, 2, 3, 4, 5; </w:t>
      </w:r>
    </w:p>
    <w:bookmarkEnd w:id="19"/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Балбану Мустафина – 3, 4, 5, 6, 7, 8, 9, 10, 11, 12, 14, 15, 16, 17, 18, 19, 20, 21, 22, 22а, 23, 24, 24а, 25, 26, 26а2, 26б, 27, 28, 28а, 29, 29а, 30, 30а, 30а1, 30а2, 31, 33, 35, 42, 42а, 43, 45;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Солнечный – 4, 5, 6, 7, 8, 9, 10, 11, 12, 13, 14, 15, 16, 19, 20, 22, 23, 23а, 23б, 25, 26, 27, 28, 28а, 28б, 29, 31, 32, 37, 38, 42, 43;</w:t>
      </w:r>
    </w:p>
    <w:bookmarkEnd w:id="21"/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Кунанбаева – 1, 1а, 2, 2а, 3, 4а, 5, 7, 17, 17а, 19, 22;</w:t>
      </w:r>
    </w:p>
    <w:bookmarkEnd w:id="22"/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 – 1, 3, 4, 5, 6, 7, 8, 9, 10, 11, 12, 13, 14, 15, 16, 17, 18, 19, 19а, 20, 20а, 21, 23, 24, 24а, 25, 27, 27а, 29, 31, 33, 35, 37, 39, 39а, 41, 43, 45, 47, 49, 51, 53, 55, 57, 59, 61;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Прудовая – 1, 2, 3, 4, 5, 6, 7, 8, 9, 10, 11, 12, 13, 14, 15, 17, 18, 21, 23, 23а, 23б, 28, 46а, 47а;</w:t>
      </w:r>
    </w:p>
    <w:bookmarkEnd w:id="24"/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Тәуелсіздік - 1, 2, 3, 4, 5, 6, 7, 8, 9, 10, 11, 12, 13, 14, 15, 16, 17, 18, 19, 20, 21, 22, 23, 24, 25, 26, 27, 28, 29, 30, 31, 32, 33, 34, 35, 37, 39, 41, 43, 47, 49, 53, 55, 57, 59, 61, 63, 65, 67, 69; 70, 71;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Габита Мусрепова - 1, 2, 3, 4, 5, 6, 7, 8, 9, 10, 11, 12, 13, 14, 15, 16, 17, 18, 19, 20, 21, 22, 23, 25, 26, 27, 28, 29, 30, 31, 32, 33, 34, 35, 36, 37, 38, 39, 40, 41, 42, 43, 44, 45, 46, 47, 48, 49, 50, 51, 52, 53, 54, 55, 56, 57, 58, 59, 60, 61, 62, 63, 64, 65, 66, 67, 68, 69, 70, 71, 72, 73, 74, 75, 76, 77, 79, 81, 83, 84, 85, 86, 87;</w:t>
      </w:r>
    </w:p>
    <w:bookmarkEnd w:id="26"/>
    <w:bookmarkStart w:name="z4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Элеваторная - 1, 1б, 1в, 2б, 3, 3а, 4, 4а, 5, 6, 7, 8, 9, 11, 11а, 11б, 12, 13, 14, 15;</w:t>
      </w:r>
    </w:p>
    <w:bookmarkEnd w:id="27"/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Есен Жантасов – 1, 2, 3, 4, 5, 6, 7, 8, 9, 10, 11, 12, 13, 14, 16;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Айқын Нұрқатов - 1 , 2, 3, 4, 5, 6, 7, 8, 9, 10, 11, 12, 13, 14, 15, 16, 17, 18, 19, 20, 21, 22, 23, 24, 25, 26, 27, 28, 29, 30, 31, 32, 33, 34, 35, 35а, 36, 37, 38 39, 40, 41, 43.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359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Абылай-хана, 19, здание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Мира – 3, 5, 6, 7, 8, 9, 10, 11, 12, 13, 14, 16, 17, 18, 19, 20, 23, 24, 25, 26, 27, 28, 29, 30, 31, 32, 33, 34, 35, 36, 37, 38, 40, 41, 42, 43, 44, 45, 46, 47, 48, 49, 50, 51, 52, 53, 54, 55, 56, 57, 58, 59, 60, 61, 62, 63, 64, 65, 66, 67, 70, 71, 72, 73, 74, 76, 78; 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 – 1, 2, 4, 5, 5а, 6, 7, 8, 9, 10, 11, 12, 13, 14, 14а, 15, 16, 17, 18, 19, 20, 21, 22, 24, 53;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Больничная – 1, 3, 4, 5, 7, 8, 10, 12, 14, 14а, 16, 18, 20, 22;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Больничный – 1, 2, 3, 4, 4а, 5, 7, 7а, 8;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 – 1, 2, 3, 4, 5, 6, 7, 8, 9, 10, 11, 12, 13, 14-1, 14-3, 15, 17, 19, 20, 21;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 – 1, 2, 3, 4, 5, 7, 9, 10, 10а, 11, 11б, 12а, 12а2, 13, 13а1, 15, 16, 17, 17а, 17б, 18, 20, 21, 23, 34, 35, 36, 37, 38, 39, 40, 41, 42, 43, 45, 46, 47, 48, 50, 52;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"Мағжан Жұмабаев" – 1, 2, 3, 4, 5, 6, 6а, 6б, 7, 8, 11а, 17, 17а, 24, 27, 31, 32, 33, 34, 34а, 35, 35а, 36, 38, 40, 41.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Луначарского – 1, 2, 3, 4, 5, 6, 7, 8, 9, 10, 11, 12, 13, 14, 15, 16, 17, 18, 19, 20, 22, 24, 25, 26, 27, 28, 29, 30, 31, 32, 33, 34, 35, 36, 37, 37а, 38, 39, 40, 41, 41а, 42, 43, 44, 45, 47, 49, 51;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Интернациональная – 1, 2, 3, 4, 5, 6, 7, 8, 9, 10, 11, 12, 13, 14, 15, 16, 17, 18, 19, 20, 21, 23, 24, 25, 26, 27, 29, 30, 31, 32, 33, 34, 34А, 35, 36, 37, 38, 39, 40, 41, 43, 45, 47;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Терешковой – 1, 1а, 1б, 2, 3, 4, 5, 6, 29а.</w:t>
      </w:r>
    </w:p>
    <w:bookmarkEnd w:id="42"/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360</w:t>
      </w:r>
    </w:p>
    <w:bookmarkEnd w:id="43"/>
    <w:bookmarkStart w:name="z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Школьная, 1, здание коммунального государственного учреждения "Новоишимская средняя школа № 1"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44"/>
    <w:bookmarkStart w:name="z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45"/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 – 1а(1-8), 1д, 4, 4а, 5, 6, 7, 8, 9, 10, 11, 12, 13, 13а, 14, 15, 15а, 16, 16а, 17, 18, 20, 21, 21а, 22, 23, 25, 24, 27, 32;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Ленина – 3, 4, 5, 6, 8;</w:t>
      </w:r>
    </w:p>
    <w:bookmarkEnd w:id="47"/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Абылай-хана – 16;</w:t>
      </w:r>
    </w:p>
    <w:bookmarkEnd w:id="48"/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Акана-серэ – 1, 1а, 2, 2а, 2б, 3, 3б, 5, 5а, 5б, 6, 7, 8, 9, 9а, 9б, 11, 12, 13, 14, 27, 34, 37, 41, 43, 51, 53, 59;</w:t>
      </w:r>
    </w:p>
    <w:bookmarkEnd w:id="49"/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 – 1, 1а, 2а, 3, 3а, 4, 5, 6, 7, 8, 9, 10, 11, 12, 13, 14, 16;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Гаражная – 1, 1а, 1п, 2, 3, 4, 5, 6, 7, 8, 8а, 9, 10, 11, 11а, 11б;</w:t>
      </w:r>
    </w:p>
    <w:bookmarkEnd w:id="51"/>
    <w:bookmarkStart w:name="z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Октябрьская – 1, 1а, 1б, 1в, 1г, 1д, 2, 3, 4, 5, 5а, 6, 7, 8, 9, 10, 11, 12, 13, 14, 14а, 15, 16, 17, 17а, 18, 20, 21, 22, 23, 24, 25, 26, 30, 32, 34. </w:t>
      </w:r>
    </w:p>
    <w:bookmarkEnd w:id="52"/>
    <w:bookmarkStart w:name="z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361</w:t>
      </w:r>
    </w:p>
    <w:bookmarkEnd w:id="53"/>
    <w:bookmarkStart w:name="z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К. Заслонова, 10, здание коммунального государственного учреждения "Новоишимская средняя школа № 2"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54"/>
    <w:bookmarkStart w:name="z7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55"/>
    <w:bookmarkStart w:name="z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Локомотивная – 2, 4, 10а, 10б, 10е, 10к;</w:t>
      </w:r>
    </w:p>
    <w:bookmarkEnd w:id="56"/>
    <w:bookmarkStart w:name="z7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Ворошилова – 3, 6, 8, 8а, 10, 11, 25, 27, 29;</w:t>
      </w:r>
    </w:p>
    <w:bookmarkEnd w:id="57"/>
    <w:bookmarkStart w:name="z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 – 1, 2, 3, 4, 6, 9, 10, 12, 13, 14, 15, 16, 17, 18, 19, 20, 21, 23;</w:t>
      </w:r>
    </w:p>
    <w:bookmarkEnd w:id="58"/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А.Молдагуловой – 1, 2;</w:t>
      </w:r>
    </w:p>
    <w:bookmarkEnd w:id="59"/>
    <w:bookmarkStart w:name="z7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М.Маметовой – 1, 2, 3, 4, 5, 8, 9, 11, 12, 12а, 13, 14, 15, 16, 17, 18, 19, 20, 21, 22, 24, 25, 26, 27, 28, 29, 30, 32, 35, 36, 38, 39, 40, 42, 43, 44, 48, 50, 51, 52, 54, 54а, 56, 58, 65, 66, 66а, 66б, 68, 70, 72;</w:t>
      </w:r>
    </w:p>
    <w:bookmarkEnd w:id="60"/>
    <w:bookmarkStart w:name="z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 – 2, 4, 8, 10, 12, 14, 15, 16, 17, 18, 19, 21, 23, 25, 27, 31;</w:t>
      </w:r>
    </w:p>
    <w:bookmarkEnd w:id="61"/>
    <w:bookmarkStart w:name="z8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Энгельса – 1, 1а, 1б, 2, 3, 3а, 4, 5 ,6 ,7, 8, 9, 10, 11, 12, 13, 14, 15, 16, 17, 18, 19, 20, 21, 22, 23, 24, 25, 26, 27, 28, 29, 29а, 30, 31, 32, 36, 39, 41, 45, 47, 51, 53, 55, 102, 104, 106, 108, 109, 110, 114, 116, 118, 120, 126, 128, 130, 132, 134;</w:t>
      </w:r>
    </w:p>
    <w:bookmarkEnd w:id="62"/>
    <w:bookmarkStart w:name="z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К.Маркса – 1, 2, 4, 5, 6, 7, 8, 9, 10, 11, 12, 13, 14, 15, 16, 17, 18, 19, 20, 21, 22, 23, 24, 25, 26, 28, 29, 30, 30а, 31, 32, 33, 34, 36, 40, 41, 42, 43, 44, 45, 45а, 46, 46а, 47, 48, 49, 49а, 50, 51, 52, 54, 56, 58, 59, 64, 66, 67, 68, 71, 74,75, 77, 78, 81;</w:t>
      </w:r>
    </w:p>
    <w:bookmarkEnd w:id="63"/>
    <w:bookmarkStart w:name="z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Трудовая – 1, 1б, 2, 2а, 3, 4, 8, 9а;</w:t>
      </w:r>
    </w:p>
    <w:bookmarkEnd w:id="64"/>
    <w:bookmarkStart w:name="z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Пионерская – 1, 1а, 1б, 2, 2а, 4, 6, 6а, 7, 8, 9, 10, 11, 12, 13, 14, 16, 17, 19, 19а, 21, 21б, 23, 25, 46, 47;</w:t>
      </w:r>
    </w:p>
    <w:bookmarkEnd w:id="65"/>
    <w:bookmarkStart w:name="z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ДЭУ – 1, 2, 3, 4, 5, 6, 7, 8, 13, 59.</w:t>
      </w:r>
    </w:p>
    <w:bookmarkEnd w:id="66"/>
    <w:bookmarkStart w:name="z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362</w:t>
      </w:r>
    </w:p>
    <w:bookmarkEnd w:id="67"/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К.Заслонова, 10Б, здание физкультурно-оздоровительного комплекса коммунального государственного учреждения "Детско-юношеская спортивная школа района имени Габита Мусрепова" коммунального государственного учреждения "Управление физической культуры и спорта акимата Северо-Казахстанской области" (по согласованию);</w:t>
      </w:r>
    </w:p>
    <w:bookmarkEnd w:id="68"/>
    <w:bookmarkStart w:name="z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69"/>
    <w:bookmarkStart w:name="z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Локомотивная – 2, 3, 4, 5, 6, 6а, 8, 8а, 10, 12, 14, 15, 16, 17, 18, 19, 20, 21, 22, 23, 24, 25, 26, 27, 28, 29, 30, 31, 32, 33, 34, 35, 36, 36а, 37, 38, 39, 40, 41, 42, 43, 44, 45, 46, 47, 48, 49, 50, 51, 52, 54, 54а, 57, 57а, 59, 61, 62, 68, 68а, 68в, 69а, 69г;</w:t>
      </w:r>
    </w:p>
    <w:bookmarkEnd w:id="70"/>
    <w:bookmarkStart w:name="z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Локомотивная – 7, 9, 13, 21, 23, 25, 25а, 27, 29, 31;</w:t>
      </w:r>
    </w:p>
    <w:bookmarkEnd w:id="71"/>
    <w:bookmarkStart w:name="z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Ворошилова – 1, 2;</w:t>
      </w:r>
    </w:p>
    <w:bookmarkEnd w:id="72"/>
    <w:bookmarkStart w:name="z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К.Заслонова – 1, 2б, 3, 4, 4а, 5, 5а, 5б, 6, 7, 7а, 8, 8а, 8б, 9а, 9б, 9в, 9д, 11, 12, 13, 15, 17, 18, 19, 22, 23, 24, 52;</w:t>
      </w:r>
    </w:p>
    <w:bookmarkEnd w:id="73"/>
    <w:bookmarkStart w:name="z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Островского – 1, 3, 7, 9, 11, 12, 13, 14, 15, 17, 19, 21, 25, 27;</w:t>
      </w:r>
    </w:p>
    <w:bookmarkEnd w:id="74"/>
    <w:bookmarkStart w:name="z9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 – 1, 2, 2а, 3, 3-1, 3-2, 4, 5, 5-1, 5-2, 5а, 6, 7, 7-1, 7-2, 8, 9, 9-1, 9-2, 10, 11, 12, 12а, 12б, 13, 15, 15а, 17, 19, 21, 23, 25, 25а, 27, 30, 31, 33, 35 41;</w:t>
      </w:r>
    </w:p>
    <w:bookmarkEnd w:id="75"/>
    <w:bookmarkStart w:name="z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Путейская – 1, 2, 3, 4, 5, 6, 7, 8.</w:t>
      </w:r>
    </w:p>
    <w:bookmarkEnd w:id="76"/>
    <w:bookmarkStart w:name="z9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364</w:t>
      </w:r>
    </w:p>
    <w:bookmarkEnd w:id="77"/>
    <w:bookmarkStart w:name="z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Червонное, улица Школьная, 11, здание Дома культуры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 </w:t>
      </w:r>
    </w:p>
    <w:bookmarkEnd w:id="78"/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Червонное.</w:t>
      </w:r>
    </w:p>
    <w:bookmarkEnd w:id="79"/>
    <w:bookmarkStart w:name="z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366</w:t>
      </w:r>
    </w:p>
    <w:bookmarkEnd w:id="80"/>
    <w:bookmarkStart w:name="z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Пески, улица Школьная, 3, здание коммунального государственного учреждения "Пескинская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81"/>
    <w:bookmarkStart w:name="z1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Пески.</w:t>
      </w:r>
    </w:p>
    <w:bookmarkEnd w:id="82"/>
    <w:bookmarkStart w:name="z1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367</w:t>
      </w:r>
    </w:p>
    <w:bookmarkEnd w:id="83"/>
    <w:bookmarkStart w:name="z10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Ефимовка, улица Кооперативная, 1, здание коммунального государственного учреждения "Ефимовская основная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84"/>
    <w:bookmarkStart w:name="z10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Ефимовка.</w:t>
      </w:r>
    </w:p>
    <w:bookmarkEnd w:id="85"/>
    <w:bookmarkStart w:name="z10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368</w:t>
      </w:r>
    </w:p>
    <w:bookmarkEnd w:id="86"/>
    <w:bookmarkStart w:name="z10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Буденное, улица Центральная, 11, здание коммунального государственного учреждения "Буденовская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87"/>
    <w:bookmarkStart w:name="z10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Буденное, село Куприяновка.</w:t>
      </w:r>
    </w:p>
    <w:bookmarkEnd w:id="88"/>
    <w:bookmarkStart w:name="z10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369</w:t>
      </w:r>
    </w:p>
    <w:bookmarkEnd w:id="89"/>
    <w:bookmarkStart w:name="z1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Нежинка, улица Нежинская, здание Дома культуры товарищества с ограниченной ответственностью "Нежинка-Ерке" (по согласованию);</w:t>
      </w:r>
    </w:p>
    <w:bookmarkEnd w:id="90"/>
    <w:bookmarkStart w:name="z1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Нежинка. </w:t>
      </w:r>
    </w:p>
    <w:bookmarkEnd w:id="91"/>
    <w:bookmarkStart w:name="z1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370</w:t>
      </w:r>
    </w:p>
    <w:bookmarkEnd w:id="92"/>
    <w:bookmarkStart w:name="z11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Токсан би, улица Интернациональная, 12а, здание коммунального государственного учреждения "Средняя школа Токсан би"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93"/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Токсан би.</w:t>
      </w:r>
    </w:p>
    <w:bookmarkEnd w:id="94"/>
    <w:bookmarkStart w:name="z1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371</w:t>
      </w:r>
    </w:p>
    <w:bookmarkEnd w:id="95"/>
    <w:bookmarkStart w:name="z1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Ставрополка, улица Молодежная, здание сельского клуба (по согласованию); </w:t>
      </w:r>
    </w:p>
    <w:bookmarkEnd w:id="96"/>
    <w:bookmarkStart w:name="z11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Ставрополка.</w:t>
      </w:r>
    </w:p>
    <w:bookmarkEnd w:id="97"/>
    <w:bookmarkStart w:name="z1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372</w:t>
      </w:r>
    </w:p>
    <w:bookmarkEnd w:id="98"/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Ломоносовка, улица Комсомольская, 3, здание коммунального государственного учреждения "Ломоносовская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99"/>
    <w:bookmarkStart w:name="z1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Ломоносовка.</w:t>
      </w:r>
    </w:p>
    <w:bookmarkEnd w:id="100"/>
    <w:bookmarkStart w:name="z1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373</w:t>
      </w:r>
    </w:p>
    <w:bookmarkEnd w:id="101"/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Урожайное, улица Ленина, 5, здание Дома культуры (по согласованию); </w:t>
      </w:r>
    </w:p>
    <w:bookmarkEnd w:id="102"/>
    <w:bookmarkStart w:name="z1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Урожайное, село Степное.</w:t>
      </w:r>
    </w:p>
    <w:bookmarkEnd w:id="103"/>
    <w:bookmarkStart w:name="z1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374</w:t>
      </w:r>
    </w:p>
    <w:bookmarkEnd w:id="104"/>
    <w:bookmarkStart w:name="z1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Володарское, улица Целинная, 33а, здание Дома культуры товарищества с ограниченной ответственностью "Береке-Агро" (по согласованию); </w:t>
      </w:r>
    </w:p>
    <w:bookmarkEnd w:id="105"/>
    <w:bookmarkStart w:name="z1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Володарское.</w:t>
      </w:r>
    </w:p>
    <w:bookmarkEnd w:id="106"/>
    <w:bookmarkStart w:name="z1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375</w:t>
      </w:r>
    </w:p>
    <w:bookmarkEnd w:id="107"/>
    <w:bookmarkStart w:name="z1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Целинное, улица Школьная, 18, здание коммунального государственного учреждения "Целинная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 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Целинное.</w:t>
      </w:r>
    </w:p>
    <w:bookmarkEnd w:id="109"/>
    <w:bookmarkStart w:name="z12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376</w:t>
      </w:r>
    </w:p>
    <w:bookmarkEnd w:id="110"/>
    <w:bookmarkStart w:name="z12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Дружба, улица Кооперативная, 2, здание коммунального государственного учреждения "Дружбинская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11"/>
    <w:bookmarkStart w:name="z13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Дружба, село Жаркольское.</w:t>
      </w:r>
    </w:p>
    <w:bookmarkEnd w:id="112"/>
    <w:bookmarkStart w:name="z13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377</w:t>
      </w:r>
    </w:p>
    <w:bookmarkEnd w:id="113"/>
    <w:bookmarkStart w:name="z13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Новоселовка, улица Целинная, 18, здание коммунального государственного учреждения "Новосельская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114"/>
    <w:bookmarkStart w:name="z13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Новоселовка, село Мукур.</w:t>
      </w:r>
    </w:p>
    <w:bookmarkEnd w:id="115"/>
    <w:bookmarkStart w:name="z13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379</w:t>
      </w:r>
    </w:p>
    <w:bookmarkEnd w:id="116"/>
    <w:bookmarkStart w:name="z13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Привольное, улица Молодежная, 27а, здание Дома культуры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117"/>
    <w:bookmarkStart w:name="z13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Привольное.</w:t>
      </w:r>
    </w:p>
    <w:bookmarkEnd w:id="118"/>
    <w:bookmarkStart w:name="z13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Избирательный участок № 380 </w:t>
      </w:r>
    </w:p>
    <w:bookmarkEnd w:id="119"/>
    <w:bookmarkStart w:name="z13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Шукырколь, улица Школьная, 20, здание центра досуга коммунального государственного учреждения "Аппарат акима Шукыркольского сельского округа района имени Габита Мусрепова Северо-Казахстанской области"; </w:t>
      </w:r>
    </w:p>
    <w:bookmarkEnd w:id="120"/>
    <w:bookmarkStart w:name="z13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Шукырколь, село Карагаш, село 15 лет Казахстана.</w:t>
      </w:r>
    </w:p>
    <w:bookmarkEnd w:id="121"/>
    <w:bookmarkStart w:name="z14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383</w:t>
      </w:r>
    </w:p>
    <w:bookmarkEnd w:id="122"/>
    <w:bookmarkStart w:name="z14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Андреевка, улица Советская, 51, здание культурного центра товарищества с ограниченной ответственностью "Жарык-2005" (по согласованию); </w:t>
      </w:r>
    </w:p>
    <w:bookmarkEnd w:id="123"/>
    <w:bookmarkStart w:name="z14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Андреевка, село Жанасу.</w:t>
      </w:r>
    </w:p>
    <w:bookmarkEnd w:id="124"/>
    <w:bookmarkStart w:name="z14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385</w:t>
      </w:r>
    </w:p>
    <w:bookmarkEnd w:id="125"/>
    <w:bookmarkStart w:name="z14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Раисовка, улица Голопятова, 1-Б, здание коммунального государственного учреждения "Раисовская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126"/>
    <w:bookmarkStart w:name="z14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Раисовка.</w:t>
      </w:r>
    </w:p>
    <w:bookmarkEnd w:id="127"/>
    <w:bookmarkStart w:name="z14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386</w:t>
      </w:r>
    </w:p>
    <w:bookmarkEnd w:id="128"/>
    <w:bookmarkStart w:name="z14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Кокалажар, улица Қабдолла Нұғыманов, 32, здание Дома культуры товарищества с ограниченной ответственностью "Тұқым" (по согласованию); </w:t>
      </w:r>
    </w:p>
    <w:bookmarkEnd w:id="129"/>
    <w:bookmarkStart w:name="z14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Кокалажар, село Мадениет, село Сарыбулак.</w:t>
      </w:r>
    </w:p>
    <w:bookmarkEnd w:id="130"/>
    <w:bookmarkStart w:name="z14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389</w:t>
      </w:r>
    </w:p>
    <w:bookmarkEnd w:id="131"/>
    <w:bookmarkStart w:name="z15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Чернобаевка, улица Шевченко, 5, здание медицинского пункта (по согласованию); </w:t>
      </w:r>
    </w:p>
    <w:bookmarkEnd w:id="132"/>
    <w:bookmarkStart w:name="z1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Чернобаевка.</w:t>
      </w:r>
    </w:p>
    <w:bookmarkEnd w:id="133"/>
    <w:bookmarkStart w:name="z1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391</w:t>
      </w:r>
    </w:p>
    <w:bookmarkEnd w:id="134"/>
    <w:bookmarkStart w:name="z15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Сарыадыр, дом № 23, здание коммунального государственного учреждения "Сарыадырская основная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135"/>
    <w:bookmarkStart w:name="z15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Сарыадыр.</w:t>
      </w:r>
    </w:p>
    <w:bookmarkEnd w:id="136"/>
    <w:bookmarkStart w:name="z15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393</w:t>
      </w:r>
    </w:p>
    <w:bookmarkEnd w:id="137"/>
    <w:bookmarkStart w:name="z15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Березовка, улица Школьная, 4, здание коммунального государственного учреждения "Березовская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138"/>
    <w:bookmarkStart w:name="z1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Березовка.</w:t>
      </w:r>
    </w:p>
    <w:bookmarkEnd w:id="139"/>
    <w:bookmarkStart w:name="z1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394</w:t>
      </w:r>
    </w:p>
    <w:bookmarkEnd w:id="140"/>
    <w:bookmarkStart w:name="z15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Рузаевка, улица Рузаева, 1, здание коммунального государственного учреждения "Калиновская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141"/>
    <w:bookmarkStart w:name="z16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142"/>
    <w:bookmarkStart w:name="z16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 – 1, 7, 9, 11, 17, 23, 27, 33, 35;</w:t>
      </w:r>
    </w:p>
    <w:bookmarkEnd w:id="143"/>
    <w:bookmarkStart w:name="z16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Ақан Сері – 6, 9, 11, 12, 14, 17, 19, 20, 21, 23, 28, 29;</w:t>
      </w:r>
    </w:p>
    <w:bookmarkEnd w:id="144"/>
    <w:bookmarkStart w:name="z16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 – 1, 4, 5, 6, 7, 8, 10, 11, 15, 15а, 16, 18, 20, 21, 24, 28, 29, 31, 34;</w:t>
      </w:r>
    </w:p>
    <w:bookmarkEnd w:id="145"/>
    <w:bookmarkStart w:name="z16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 – 1, 6, 8, 9, 12, 13, 14, 15;</w:t>
      </w:r>
    </w:p>
    <w:bookmarkEnd w:id="146"/>
    <w:bookmarkStart w:name="z16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Трудовая – 1, 3, 4, 5, 6, 7, 11, 12, 17, 19, 19а, 21, 25, 27, 27а;</w:t>
      </w:r>
    </w:p>
    <w:bookmarkEnd w:id="147"/>
    <w:bookmarkStart w:name="z16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 –9, 11, 13, 17, 23, 24, 26, 28, 34;</w:t>
      </w:r>
    </w:p>
    <w:bookmarkEnd w:id="148"/>
    <w:bookmarkStart w:name="z16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Больничная – 1, 2, 3, 4, 5, 6, 7, 8, 9, 10, 11, 15, 16;</w:t>
      </w:r>
    </w:p>
    <w:bookmarkEnd w:id="149"/>
    <w:bookmarkStart w:name="z16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 – 2, 3, 4, 5, 6, 7, 8, 9, 10, 11, 12;</w:t>
      </w:r>
    </w:p>
    <w:bookmarkEnd w:id="150"/>
    <w:bookmarkStart w:name="z16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Дедкова – 2, 3, 4;</w:t>
      </w:r>
    </w:p>
    <w:bookmarkEnd w:id="151"/>
    <w:bookmarkStart w:name="z17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 – 1, 2, 3, 4, 5, 6, 7, 8, 11, 12, 14, 15, 16, 17, 18, 19, 20, 21, 22, 23, 24;</w:t>
      </w:r>
    </w:p>
    <w:bookmarkEnd w:id="152"/>
    <w:bookmarkStart w:name="z17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Интернациональная – 1, 3, 4, 5, 6, 7, 8, 9, 10, 11, 12, 13, 14, 16;</w:t>
      </w:r>
    </w:p>
    <w:bookmarkEnd w:id="153"/>
    <w:bookmarkStart w:name="z17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 – 1, 1а, 1б, 2, 3, 4, 5, 6, 7, 8, 9, 10;</w:t>
      </w:r>
    </w:p>
    <w:bookmarkEnd w:id="154"/>
    <w:bookmarkStart w:name="z17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 усадьба – 1, 2, 3, 5, 6;</w:t>
      </w:r>
    </w:p>
    <w:bookmarkEnd w:id="155"/>
    <w:bookmarkStart w:name="z17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 – 1а, 4, 6, 8, 9, 10, 11, 12, 13, 14, 15, 16, 17, 18, 19, 20, 21, 22, 22а, 23, 24, 26, 28, 30;</w:t>
      </w:r>
    </w:p>
    <w:bookmarkEnd w:id="156"/>
    <w:bookmarkStart w:name="z17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 – 1, 1а, 1б, 2, 2а, 2б, 2в, 3а, 4, 5, 6, 7, 8, 8а, 8б, 8в, 9, 10, 10а, 11, 12, 13, 15а, 16, 18, 23, 25, 27;</w:t>
      </w:r>
    </w:p>
    <w:bookmarkEnd w:id="157"/>
    <w:bookmarkStart w:name="z17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– 5, 6, 7, 8, 11;</w:t>
      </w:r>
    </w:p>
    <w:bookmarkEnd w:id="158"/>
    <w:bookmarkStart w:name="z17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Каримова – 1, 2а, 2б, 2в, 2г, 4, 5, 6, 7, 8, 9, 10, 11а, 11б, 12, 13, 14, 15, 16, 17, 18, 19, 21, 22, 24, 26, 27, 28, 30, 32, 33, 35, 36, 37, 38, 39, 40, 41, 44, 45, 46, 48, 49, 50, 51, 52, 54, 55, 56, 57, 58, 59, 60, 61, 62, 63, 64, 65, 66, 67, 68, 70, 72, 73, 75;</w:t>
      </w:r>
    </w:p>
    <w:bookmarkEnd w:id="159"/>
    <w:bookmarkStart w:name="z17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Шарыкская – 1, 2, 3, 4, 5, 6, 7, 8, 9, 10, 11, 12, 13, 14, 15, 19, 20, 21, 22, 24;</w:t>
      </w:r>
    </w:p>
    <w:bookmarkEnd w:id="160"/>
    <w:bookmarkStart w:name="z17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– 1, 1а, 2, 3, 4, 5, 6, 7, 8, 9, 10, 11, 12, 14, 15, 16, 17, 18, 19, 20, 21, 22, 23, 24, 25, 26, 27, 28, 29, 30, 31, 32, 33, 34, 35, 36, 36а, 37, 38, 39, 40, 41, 42, 43, 45, 46, 47, 48, 49, 50, 52, 54, 55, 56, 57, 58, 59, 61, 62, 63, 65, 66, 70, 72, 74, 76, 78, 80;</w:t>
      </w:r>
    </w:p>
    <w:bookmarkEnd w:id="161"/>
    <w:bookmarkStart w:name="z18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Рузаева – 2, 2а, 3, 4, 5, 6, 7, 8, 9, 10, 11, 13, 14, 16, 17, 18, 19, 20, 21, 22а, 23, 24, 25, 26, 27, 28, 28а, 29, 30, 31, 32, 33, 34, 35, 36, 37, 38, 39, 41, 42, 43, 44, 45, 46, 47, 48, 49, 50, 54, 56, 60, 62;</w:t>
      </w:r>
    </w:p>
    <w:bookmarkEnd w:id="162"/>
    <w:bookmarkStart w:name="z18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Говорова – 2, 3, 4, 6, 7, 8, 9, 10, 11, 12, 13, 14, 20, 22, 24, 26, 32, 32а, 38, 42, 44, 48, 50а, 52, 52а;</w:t>
      </w:r>
    </w:p>
    <w:bookmarkEnd w:id="163"/>
    <w:bookmarkStart w:name="z18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Сивковка, село Золотоноша.</w:t>
      </w:r>
    </w:p>
    <w:bookmarkEnd w:id="164"/>
    <w:bookmarkStart w:name="z18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395</w:t>
      </w:r>
    </w:p>
    <w:bookmarkEnd w:id="165"/>
    <w:bookmarkStart w:name="z18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Рузаевка, улица Рузаева, 138, здание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166"/>
    <w:bookmarkStart w:name="z18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167"/>
    <w:bookmarkStart w:name="z18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 – 3, 4, 6, 7, 8, 9, 10, 11, 12;</w:t>
      </w:r>
    </w:p>
    <w:bookmarkEnd w:id="168"/>
    <w:bookmarkStart w:name="z18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Кирова - 4, 5, 6, 7, 8, 9, 10, 11, 12, 15, 17, 20, 25;</w:t>
      </w:r>
    </w:p>
    <w:bookmarkEnd w:id="169"/>
    <w:bookmarkStart w:name="z18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Джамбула –7, 8, 9, 10, 12, 13, 21, 22, 23;</w:t>
      </w:r>
    </w:p>
    <w:bookmarkEnd w:id="170"/>
    <w:bookmarkStart w:name="z18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Куйбышева – 1, 2, 4, 6, 7, 12, 15, 16, 17, 19, 20, 21, 24, 26, 29, 30, 30а, 31, 33, 35;</w:t>
      </w:r>
    </w:p>
    <w:bookmarkEnd w:id="171"/>
    <w:bookmarkStart w:name="z19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Горького – 1, 2, 3, 5, 6, 8, 11, 13, 14, 15, 16, 18, 20, 21, 22, 23, 24, 25, 26, 28, 29, 30, 31, 33, 33а, 36, 40, 43, 46, 48, 50, 52, 54;</w:t>
      </w:r>
    </w:p>
    <w:bookmarkEnd w:id="172"/>
    <w:bookmarkStart w:name="z19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 – 1, 3, 4, 11, 13, 14, 16, 18, 20, 23, 28, 29, 30, 32;</w:t>
      </w:r>
    </w:p>
    <w:bookmarkEnd w:id="173"/>
    <w:bookmarkStart w:name="z19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Болашақ – 8, 9, 10, 11, 12, 13, 16, 20;</w:t>
      </w:r>
    </w:p>
    <w:bookmarkEnd w:id="174"/>
    <w:bookmarkStart w:name="z19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 – 1, 4а, 6, 8, 10;</w:t>
      </w:r>
    </w:p>
    <w:bookmarkEnd w:id="175"/>
    <w:bookmarkStart w:name="z19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Игоря Тарасова – 1, 2, 3, 4, 5, 6, 7, 8, 9, 10, 15, 21, 23, 29, 31, 33, 36, 38, 47, 55, 57а, 61, 63, 65, 71, 73, 75;</w:t>
      </w:r>
    </w:p>
    <w:bookmarkEnd w:id="176"/>
    <w:bookmarkStart w:name="z19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Еркін Әуелбеков – 3, 5, 6, 7, 10, 11, 17, 19, 22, 24, 25, 26, 27, 29, 32, 34, 36, 37, 38, 39, 40, 41, 42, 43, 46, 47, 49, 50, 54, 56, 58, 60, 61, 62, 63, 71;</w:t>
      </w:r>
    </w:p>
    <w:bookmarkEnd w:id="177"/>
    <w:bookmarkStart w:name="z19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Чехова – 2, 3, 4;</w:t>
      </w:r>
    </w:p>
    <w:bookmarkEnd w:id="178"/>
    <w:bookmarkStart w:name="z19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речной переулок – 1, 3, 4, 5, 6, 8;</w:t>
      </w:r>
    </w:p>
    <w:bookmarkEnd w:id="179"/>
    <w:bookmarkStart w:name="z19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Көкен Шәкеев - 1, 3, 4, 5, 6, 10, 11, 12, 16, 17, 19, 22, 25, 26, 27, 29, 32а, 34а, 35, 36, 38, 41, 45, 51;</w:t>
      </w:r>
    </w:p>
    <w:bookmarkEnd w:id="180"/>
    <w:bookmarkStart w:name="z19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Петра Толочко – 1, 2, 3, 7, 8, 9, 11, 12, 16, 17, 19, 21, 22, 24, 27, 29, 32, 34, 35, 37, 41, 42, 43, 50;</w:t>
      </w:r>
    </w:p>
    <w:bookmarkEnd w:id="181"/>
    <w:bookmarkStart w:name="z20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Чеботарева – 3, 4, 5, 6, 7, 9, 15, 20, 22, 23, 28, 30, 32, 34; </w:t>
      </w:r>
    </w:p>
    <w:bookmarkEnd w:id="182"/>
    <w:bookmarkStart w:name="z20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Кузнечная – 1, 2, 3, 4, 5, 6, 7, 9, 10, 11, 12, 14, 15, 16, 17, 21, 24, 26, 27, 28, 29, 34, 41, 43, 44, 50, 50б, 50в, 52а, 52б;</w:t>
      </w:r>
    </w:p>
    <w:bookmarkEnd w:id="183"/>
    <w:bookmarkStart w:name="z20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Элеваторная – 1, 3, 3а, 4, 4а, 5, 5а, 9, 10, 11, 13, 15, 21;</w:t>
      </w:r>
    </w:p>
    <w:bookmarkEnd w:id="184"/>
    <w:bookmarkStart w:name="z20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 – 2, 2б, 4, 5, 6, 16, 22, 29, 32, 33, 34, 35, 37, 39, 41, 42, 43, 48;</w:t>
      </w:r>
    </w:p>
    <w:bookmarkEnd w:id="185"/>
    <w:bookmarkStart w:name="z20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 – 2а, 8, 10, 12, 20, 26, 28, 34, 36;</w:t>
      </w:r>
    </w:p>
    <w:bookmarkEnd w:id="186"/>
    <w:bookmarkStart w:name="z20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Каримова – 77, 80, 82, 83, 87, 88, 90, 92, 96, 98, 100, 101, 102, 109, 110, 111, 112, 115, 116, 117, 118, 123, 124, 125, 126, 127, 128, 129, 130, 131, 138, 145, 147, 150, 151, 152, 153, 154, 156, 157, 158, 159, 160, 161, 162, 163, 164, 165, 167, 169, 171, 173, 175, 176, 177, 178, 179, 180, 181, 182, 184, 185, 186, 187, 188, 190, 192, 195, 196, 198, 200, 201, 203, 204, 206, 207, 208, 209, 210, 211, 212, 213, 215, 216, 217, 218, 220, 222, 224, 228, 230;</w:t>
      </w:r>
    </w:p>
    <w:bookmarkEnd w:id="187"/>
    <w:bookmarkStart w:name="z20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Шарыкская - 23, 25, 27, 28, 29, 30, 31, 32, 33, 34, 35, 36, 37, 38, 39, 40, 41, 42, 44, 45, 46, 48, 50, 51, 53, 54, 55, 56, 56а, 57, 59, 62, 64, 66, 68, 69, 70, 71, 75, 78, 79, 80, 81, 82, 84, 85, 89, 90, 91, 96, 98, 100, 104, 106;</w:t>
      </w:r>
    </w:p>
    <w:bookmarkEnd w:id="188"/>
    <w:bookmarkStart w:name="z20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– 72, 73, 74, 75, 76, 77, 79, 80, 81, 83, 84, 85, 86, 87, 88, 89, 90, 91, 92, 93, 97, 99, 102, 104, 105, 106, 107, 108, 109, 110, 111, 114, 115, 117, 120, 121, 122, 124, 126, 128, 130, 132, 134, 136;</w:t>
      </w:r>
    </w:p>
    <w:bookmarkEnd w:id="189"/>
    <w:bookmarkStart w:name="z20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Рузаева - 51, 53, 61, 63, 65, 68, 69, 71, 73, 75, 77, 78, 79, 80, 82, 84, 85, 87, 89, 90, 91, 92, 93, 94, 96, 97, 101, 103, 104, 105, 106, 107, 108, 109, 110, 111, 112, 113, 114, 116, 120, 121, 122, 124, 126, 127, 128, 129, 130, 131, 132, 134, 135, 143, 144, 145, 146, 147, 149, 151, 152, 153, 154, 155, 156, 157, 158, 159, 160, 161, 165, 166, 167, 169, 171, 176, 178, 180, 182, 184, 186, 194, 196, 198, 202;</w:t>
      </w:r>
    </w:p>
    <w:bookmarkEnd w:id="190"/>
    <w:bookmarkStart w:name="z20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Говорова – 25, 27, 31, 33, 35, 45, 47, 49, 53, 54, 55, 56, 56а, 56б, 57, 58, 59, 60, 61, 62, 64, 66, 69, 70, 73, 74, 78, 82, 84, 86, 88, 90, 96, 98, 100, 102, 104, 108, 112, 114, 116, 118, 122, 124, 126, 130, 132, 148.</w:t>
      </w:r>
    </w:p>
    <w:bookmarkEnd w:id="191"/>
    <w:bookmarkStart w:name="z21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396</w:t>
      </w:r>
    </w:p>
    <w:bookmarkEnd w:id="192"/>
    <w:bookmarkStart w:name="z2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Возвышенка, улица Мира, 1, здание конторы товарищества с ограниченной ответственностью "Возвышенка СК" (по согласованию); </w:t>
      </w:r>
    </w:p>
    <w:bookmarkEnd w:id="193"/>
    <w:bookmarkStart w:name="z21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Возвышенка, село Григорьевка, село Стерлитамак.</w:t>
      </w:r>
    </w:p>
    <w:bookmarkEnd w:id="194"/>
    <w:bookmarkStart w:name="z21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397</w:t>
      </w:r>
    </w:p>
    <w:bookmarkEnd w:id="195"/>
    <w:bookmarkStart w:name="z2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Чернозубовка, улица Матросова, 21, здание конторы товарищества с ограниченной ответственностью "Содружество-2" (по согласованию); </w:t>
      </w:r>
    </w:p>
    <w:bookmarkEnd w:id="196"/>
    <w:bookmarkStart w:name="z21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Брилевка, село Чернозубовка. </w:t>
      </w:r>
    </w:p>
    <w:bookmarkEnd w:id="197"/>
    <w:bookmarkStart w:name="z21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398</w:t>
      </w:r>
    </w:p>
    <w:bookmarkEnd w:id="198"/>
    <w:bookmarkStart w:name="z21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Бирлик, улица Кирова, 5, здание торгового центра товарищества с ограниченной ответственностью "Алиби Ишим" (по согласованию); </w:t>
      </w:r>
    </w:p>
    <w:bookmarkEnd w:id="199"/>
    <w:bookmarkStart w:name="z21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Бирлик. </w:t>
      </w:r>
    </w:p>
    <w:bookmarkEnd w:id="200"/>
    <w:bookmarkStart w:name="z21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399</w:t>
      </w:r>
    </w:p>
    <w:bookmarkEnd w:id="201"/>
    <w:bookmarkStart w:name="z22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Старобелка, улица Школьная, 11, здание коммунального государственного учреждения "Старобельская основная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02"/>
    <w:bookmarkStart w:name="z22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Старобелка. </w:t>
      </w:r>
    </w:p>
    <w:bookmarkEnd w:id="203"/>
    <w:bookmarkStart w:name="z22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400</w:t>
      </w:r>
    </w:p>
    <w:bookmarkEnd w:id="204"/>
    <w:bookmarkStart w:name="z22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Чистополье, улица Ленина, 90, здание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 </w:t>
      </w:r>
    </w:p>
    <w:bookmarkEnd w:id="205"/>
    <w:bookmarkStart w:name="z22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 – 7, 11, 21, 23, 25, 27, 29;</w:t>
      </w:r>
    </w:p>
    <w:bookmarkEnd w:id="206"/>
    <w:bookmarkStart w:name="z22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8 Марта – 1, 2, 8, 10, 11, 12, 19, 20б, 21;</w:t>
      </w:r>
    </w:p>
    <w:bookmarkEnd w:id="207"/>
    <w:bookmarkStart w:name="z22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 – 3, 10, 11, 13, 18, 19, 20, 24, 27, 29, 31, 33;</w:t>
      </w:r>
    </w:p>
    <w:bookmarkEnd w:id="208"/>
    <w:bookmarkStart w:name="z22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 – 1, 2, 3, 4, 11, 12, 14, 16;</w:t>
      </w:r>
    </w:p>
    <w:bookmarkEnd w:id="209"/>
    <w:bookmarkStart w:name="z22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Горького – 3, 4, 5, 6, 11, 12, 14, 19, 21, 22, 23, 24, 25, 26, 27, 28, 29, 30, 30а, 32, 35, 36, 37, 39, 43;</w:t>
      </w:r>
    </w:p>
    <w:bookmarkEnd w:id="210"/>
    <w:bookmarkStart w:name="z22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 – 3, 5, 9, 10, 14, 19, 21, 22, 23, 24, 26, 27, 30, 32, 36, 38, 40, 46, 50, 52, 54, 56;</w:t>
      </w:r>
    </w:p>
    <w:bookmarkEnd w:id="211"/>
    <w:bookmarkStart w:name="z23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Кирова –2, 3, 4, 13, 17, 18, 20, 24, 26;</w:t>
      </w:r>
    </w:p>
    <w:bookmarkEnd w:id="212"/>
    <w:bookmarkStart w:name="z23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Ауэзова – 3, 9, 19, 21, 23, 25, 35, 39;</w:t>
      </w:r>
    </w:p>
    <w:bookmarkEnd w:id="213"/>
    <w:bookmarkStart w:name="z23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Әлия Молдағұлова – 7, 9, 16, 17, 18, 19, 20, 21, 23, 25, 28, 30, 32;</w:t>
      </w:r>
    </w:p>
    <w:bookmarkEnd w:id="214"/>
    <w:bookmarkStart w:name="z23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 – 3, 8, 9, 10, 11, 13, 16, 19, 21, 22, 23, 24, 25, 26, 26а, 27, 28, 29, 30, 31, 32, 33, 34, 35, 38, 41, 43, 45, 47, 49, 51;</w:t>
      </w:r>
    </w:p>
    <w:bookmarkEnd w:id="215"/>
    <w:bookmarkStart w:name="z23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 – 3, 4, 9, 10, 11, 12, 13, 14, 20, 22, 25, 27;</w:t>
      </w:r>
    </w:p>
    <w:bookmarkEnd w:id="216"/>
    <w:bookmarkStart w:name="z23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 – 3, 4, 5, 6, 7, 9, 12, 13, 14, 18, 19, 21, 22, 23, 25, 26, 27, 28;</w:t>
      </w:r>
    </w:p>
    <w:bookmarkEnd w:id="217"/>
    <w:bookmarkStart w:name="z23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Плеханова – 1, 2, 3, 2а, 4, 5, 6, 7, 8, 9, 10;</w:t>
      </w:r>
    </w:p>
    <w:bookmarkEnd w:id="218"/>
    <w:bookmarkStart w:name="z23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 – 1, 2, 3, 4, 6, 7, 8, 9, 10, 11, 12, 13, 14, 15, 16, 17, 18, 19, 20, 21, 22, 23, 24, 25, 26, 27, 28, 29, 30, 32, 34, 37, 39, 40, 41, 42, 43, 44, 45, 46, 47, 48, 49, 50, 51, 52, 53;</w:t>
      </w:r>
    </w:p>
    <w:bookmarkEnd w:id="219"/>
    <w:bookmarkStart w:name="z23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 – 8, 9, 10, 11, 12, 13, 14, 16, 17, 19, 21, 22, 23, 24, 26, 27, 28, 29, 30, 31, 32, 33, 35, 36, 37, 38, 40, 41, 42, 43, 44, 46, 47, 48, 49, 50, 52, 53, 55, 56, 57, 58, 60, 61, 62, 63, 64, 65, 66, 67, 70, 72, 73, 77, 79, 80, 81, 82, 83, 84, 85, 86, 87, 88, 90, 91, 92, 93, 94, 95, 96, 98, 100, 102, 103, 104, 105, 106, 107, 108, 109, 110, 111, 112, 113, 114, 115, 116, 117, 118, 119, 121, 123;</w:t>
      </w:r>
    </w:p>
    <w:bookmarkEnd w:id="220"/>
    <w:bookmarkStart w:name="z2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Ленина – 2, 3, 4, 5, 8, 10, 11, 12, 13, 14, 15, 16, 17, 18, 20, 21, 23, 24, 25, 26, 27, 30, 32, 33, 34, 35, 38, 39, 40, 41, 42, 43, 44, 45, 46, 48, 49, 50, 51, 52, 53, 54, 55, 56, 57, 62, 63, 64, 66, 68, 70, 72, 78, 81, 85, 87, 89, 91, 93, 97, 99, 101, 102, 103, 104, 105, 106, 107, 108, 109, 111, 113, 114, 115, 116, 118, 121, 122, 123, 124, 125, 125а, 127, 128, 129, 130, 131, 133, 134, 135, 136, 137, 141, 143, 145, 150, 154, 158, 160, 164, 166, 168, 170, 172, 174, 176, 178, 180, 182, 184, 186, 188, 190, 192, 194, 198, 200;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50 лет Октября – 1, 2, 3, 5, 6, 7, 8, 9, 10, 11, 12, 13, 14, 15, 16, 18, 20, 21, 22, 23, 24, 25, 27, 28, 30, 32, 34, 35, 36, 38, 40, 42, 44, 46, 48, 52, 54, 56, 58, 70, 71, 72, 73, 74, 76, 77, 79, 80, 82, 83, 84, 85, 86, 87, 91, 92, 93, 94, 95, 100, 101,102, 103, 104, 106, 107, 109, 110, 111, 112, 113, 114, 115, 116, 117, 118, 119, 120, 121, 121а, 122, 123, 126, 128, 129, 130, 131, 132, 134, 136, 138, 140;</w:t>
      </w:r>
    </w:p>
    <w:bookmarkEnd w:id="222"/>
    <w:bookmarkStart w:name="z2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 – 1, 2, 3, 7, 9, 13, 15, 17, 19, 23, 25;</w:t>
      </w:r>
    </w:p>
    <w:bookmarkEnd w:id="223"/>
    <w:bookmarkStart w:name="z2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Автомобильная – 1, 2, 5, 8а, 8б, 10, 15, 20, 22, 23, 27, 28, 30, 31;</w:t>
      </w:r>
    </w:p>
    <w:bookmarkEnd w:id="224"/>
    <w:bookmarkStart w:name="z2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Мира – 1а, 2, 2а, 3, 4, 5, 6, 7, 9, 10, 11, 12, 13, 14, 15, 16, 17, 19, 21;</w:t>
      </w:r>
    </w:p>
    <w:bookmarkEnd w:id="225"/>
    <w:bookmarkStart w:name="z2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Титова –1, 2, 2а, 2б, 4, 7, 8, 9, 10, 11, 14, 15, 16, 18, 19, 20, 21, 22, 23, 23а, 24, 25, 29;</w:t>
      </w:r>
    </w:p>
    <w:bookmarkEnd w:id="226"/>
    <w:bookmarkStart w:name="z2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Механизаторов – 3, 3а, 4, 4а, 5, 5а, 6, 6а, 7, 8, 8а, 9, 10, 11, 13, 15, 21;</w:t>
      </w:r>
    </w:p>
    <w:bookmarkEnd w:id="227"/>
    <w:bookmarkStart w:name="z24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микрорайон Заречный – 2, 5, 7, 19; </w:t>
      </w:r>
    </w:p>
    <w:bookmarkEnd w:id="228"/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ДЭУ – 1, 2;</w:t>
      </w:r>
    </w:p>
    <w:bookmarkEnd w:id="229"/>
    <w:bookmarkStart w:name="z24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 – 1, 2, 3, 4, 4а, 9, 11, 13, 15, 17;</w:t>
      </w:r>
    </w:p>
    <w:bookmarkEnd w:id="230"/>
    <w:bookmarkStart w:name="z24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– 1, 2, 3, 5, 6, 7, 8, 9;</w:t>
      </w:r>
    </w:p>
    <w:bookmarkEnd w:id="231"/>
    <w:bookmarkStart w:name="z25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Ватутина – 2, 3, 4, 4а, 5, 6, 7, 9;</w:t>
      </w:r>
    </w:p>
    <w:bookmarkEnd w:id="232"/>
    <w:bookmarkStart w:name="z25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Дружбы – 3, 3а, 4, 4а;</w:t>
      </w:r>
    </w:p>
    <w:bookmarkEnd w:id="233"/>
    <w:bookmarkStart w:name="z25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Новая – 1, 2, 3, 3а, 4, 5, 6, 7, 8, 9, 10, 11, 13, 14, 15, 16, 17, 18;</w:t>
      </w:r>
    </w:p>
    <w:bookmarkEnd w:id="234"/>
    <w:bookmarkStart w:name="z25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Мая – 1, 2, 3, 4, 5, 7, 8, 10, 11, 13, 14, 16, 18, 20, 22, 23, 24, 25, 26, 28;</w:t>
      </w:r>
    </w:p>
    <w:bookmarkEnd w:id="235"/>
    <w:bookmarkStart w:name="z25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 – 1, 2;</w:t>
      </w:r>
    </w:p>
    <w:bookmarkEnd w:id="236"/>
    <w:bookmarkStart w:name="z25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Космонавтов – 1, 2, 2а, 3, 4, 5, 6, 7, 8, 9, 11, 13, 15, 16, 17, 18;</w:t>
      </w:r>
    </w:p>
    <w:bookmarkEnd w:id="237"/>
    <w:bookmarkStart w:name="z25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Дубровка, село Князевка.</w:t>
      </w:r>
    </w:p>
    <w:bookmarkEnd w:id="238"/>
    <w:bookmarkStart w:name="z25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402</w:t>
      </w:r>
    </w:p>
    <w:bookmarkEnd w:id="239"/>
    <w:bookmarkStart w:name="z25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Ялты, улица Советская, 4, здание Дома культуры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40"/>
    <w:bookmarkStart w:name="z25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Ялты.</w:t>
      </w:r>
    </w:p>
    <w:bookmarkEnd w:id="241"/>
    <w:bookmarkStart w:name="z26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403</w:t>
      </w:r>
    </w:p>
    <w:bookmarkEnd w:id="242"/>
    <w:bookmarkStart w:name="z26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Тахтаброд, улица Садовая, 42, здание коммунального государственного учреждения "Тахтабродская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43"/>
    <w:bookmarkStart w:name="z26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Тахтаброд, село Рухловка.</w:t>
      </w:r>
    </w:p>
    <w:bookmarkEnd w:id="244"/>
    <w:bookmarkStart w:name="z26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404</w:t>
      </w:r>
    </w:p>
    <w:bookmarkEnd w:id="245"/>
    <w:bookmarkStart w:name="z26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Литвиновка, улица Советская, 65, здание магазина индивидуального предпринимателя "Бобко Г.Ф." (по согласованию);</w:t>
      </w:r>
    </w:p>
    <w:bookmarkEnd w:id="246"/>
    <w:bookmarkStart w:name="z26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Литвиновка.</w:t>
      </w:r>
    </w:p>
    <w:bookmarkEnd w:id="247"/>
    <w:bookmarkStart w:name="z26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406</w:t>
      </w:r>
    </w:p>
    <w:bookmarkEnd w:id="248"/>
    <w:bookmarkStart w:name="z26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Ковыльное, улица Школьная, 4, здание коммунального государственного учреждения "Ковыленская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49"/>
    <w:bookmarkStart w:name="z26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Ковыльное, село Привольное.</w:t>
      </w:r>
    </w:p>
    <w:bookmarkEnd w:id="250"/>
    <w:bookmarkStart w:name="z26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407</w:t>
      </w:r>
    </w:p>
    <w:bookmarkEnd w:id="251"/>
    <w:bookmarkStart w:name="z27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Салкынколь, улица Школьная, 9, здание коммунального государственного учреждения "Салкынкольская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52"/>
    <w:bookmarkStart w:name="z27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Салкынколь, село Токты.</w:t>
      </w:r>
    </w:p>
    <w:bookmarkEnd w:id="253"/>
    <w:bookmarkStart w:name="z27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410</w:t>
      </w:r>
    </w:p>
    <w:bookmarkEnd w:id="254"/>
    <w:bookmarkStart w:name="z27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Сокологоровка, улица Новоселов, 1, здание коммунального государственного учреждения "Сокологоровская средняя школа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55"/>
    <w:bookmarkStart w:name="z27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Сокологоровка, село Кырымбет.</w:t>
      </w:r>
    </w:p>
    <w:bookmarkEnd w:id="256"/>
    <w:bookmarkStart w:name="z275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411</w:t>
      </w:r>
    </w:p>
    <w:bookmarkEnd w:id="257"/>
    <w:bookmarkStart w:name="z27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Гаршино, улица Мира, 6, здание конторы товарищества с ограниченной ответственностью "СП Гаршино" (по согласованию);</w:t>
      </w:r>
    </w:p>
    <w:bookmarkEnd w:id="258"/>
    <w:bookmarkStart w:name="z27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Гаршино, село Симоновка.</w:t>
      </w:r>
    </w:p>
    <w:bookmarkEnd w:id="259"/>
    <w:bookmarkStart w:name="z27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412</w:t>
      </w:r>
    </w:p>
    <w:bookmarkEnd w:id="260"/>
    <w:bookmarkStart w:name="z27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Разгульное, улица Советская, 25, здание коммунального государственного учреждения "Приишимская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61"/>
    <w:bookmarkStart w:name="z28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Разгульное.</w:t>
      </w:r>
    </w:p>
    <w:bookmarkEnd w:id="262"/>
    <w:bookmarkStart w:name="z28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413</w:t>
      </w:r>
    </w:p>
    <w:bookmarkEnd w:id="263"/>
    <w:bookmarkStart w:name="z28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Шоптыколь, улица Целинная, 25, здание коммунального государственного учреждения "Шоптыкольская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области";</w:t>
      </w:r>
    </w:p>
    <w:bookmarkEnd w:id="264"/>
    <w:bookmarkStart w:name="z28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Шоптыколь, село Конырсу.</w:t>
      </w:r>
    </w:p>
    <w:bookmarkEnd w:id="265"/>
    <w:bookmarkStart w:name="z28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414</w:t>
      </w:r>
    </w:p>
    <w:bookmarkEnd w:id="266"/>
    <w:bookmarkStart w:name="z28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Жарколь, улица Жанатай Батыра, 4/2, здание медицинского пункта (по согласованию); </w:t>
      </w:r>
    </w:p>
    <w:bookmarkEnd w:id="267"/>
    <w:bookmarkStart w:name="z28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Жарколь, село Большой Талсай.</w:t>
      </w:r>
    </w:p>
    <w:bookmarkEnd w:id="2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