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6068" w14:textId="fec6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Шахтинску и поселкам Долинка, Новодолинский, Шахан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14 марта 2025 года № 12/06. Зарегистрировано Департаментом юстиции Карагандинской области 19 марта 2025 года № 6738-09.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города Шахтинска Карагандинской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подпунктом 16-5)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Шахтинску и поселкам Долинка, Новодолинский, Шахан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Шахтинска Карагандинской области от 20.03.2026 </w:t>
      </w:r>
      <w:r>
        <w:rPr>
          <w:rFonts w:ascii="Times New Roman"/>
          <w:b w:val="false"/>
          <w:i w:val="false"/>
          <w:color w:val="00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Шахтинска от 22 февраля 2023 года № 9/01 "Об утверждении Правил компенсации собственниками квартир, нежилых помещений затрат, связанных с ремонтом и заменой лифтов, капитальным ремонтом многоквартирного жилого дома в городе Шахтинске Карагандинской области" (зарегистрировано в Реестре государственной регистрации нормативных правовых актов № 6366-09).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Шахтинску и поселкам Долинка, Новодолинский, Шахан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постановления акимата города Шахтинска Карагандинской области от 20.03.2026 </w:t>
      </w:r>
      <w:r>
        <w:rPr>
          <w:rFonts w:ascii="Times New Roman"/>
          <w:b w:val="false"/>
          <w:i w:val="false"/>
          <w:color w:val="ff0000"/>
          <w:sz w:val="28"/>
        </w:rPr>
        <w:t>№ 14/13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Шахтинску и поселкам Долинка, Новодолинский, Шахан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10-3 Закона Республики Казахстан "О жилищных отношениях" (далее - Закон), определяют порядок обеспечения возвратности денег собственниками квартир, нежилых помещений, связанных с ремонтом и заменой лифтов, капитальным ремонтом многоквартирного жилого дома по городу Шахтинску и прилегающим поселкам.</w:t>
      </w:r>
    </w:p>
    <w:bookmarkEnd w:id="6"/>
    <w:bookmarkStart w:name="z2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применяются следующие основные понятия:</w:t>
      </w:r>
    </w:p>
    <w:bookmarkEnd w:id="7"/>
    <w:bookmarkStart w:name="z2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 кондоминиума – единый имущественный комплекс, состоящий из квартир, нежилых помещений, парковочных мест, кладовок, находящихся в индивидуальной (раздельной) собственности, и общего имущества, которое не может находиться в индивидуальной (раздельной) собственности и принадлежит собственникам квартир, нежилых помещений, парковочных мест, кладовок на праве общей долевой собственности, включая единый неделимый земельный участок под многоквартирным жилым домом и (или) придомовой земельный участок;</w:t>
      </w:r>
    </w:p>
    <w:bookmarkEnd w:id="8"/>
    <w:bookmarkStart w:name="z2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объектом кондоминиума – комплекс мероприятий, направленных на обеспечение безопасных и комфортных условий проживания (пребывания) собственников квартир, нежилых помещений, парковочных мест, кладовок, а также на надлежащее содержание общего имущества объекта кондоминиума, регулирование порядка его использования, организацию предоставления коммунальных услуг;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многоквартирный жилой дом - отдельно стоящее здание с единым фундаментом на едином неделимом земельном участке, состоящее из общего имущества объекта кондоминиума, которое является общей долевой собственностью, и двух и более квартир, нежилых помещений, имеющих самостоятельные выходы на земельный участок, прилегающий к многоквартирному жилому дому, либо в иные части общего имущества объекта кондоминиума;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собрание собственников квартир, нежилых помещений многоквартирного жилого дома (далее – собрание) – высший орган управления объектом кондоминиума, обеспечивающий коллективное обсуждение и (или) принятие решений, связанных с управлением объектом кондоминиума.</w:t>
      </w:r>
    </w:p>
    <w:bookmarkEnd w:id="11"/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Собственники квартир, нежилых помещений принимают меры по управлению объектом кондоминиума и обеспечению его безопасной эксплуатации, включая проведение текущего и капитального ремонта общего имущества объекта кондоминиума.</w:t>
      </w:r>
    </w:p>
    <w:bookmarkEnd w:id="12"/>
    <w:bookmarkStart w:name="z2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возмещения собственниками квартир, нежилых помещений многоквартирного жилого дома затрат, связанных с ремонтом и заменой лифтов, капитальным ремонтом многоквартирного жилого дома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жилищно-коммунального хозяйства, пассажирского транспорта и автомобильных дорог города Шахтинска" совместно с государственным учреждением "Отдел жилищной инспекции города Шахтинска" определяют перечень многоквартирных жилых домов, требующих ремонта и замены лифтов по заявлениям собственников квартир, нежилых помещений многоквартирного жилого дома на возмещение затрат, связанных с ремонтом и заменой лифтов.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утвержденного перечня многоквартирных жилых домов, требующих ремонта и замены лифтов, государственное учреждение "Отдел жилищно-коммунального хозяйства, пассажирского транспорта и автомобильных дорог города Шахтинска" и государственное учреждение "Отдел жилищной инспекции города Шахтинска" выполняют следующие работы: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организация собрания собственников квартир и нежилых помещений многоквартирных жилых домов по определению согласия или несогласия с условием обеспечения возврата собственниками квартир, нежилых помещений многоквартирного жилого дома средств на возмещение затрат, связанных с ремонтом и заменой лифтов, капитальным ремонтом многоквартирного жилого дома;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информирование собственников квартир и нежилых помещений многоквартирных жилых домов (при их наличии) о планируемых работах и предполагаемых сроках их проведения.</w:t>
      </w:r>
    </w:p>
    <w:bookmarkEnd w:id="17"/>
    <w:bookmarkStart w:name="z3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Собрание правомочно принимать решение, если в нем участвуют более половины от общего числа собственников квартир, нежилых помещений.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принятия на собрании отрицательного решения, работы, связанные с ремонтом и заменой лифтов, капитальным ремонтом многоквартирного жилого дома данные виды работ не будут проводиться. 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капитального ремонта многоквартирного жилого дома за счет возвратных средств собственников квартир, нежилых помещений осуществляется специализированной уполномоченной организацией.</w:t>
      </w:r>
    </w:p>
    <w:bookmarkEnd w:id="20"/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Специализированная уполномоченная организация определяется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закупках".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ремонта и замены лифтов в многоквартирном жилом доме, работы по капитальному ремонту многоквартирного жилого дома осуществляется администратором бюджетной программы.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