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c53ce" w14:textId="5cc53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Улытауского районного маслихата от 5 марта 2024 года № 109 "Об утверждении Правил оказания социальной помощи, установления размеров и определения перечня отдельных категорий нуждающихся граждан Улытауского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Улытауского районного маслихата области Ұлытау от 29 апреля 2025 года № 200. Зарегистрировано Департаментом юстиции области Ұлытау 30 апреля 2025 года № 195-20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Улытауский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Улытауского районного маслихата "Об утверждении Правил оказания социальной помощи, установления размеров и определения перечня отдельных категорий нуждающихся граждан Улытауского района" от 5 марта 2024 года № 109 (зарегистрировано в Реестре государственной регистрации нормативных правовых актов под № 108-20)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приложения 1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9 мая – День Победы: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Великой Отечественной войны, а именно военнослужащим, проходившим службу в воинских частях, штабах и учреждениях, входивших в состав действующей армии и флота в период Великой Отечественной войны, а также во время других боевых операций по защите бывшего Союза ССР, партизанам и подпольщикам Великой Отечественной войны - 5 000 000 (пять миллионов) тенге;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вследствие ранения, контузии, увечья или заболевания, полученных в период Великой Отечественной войны, а именно военнослужащим действующей армии и флота, партизанам и подпольщикам Великой Отечественной войны, а также рабочим и служащим, которым инвалидность установлена вследствие ранения, контузии, увечья или заболевания, полученных в период Великой Отечественной войны на фронте, в районе военных действий, на прифронтовых участках железных дорог, сооружениях оборонительных рубежей, военно-морских баз и аэродромов – 300 000 (триста тысяч)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– 200 000 (двести тысяч)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– 200 000 (двести тысяч)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– 200 000 (двести тысяч)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семьям военнослужащих, партизан, подпольщиков,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статьях 4</w:t>
      </w:r>
      <w:r>
        <w:rPr>
          <w:rFonts w:asci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погибших (пропавших без вести) или умерших в результате ранения, контузии или увечья, полученных при защите бывшего Союза ССР, исполнении иных обязанностей воинской службы (служебных обязанностей), или вследствие заболевания, связанного с пребыванием на фронте – 100 000 (сто тысяч)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погибших в Великой Отечественной войне лиц из числа личного состава групп самозащиты объектовых и аварийных команд местной противовоздушной обороны, семьям погибших работников госпиталей и больниц города Ленинграда– 100 000 (сто тысяч)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лица с инвалидностью вследствие ранения, контузии, увечья или заболевания, полученных в период Великой Отечественной войны, или лица, приравненного по льготам к лицам с инвалидностью вследствие ранения, контузии, увечья или заболевания, полученных в период Великой Отечественной войны, а также супруге (супругу)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признававшимся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 – 100 000 (сто тысяч) тенге.".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Курмансеитов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