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2fd9d" w14:textId="db2fd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Уилского района Актюбинской области от 05 апреля 2016 года № 77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Уилского района Актюбинской области от 30 апреля 2025 года № 63. Зарегистрировано Департаментом юстиции Актюбинской области 6 мая 2025 года № 8709-04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Уилского района Актюбинской области от 05 апреля 2016 года № 77 "Об определении перечня должностей специалистов в области социального обеспечения и культуры, являющихся гражданскими служащими и работающих в сельской местности" (зарегистрированное в Реестре государственной регистрации нормативных правовых актов № 4888)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Уилского района.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Уилского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Казыбаев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Уилский районный маслихат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от 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2025 года № 63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Уилского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77 от 05 апреля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должностей специалистов в области социального обеспечения и культуры, являющихся гражданскими служащими и работающих в сельской местности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КГУ и ГКП районного значения (организации надомного обслуживания и временного пребывания)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высшей, первой, второй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высшего уровня квалификации ГУ и ГКП без категории: консультант по социальной работе,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высшей, первой, второй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 среднего уровня квалификации ГУ и ГКП без категории: специалист по социальной работе, социальный работник по уходу за престарелыми и лицами с инвалидностью, социальный работник по уходу за детьми с инвалидностью и лицами с инвалидностью старше 18 лет с психоневрологическими заболеваниями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культуры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(директор) ГУ и ГКП сельского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Художественный руководитель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(руководитель) методическим кабинетом, библиотекой ГУ и ГКП районного значения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высшего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высшей, первой, второй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режиссер, художники всех наименований (основных служб)</w:t>
            </w:r>
          </w:p>
        </w:tc>
      </w:tr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Специалисты среднего уровня квалификации без категории ГУ и ГКП: аккомпаниатор, библиограф, библиотекарь, культорганизатор (основных служб), методист всех наименований (основных служб), руководитель коллектива (кружка), музыкальный руководитель, музыкальный оформитель, редактор (основных служб), режиссер, хореограф, художники всех наименований (основных служб)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ГУ –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КГУ – коммунальное государственное учреждение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ГКП – государственное казенное предприятие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