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615dd" w14:textId="e4615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индустрии и инфраструктурного развития Республики Казахстан от 11 июля 2019 года № 500 "Об утверждении Правил представления управляющей компанией специальной экономической и индустриальной зон отчетности"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26 сентября 2025 года № 398. Зарегистрирован в Министерстве юстиции Республики Казахстан 29 сентября 2025 года № 36960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11 июля 2019 года № 500 "Об утверждении Правил представления управляющей компанией специальной экономической и индустриальной зон отчетности" (далее - Правил) (зарегистрирован в Реестре государственной регистрации нормативных правовых актов за № 19021)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специальных экономических и индустриальных зонах"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управляющей компанией специальной экономической и индустриальной зон отчетности,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приказу.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промышленной инфраструктуры и внутристрановой ценности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2025 года № 398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управляющей компанией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индустриальной зон отчетности</w:t>
            </w:r>
          </w:p>
        </w:tc>
      </w:tr>
    </w:tbl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Формы, предназначенная для сбора административных данных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промышленности и строительства Республики Казахстан и Единый координационный центр по специальным экономическим и индустриальным зонам в Республике Казахстан.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основе, размещена на интернет–ресурсе: www.gov.kz/memleket/entities/mps.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Информация по проектам единой карты индустриализации.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ИПЕКИ-1. 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ежегодно для специальных экономических зон; ежеквартально для индустриальных зон.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 ____ год.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управляющие компании специальной экономической и индустриальной зоны.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представления формы, предназначенной для сбора административных данных на безвозмездной основе: 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ежегодно, в срок не позднее 15 апреля года, следующего за отчетным годом для специальных экономических зон;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ежеквартально к десятому числу месяца, следующего отчетным кварталом для индустриальных зон.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ИИН/БИН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53975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975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 заполняется в случае представления данных физическими лицами, а также в агрегированном виде)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</w:tbl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показатели специальных экономических и индустриальных зон (СЭЗ/ИЗ)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(СЭЗ/ИЗ) (годы функционирования)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первый*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второй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третий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текущий (квартал 1)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текущий (квартал 2)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текущий (квартал 3)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текущий (квартал 4)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все годы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фактически вложенных инвестиций участниками в проекты (миллиардов тенге)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прямых иностранных инвестиций (миллиардов тенге)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продукции и услуг (миллиардов тенге)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налоговых отчислений (миллиардов тенге)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полученных налоговых преференций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полученных таможенных преференций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экспорта продукции (миллиардов тенге)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 рабочие места (c учетом работников управляющей компании)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заполняется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 момента создания СЭЗ/ИЗ (указывать каждый год)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</w:tr>
    </w:tbl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Проекты специальных экономических и индустриальных зон</w:t>
      </w:r>
      <w:r>
        <w:br/>
      </w:r>
      <w:r>
        <w:rPr>
          <w:rFonts w:ascii="Times New Roman"/>
          <w:b/>
          <w:i w:val="false"/>
          <w:color w:val="000000"/>
        </w:rPr>
        <w:t>(заполняется отдельно для действующих проектов и проектов на стадии реализации)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СЭЗ/ИЗ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участника СЭЗ или лица, осуществляющее непрофильные виды деятельности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проекта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Выпускаемая продукция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Отрасль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ОКЭД на уровне 2 знаков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на уровне 10 знаков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СКПП на уровне 9 знаков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субъекта предпринимательства (микро, малый, средний, крупный)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Занимаемый участок земли, га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получения земельного участка по гос. акту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какой срок выдан земельный участок по гос. акту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проекта, млрд тг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фактически вложенных средств, млрд тг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первый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второй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третий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все время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Иностранное участие в уставном капитале участника СЭЗ (при наличии)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проекта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компании-иностранного участника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фактически вложенных иностранных средств, млрд тг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первый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второй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третий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все время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натуральном выражении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стоимостном выражении, млрд тг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</w:tbl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произведенной продукции в разрезе номенклатуры продукции, млрд тенге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экспорта продукции в разрезе номенклатуры продукции, млрд тенге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Экспортируемые страны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первый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второй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третий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все время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первый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второй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третий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все время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</w:tbl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 рабочие места, ед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отчисления, млрд тенге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статус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Контактная информация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первый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второй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третий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все время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3</w:t>
            </w:r>
          </w:p>
        </w:tc>
      </w:tr>
    </w:tbl>
    <w:bookmarkStart w:name="z4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Инфраструктура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Финансирование объектов инфраструктуры СЭЗ/ИЗ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СЭЗ/ИЗ (объект)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строительства инфраструктуры СЭЗ/ИЗ, миллиардов тенге по технико-экономическому обоснованию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Выделенные средства, миллиардов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первый*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второй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третий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текущий (квартал 1)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текущий (квартал 2)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текущий (квартал 3)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текущий (квартал 4)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все годы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Освоенные средства, миллиардов тенге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неосвоения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Завершенность инфраструктуры (%)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потребность в финансировании, миллиардов 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текущий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последующий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последующий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последующий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последующий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последующий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последующий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</w:tbl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Общая информация по мощностям инфраструктурных объектов СЭЗ/ИЗ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инфраструктуры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Мощности СЭЗ/ИЗ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Существующие*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Потребляемые**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Свободные***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Планируемые****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Водоснабжение, в том числе следующие объекты инфраструктуры: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кубических метров в час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Канализация, в том числе следующие объекты инфраструктуры: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кубических метров в час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Электроснабжение, в том числе следующие объекты инфраструктуры: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Мегаватт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Теплоснабжение, в том числе следующие объекты инфраструктуры: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Гигакалорий в час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Газоснабжение, в том числе следующие объекты инфраструктуры: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кубических метров в час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Пароснабжение, в том числе следующие объекты инфраструктуры: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Гигакалорий в час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Телефонная связь, в том числе следующие объекты инфраструктуры: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Интернет, в том числе следующие объекты инфраструктуры: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Мегабит в секунду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Утилизация твердых отходов, в том числе следующие объекты инфраструктуры: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 в сутки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Утилизация жидких отходов, в том числе следующие объекты инфраструктуры: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 в сутки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Подъездной ж/д путь, в том числе следующие объекты инфраструктуры: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Автодороги, в том числе следующие объекты инфраструктуры: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автодорога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Подводящая автодорога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Мощности, потребляемые текущими участниками и административными объектами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Мощности инфраструктурных объектов, свободные для новых участников СЭЗ/ИЗ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Мощности, планируемые к созданию на территории СЭЗ/ИЗ (расширение нынешних объектов, постройка новых объектов)</w:t>
            </w:r>
          </w:p>
        </w:tc>
      </w:tr>
    </w:tbl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Стоимость коммунальных услуг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услуга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Теплоснабжение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Гигакалорий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киловатт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кубических метров в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Газоснабжение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кубических метров в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Потребность в объектах инфраструктуры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инфраструктуры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миллиардов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базовой инфраструктуры (первой необходимости)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дополнительной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4</w:t>
            </w:r>
          </w:p>
        </w:tc>
      </w:tr>
    </w:tbl>
    <w:bookmarkStart w:name="z5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Земельные участки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Распределение территории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(гектар)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территория специальной экономической и индустриальной зон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Полезная площадь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Выделенная под проекты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действующих проектов (общая)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проектов на стадии реализации (общая)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Выделенная под инфраструктуру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Построенная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стадии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Свободная полезная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Обеспеченная инфраструктурой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полезная территория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Выделенная участникам полезная площадь</w:t>
            </w:r>
          </w:p>
          <w:bookmarkEnd w:id="41"/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3075"/>
              <w:gridCol w:w="3075"/>
              <w:gridCol w:w="3075"/>
              <w:gridCol w:w="3075"/>
            </w:tblGrid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№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Наименование участника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Площадь (гектар)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Примечания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4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 участникам с действующим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производством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ИТОГО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4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 участникам на стадии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реализации (строительства)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ИТОГО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ВСЕГО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Распределение прочей территории</w:t>
            </w:r>
          </w:p>
          <w:bookmarkEnd w:id="42"/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3075"/>
              <w:gridCol w:w="3075"/>
              <w:gridCol w:w="3075"/>
              <w:gridCol w:w="3075"/>
            </w:tblGrid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№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Наименование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объекта инфраструктуры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Занимаемая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территория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(гектар)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Примечание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4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 объектам на стадии эксплуатации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ВСЕГО: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4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 объектам на стадии строительства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ВСЕГО: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6" w:id="43"/>
      <w:r>
        <w:rPr>
          <w:rFonts w:ascii="Times New Roman"/>
          <w:b w:val="false"/>
          <w:i w:val="false"/>
          <w:color w:val="000000"/>
          <w:sz w:val="28"/>
        </w:rPr>
        <w:t>
      Исполнитель: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управляющей компании или лицо, исполняющее его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*заполняется после каждой формы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5</w:t>
            </w:r>
          </w:p>
        </w:tc>
      </w:tr>
    </w:tbl>
    <w:bookmarkStart w:name="z5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Доля внутристрановой ценности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СЭЗ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участника СЭЗ или лица, осуществляющее непрофильные виды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(БИН / ИИН)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приобретения (0- товар, 1- работа, 2 -услуга)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краткое (дополнительное) описание приобретенных ТРУ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ОКЭД на уровне 4 знаков или код ТН ВЭД на уровне 6 знаков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приобретенного товара в натуральном выражении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по договору,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 производителя товара, которому выдан выписки из реестра казахстанских товаропроизводителей/сертификат "СТ-КZ"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выписки из реестра казахстанских товаропроизводителей/сертификата "СТ-КZ"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выписки из реестра казахстанских товаропроизводителей/сертификата "СТ-КZ"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выписки из реестра казахстанских товаропроизводителей/сертификата "СТ-КZ", (день, месяц, год)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Внутристрановая ценность в товаре, указанная в выписке из реестра казахстанских товаропроизводителей/сертификате "СТ-КZ",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Внутристрановая ценность в работе (услуге),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p>
      <w:pPr>
        <w:spacing w:after="0"/>
        <w:ind w:left="0"/>
        <w:jc w:val="both"/>
      </w:pPr>
      <w:bookmarkStart w:name="z61" w:id="47"/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"Информация по проектам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единой карты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индустриализации"</w:t>
            </w:r>
          </w:p>
        </w:tc>
      </w:tr>
    </w:tbl>
    <w:bookmarkStart w:name="z6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 1–5, предназначенных для сбора административных данных на безвозмездной основе</w:t>
      </w:r>
    </w:p>
    <w:bookmarkEnd w:id="48"/>
    <w:bookmarkStart w:name="z6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 1–5, предназначенных для сбора административных данных на безвозмездной основе, включая форму "Доля внутристрановой ценности" (далее – Форма).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управляющими компаниями специальных экономических и индустриальных зон.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Заполненная Форма представляется ежегодно для специальных экономических зон; ежеквартально для индустриальных зон;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подписывается руководителем, либо лицом, исполняющим его обязанности, с указанием его фамилии и инициалов, а также даты заполнения.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казахском и русском языках.</w:t>
      </w:r>
    </w:p>
    <w:bookmarkEnd w:id="54"/>
    <w:bookmarkStart w:name="z7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1. Общие показатели специальных экономических и индустриальных зон (СЭЗ/ИЗ)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указывается нумерация;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указывается основные показатели (объем фактически вложенных инвестиций участниками в проекты (млрд тенге), объем прямых иностранных инвестиций (млрд тенге), объем производства продукции и услуг (млрд тенге), объем налоговых отчислений (млрд тенге), объем полученных налоговых преференций, объем полученных таможенных преференций, объем экспорта продукции (млрд тенге), постоянные рабочие места (c учетом работников управляющей компании) — показатель не заполняется);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графе 3 указывается значения основных показателей на первый год;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указывается значения основных показателей на второй год;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указывается значения основных показателей на третий год;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указывается значения основных показателей на последующие года с созданием дополнительных граф;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указывается значения основных показателей на текущий год 1 квартала;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указывается значения основных показателей на текущий год 2 квартала;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указывается значения основных показателей на текущий год 3 квартала;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10 указывается значения основных показателей на текущий год 4 квартала;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11 суммируются все значения основных показателей на с графы 3;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2. Проекты специальных экономических и индустриальных зон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указывается нумерация специальной экономической либо индустриальной зоны;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указывается наименование специальной экономической либо индустриальной зоны;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графе 3 указывается наименование участника СЭЗ или лица, осуществляющее непрофильные виды деятельности;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4 указывается наименование проекта;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5 указывается наименование продукции;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6 указывается код ТН ВЭД на уровне 10 знаков;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7 указывается код СКПП на уровне 9 знаков;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8 указывается отрасль;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9 указывается код ОКЭД на уровне 2 знаков;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10 указывается категория субъекта предпринимательства (микро, малый, средний, крупный);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11 указывается занимаемый участок земли, га;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12 указывается дата получения земельного участка по гос. акту;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13 указывается на какой срок выдан земельный участок по гос. акту;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14 указывается стоимость проекта, млрд тенге;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15 указывается объем фактически вложенных средств, млрд тенге на первый год;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16 указывается объем фактически вложенных средств, млрд тенге на второй год;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17 указывается объем фактически вложенных средств, млрд тенге на третий год;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18 указывается объем фактически вложенных средств, млрд тенге на последующие года;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19 указывается объем фактически вложенных средств, млрд тенге на текущий год;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20 указывается сумма объема фактически вложенных средств, млрд тенге за все время;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21 указывается иностранная страна, участвующая в уставном капитале участника СЭЗ (при наличии);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22 указывается наименование компании-иностранного участника;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графе 23 указывается доля в процентах, %;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графе 24 указывается объем фактически вложенных средств, млрд тенге на первый год;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графе 25 указывается объем фактически вложенных средств, млрд тенге на второй год;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графе 26 указывается объем фактически вложенных средств, млрд тенге на третий год;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графе 27 указывается объем фактически вложенных средств, млрд тенге на последующие года;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графе 28 указывается объем фактически вложенных средств, млрд тенге на текущий год;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графе 29 указывается сумма объема фактически вложенных средств, млрд тенге за все время;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графе 30 указывается мощность проекта в натуральном выражении;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графе 31 указывается мощность проекта в стоимостном выражении, млрд тенге;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графе 32 указывается объем произведенной продукции в разрезе номенклатуры продукции, млрд. тг на первый год;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графе 33 указывается объем произведенной продукции в разрезе номенклатуры продукции, млрд. тг на второй год;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графе 34 указывается объем произведенной продукции в разрезе номенклатуры продукции, млрд. тг на третий год;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графе 35 указывается объем произведенной продукции в разрезе номенклатуры продукции, млрд. тг на последующие года;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графе 36 указывается объем произведенной продукции в разрезе номенклатуры продукции, млрд. тг на текущий год;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графе 37 указывается сумма объема произведенной продукции в разрезе номенклатуры продукции, млрд. тг за все время;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графе 38 указывается объем экспорта продукции в разрезе номенклатуры продукции, млрд. тг на первый год;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графе 39 указывается объем экспорта продукции в разрезе номенклатуры продукции, млрд. тг на второй год;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 графе 40 указывается объем экспорта продукции в разрезе номенклатуры продукции, млрд. тг на третий год;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графе 41 указывается объем экспорта продукции в разрезе номенклатуры продукции, млрд. тг на последующие года;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 графе 42 указывается объем экспорта продукции в разрезе номенклатуры продукции, млрд. тг на текущий год;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 графе 43 указывается сумма объема экспорта продукции в разрезе номенклатуры продукции, млрд. тг за все время;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графе 44 указывается экспортируемые страны;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графе 45 указывается постоянные рабочие места, ед.;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графе 46 указывается месяц ввода в эксплуатацию;</w:t>
      </w:r>
    </w:p>
    <w:bookmarkEnd w:id="114"/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 графе 47 указывается год ввода в эксплуатацию;</w:t>
      </w:r>
    </w:p>
    <w:bookmarkEnd w:id="115"/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в графе 48 указываются налоговые отчисления, млрд. тенге на первый год;</w:t>
      </w:r>
    </w:p>
    <w:bookmarkEnd w:id="116"/>
    <w:bookmarkStart w:name="z1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 графе 49 указываются налоговые отчисления, млрд. тенге на второй год;</w:t>
      </w:r>
    </w:p>
    <w:bookmarkEnd w:id="117"/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 графе 50 указываются налоговые отчисления, млрд. тенге на третий год;</w:t>
      </w:r>
    </w:p>
    <w:bookmarkEnd w:id="118"/>
    <w:bookmarkStart w:name="z1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графе 51 указываются налоговые отчисления, млрд. тенге на последующие года;</w:t>
      </w:r>
    </w:p>
    <w:bookmarkEnd w:id="119"/>
    <w:bookmarkStart w:name="z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графе 52 указываются налоговые отчисления, млрд. тенге на текущий год;</w:t>
      </w:r>
    </w:p>
    <w:bookmarkEnd w:id="120"/>
    <w:bookmarkStart w:name="z1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в графе 53 указывается сумма налоговых отчислений, млрд. тенге за все время;</w:t>
      </w:r>
    </w:p>
    <w:bookmarkEnd w:id="121"/>
    <w:bookmarkStart w:name="z1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в графе 54 указывается текущий статус;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в графе 55 указывается контактная информация.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3. Инфраструктура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Финансирование объектов инфраструктуры СЭЗ/ИЗ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указывается наименование СЭЗ/ИЗ (объект);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указывается общая стоимость строительства инфраструктуры СЭЗ/ИЗ, млрд тенге по технико-экономическому обоснованию;</w:t>
      </w:r>
    </w:p>
    <w:bookmarkEnd w:id="127"/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указывается выделенные средства, млрд. тенге на первый год;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4 указывается выделенные средства, млрд. тенге на второй год;</w:t>
      </w:r>
    </w:p>
    <w:bookmarkEnd w:id="129"/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5 указывается выделенные средства, млрд. тенге на третий год;</w:t>
      </w:r>
    </w:p>
    <w:bookmarkEnd w:id="130"/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6 указывается выделенные средства, млрд. тенге на последующие года;</w:t>
      </w:r>
    </w:p>
    <w:bookmarkEnd w:id="131"/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7 указывается выделенные средства, млрд. тенге на 1 квартал текущего года;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8 указывается выделенные средства, млрд. тенге на 2 квартал текущего года;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9 указывается выделенные средства, млрд. тенге на 3 квартал текущего года;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10 указывается выделенные средства, млрд. тенге на 4 квартал текущего года;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11 указывается сумма выделенных средств, млрд. тенге за все время;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12 указывается освоенные средства, млрд тенге;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13 указываются причины неосвоения;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14 указывается завершенность инфраструктуры (%);</w:t>
      </w:r>
    </w:p>
    <w:bookmarkEnd w:id="139"/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15 указывается дополнительная потребность в финансировании, млрд тенге на текущий год;</w:t>
      </w:r>
    </w:p>
    <w:bookmarkEnd w:id="140"/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16 указывается дополнительная потребность в финансировании, млрд тенге на последующий год;</w:t>
      </w:r>
    </w:p>
    <w:bookmarkEnd w:id="141"/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17 указывается дополнительная потребность в финансировании, млрд тенге на последующий год;</w:t>
      </w:r>
    </w:p>
    <w:bookmarkEnd w:id="142"/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18 указывается дополнительная потребность в финансировании, млрд тенге на последующий год;</w:t>
      </w:r>
    </w:p>
    <w:bookmarkEnd w:id="143"/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19 указывается дополнительная потребность в финансировании, млрд тенге на последующий год;</w:t>
      </w:r>
    </w:p>
    <w:bookmarkEnd w:id="144"/>
    <w:bookmarkStart w:name="z16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20 указывается дополнительная потребность в финансировании, млрд тенге на последующий год;</w:t>
      </w:r>
    </w:p>
    <w:bookmarkEnd w:id="145"/>
    <w:bookmarkStart w:name="z16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21 указывается дополнительная потребность в финансировании, млрд тенге на последующий год;</w:t>
      </w:r>
    </w:p>
    <w:bookmarkEnd w:id="146"/>
    <w:bookmarkStart w:name="z1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22 указывается примечание.</w:t>
      </w:r>
    </w:p>
    <w:bookmarkEnd w:id="147"/>
    <w:bookmarkStart w:name="z16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Общая информация по мощностям инфраструктурных объектов СЭЗ/ИЗ</w:t>
      </w:r>
    </w:p>
    <w:bookmarkEnd w:id="148"/>
    <w:bookmarkStart w:name="z16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указывается наименование объекта инфраструктуры (водоснабжение, в том числе следующие объекты инфраструктуры, канализация, в том числе следующие объекты инфраструктуры, электроснабжение, в том числе следующие объекты инфраструктуры, теплоснабжение, в том числе следующие объекты инфраструктуры, газоснабжение, в том числе следующие объекты инфраструктуры, пароснабжение, в том числе следующие объекты инфраструктуры, телефонная связь, в том числе следующие объекты инфраструктуры, интернет, в том числе следующие объекты инфраструктуры, утилизация твердых отходов, в том числе следующие объекты инфраструктуры, утилизация жидких отходов, в том числе следующие объекты инфраструктуры, подъездной железнодорожный путь, в том числе следующие объекты инфраструктуры, автодороги, в том числе следующие объекты инфраструктуры, внутренняя автодорога, подводящая автодорога.);</w:t>
      </w:r>
    </w:p>
    <w:bookmarkEnd w:id="149"/>
    <w:bookmarkStart w:name="z16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указывается единица измерения мощности объекта (кубические метры в час, мегаватт, гигакалории в час, линий, мегабит в секунду, тонн в сутки, километры);</w:t>
      </w:r>
    </w:p>
    <w:bookmarkEnd w:id="150"/>
    <w:bookmarkStart w:name="z16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указываются существующие мощности — фактически имеющиеся на территории СЭЗ/ИЗ мощности по каждому объекту инфраструктуры;</w:t>
      </w:r>
    </w:p>
    <w:bookmarkEnd w:id="151"/>
    <w:bookmarkStart w:name="z16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4 указываются потребляемые мощности — мощности, которые в настоящее время используются действующими участниками СЭЗ/ИЗ и административными объектами;</w:t>
      </w:r>
    </w:p>
    <w:bookmarkEnd w:id="152"/>
    <w:bookmarkStart w:name="z16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5 указываются свободные мощности — мощности инфраструктурных объектов, доступные для подключения новых участников СЭЗ/ИЗ;</w:t>
      </w:r>
    </w:p>
    <w:bookmarkEnd w:id="153"/>
    <w:bookmarkStart w:name="z16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6 указываются планируемые мощности — мощности, которые планируется создать на территории СЭЗ/ИЗ.</w:t>
      </w:r>
    </w:p>
    <w:bookmarkEnd w:id="154"/>
    <w:bookmarkStart w:name="z17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Стоимость коммунальных услуг</w:t>
      </w:r>
    </w:p>
    <w:bookmarkEnd w:id="155"/>
    <w:bookmarkStart w:name="z17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указывается наименование коммунальной услуги (водоснабжение, теплоснабжение, электроснабжение, канализация, газоснабжение);</w:t>
      </w:r>
    </w:p>
    <w:bookmarkEnd w:id="156"/>
    <w:bookmarkStart w:name="z17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указывается единица измерения (кубический метр, гигакалорий, киловатт, кубические метры в час);</w:t>
      </w:r>
    </w:p>
    <w:bookmarkEnd w:id="157"/>
    <w:bookmarkStart w:name="z17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указывается стоимость единицы услуги в тенге (указывается в соответствии с действующими тарифами, с учетом или без учета НДС — в зависимости от принятого порядка в СЭЗ/ИЗ).</w:t>
      </w:r>
    </w:p>
    <w:bookmarkEnd w:id="158"/>
    <w:bookmarkStart w:name="z17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Потребность в объектах инфраструктуры</w:t>
      </w:r>
    </w:p>
    <w:bookmarkEnd w:id="159"/>
    <w:bookmarkStart w:name="z17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указывается наименование объекта базовой инфраструктуры (первой необходимости) или дополнительной инфраструктуры, в котором имеется потребность (например, трансформаторная подстанция, линия электропередачи, котельная, водопровод, канализация, автодорога);</w:t>
      </w:r>
    </w:p>
    <w:bookmarkEnd w:id="160"/>
    <w:bookmarkStart w:name="z17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указываются мощности требуемого объекта (в соответствующих единицах измерения: кубические метры в час, мегаватты, гигакалории в час, тонны в сутки, километры);</w:t>
      </w:r>
    </w:p>
    <w:bookmarkEnd w:id="161"/>
    <w:bookmarkStart w:name="z17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указывается ориентировочная потребность в финансировании на строительство или реконструкцию объекта, в миллиардах тенге.</w:t>
      </w:r>
    </w:p>
    <w:bookmarkEnd w:id="162"/>
    <w:bookmarkStart w:name="z17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4. Земельные участки</w:t>
      </w:r>
    </w:p>
    <w:bookmarkEnd w:id="163"/>
    <w:bookmarkStart w:name="z17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 "Распределение территории":</w:t>
      </w:r>
    </w:p>
    <w:bookmarkEnd w:id="164"/>
    <w:bookmarkStart w:name="z18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указывается распределение территории СЭЗ/ИЗ: Общая территория специальной экономической и индустриальной зон; полезная площадь; выделенная под проекты; территория действующих проектов (общая); территория проектов на стадии реализации (общая); выделенная под инфраструктуру; построенная; на стадии строительства; свободная полезная; обеспеченная инфраструктурой; не полезная территория; всего.</w:t>
      </w:r>
    </w:p>
    <w:bookmarkEnd w:id="165"/>
    <w:bookmarkStart w:name="z18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указывается площадь в гектарах;</w:t>
      </w:r>
    </w:p>
    <w:bookmarkEnd w:id="166"/>
    <w:bookmarkStart w:name="z18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указывается примечание;</w:t>
      </w:r>
    </w:p>
    <w:bookmarkEnd w:id="167"/>
    <w:bookmarkStart w:name="z18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2 "Выделенная участникам полезная площадь":</w:t>
      </w:r>
    </w:p>
    <w:bookmarkEnd w:id="168"/>
    <w:bookmarkStart w:name="z18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указывается наименование участника;</w:t>
      </w:r>
    </w:p>
    <w:bookmarkEnd w:id="169"/>
    <w:bookmarkStart w:name="z18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указывается площадь в гектарах;</w:t>
      </w:r>
    </w:p>
    <w:bookmarkEnd w:id="170"/>
    <w:bookmarkStart w:name="z18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указывается примечание;</w:t>
      </w:r>
    </w:p>
    <w:bookmarkEnd w:id="171"/>
    <w:bookmarkStart w:name="z18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3 "Распределение прочей территории":</w:t>
      </w:r>
    </w:p>
    <w:bookmarkEnd w:id="172"/>
    <w:bookmarkStart w:name="z18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указывается наименование объекта инфраструктуры;</w:t>
      </w:r>
    </w:p>
    <w:bookmarkEnd w:id="173"/>
    <w:bookmarkStart w:name="z18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указывается занимаемая территория в гектарах;</w:t>
      </w:r>
    </w:p>
    <w:bookmarkEnd w:id="174"/>
    <w:bookmarkStart w:name="z19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указывается примечание.</w:t>
      </w:r>
    </w:p>
    <w:bookmarkEnd w:id="175"/>
    <w:bookmarkStart w:name="z19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5. Доля внутристрановой ценности</w:t>
      </w:r>
    </w:p>
    <w:bookmarkEnd w:id="176"/>
    <w:bookmarkStart w:name="z19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указывается нумерация;</w:t>
      </w:r>
    </w:p>
    <w:bookmarkEnd w:id="177"/>
    <w:bookmarkStart w:name="z19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указывается наименование СЭЗ;</w:t>
      </w:r>
    </w:p>
    <w:bookmarkEnd w:id="178"/>
    <w:bookmarkStart w:name="z19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указывается наименование участника СЭЗ или лица, осуществляющее непрофильные виды деятельности;</w:t>
      </w:r>
    </w:p>
    <w:bookmarkEnd w:id="179"/>
    <w:bookmarkStart w:name="z19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4 указывается идентификационный номер (БИН / ИИН);</w:t>
      </w:r>
    </w:p>
    <w:bookmarkEnd w:id="180"/>
    <w:bookmarkStart w:name="z19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5 указывается код приобретения (0- товар, 1- работа, 2 -услуга);</w:t>
      </w:r>
    </w:p>
    <w:bookmarkEnd w:id="181"/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6 указывается наименование и краткое (дополнительное) описание приобретенных ТРУ;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7 указывается код ОКЭД на уровне 4 знаков или код ТН ВЭД на уровне 6 знаков;</w:t>
      </w:r>
    </w:p>
    <w:bookmarkEnd w:id="183"/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8 указывается наименование поставщика;</w:t>
      </w:r>
    </w:p>
    <w:bookmarkEnd w:id="184"/>
    <w:bookmarkStart w:name="z2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9 указывается объем приобретенного товара в натуральном выражении;</w:t>
      </w:r>
    </w:p>
    <w:bookmarkEnd w:id="185"/>
    <w:bookmarkStart w:name="z2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10 указывается общая сумма по договору, тенге;</w:t>
      </w:r>
    </w:p>
    <w:bookmarkEnd w:id="186"/>
    <w:bookmarkStart w:name="z20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11 указывается БИН/ИИН производителя товара, которому выданы выписки из реестра казахстанских товаропроизводителей сертификат/"СТ-КZ";</w:t>
      </w:r>
    </w:p>
    <w:bookmarkEnd w:id="187"/>
    <w:bookmarkStart w:name="z20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12 указывается № выписки из реестра казахстанских товаропроизводителей/сертификата "СТ-КZ";</w:t>
      </w:r>
    </w:p>
    <w:bookmarkEnd w:id="188"/>
    <w:bookmarkStart w:name="z20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13 указывается серия выписки из реестра казахстанских товаропроизводителей/сертификата "СТ-КZ";</w:t>
      </w:r>
    </w:p>
    <w:bookmarkEnd w:id="189"/>
    <w:bookmarkStart w:name="z2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14 указывается дата выдачи выписки из реестра казахстанских товаропроизводителей/сертификата "СТ-КZ", (день, месяц, год);</w:t>
      </w:r>
    </w:p>
    <w:bookmarkEnd w:id="190"/>
    <w:bookmarkStart w:name="z20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15 указывается внутристрановая ценность в товаре, указанная в выписке из реестра казахстанских товаропроизводителей/сертификате "СТ-КZ", %;</w:t>
      </w:r>
    </w:p>
    <w:bookmarkEnd w:id="191"/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16 указывается внутристрановая ценность в работе (услуге), %.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 о происхождении товара формы "СТ-KZ" сохраняет свое действие до 1 января 2026 года.</w:t>
      </w:r>
    </w:p>
    <w:bookmarkEnd w:id="19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