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baa80" w14:textId="9eba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внутристрановой ценности в закупках товаров, работ и услуг" и Министра по инвестициям и развитию Республики Казахстан от 20 апреля 2018 года № 260 "Об утверждении Единой методики расчета организациями внутристрановой ценности при закупке товаров, работ и услуг</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18 сентября 2025 года № 373. Зарегистрирован в Министерстве юстиции Республики Казахстан 22 сентября 2025 года № 36895</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внутристрановой ценности в закупках товаров, работ и услуг" (зарегистрирован в Реестре государственной регистрации нормативных правовых актов за № 8923)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0" w:id="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20 апреля 2018 года № 260 "Об утверждении Единой методики расчета организациями внутристрановой ценности при закупке товаров, работ и услуг" (зарегистрирован в Реестре государственной регистрации нормативных правовых актов за № 16942) следующие изменения: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 и </w:t>
      </w:r>
      <w:r>
        <w:rPr>
          <w:rFonts w:ascii="Times New Roman"/>
          <w:b w:val="false"/>
          <w:i w:val="false"/>
          <w:color w:val="000000"/>
          <w:sz w:val="28"/>
        </w:rPr>
        <w:t>подпунктом 2-1)</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Единую методику</w:t>
      </w:r>
      <w:r>
        <w:rPr>
          <w:rFonts w:ascii="Times New Roman"/>
          <w:b w:val="false"/>
          <w:i w:val="false"/>
          <w:color w:val="000000"/>
          <w:sz w:val="28"/>
        </w:rPr>
        <w:t xml:space="preserve"> расчета организациями внутристрановой ценности при закупке товаров, работ и услуг,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14" w:id="5"/>
    <w:p>
      <w:pPr>
        <w:spacing w:after="0"/>
        <w:ind w:left="0"/>
        <w:jc w:val="both"/>
      </w:pPr>
      <w:r>
        <w:rPr>
          <w:rFonts w:ascii="Times New Roman"/>
          <w:b w:val="false"/>
          <w:i w:val="false"/>
          <w:color w:val="000000"/>
          <w:sz w:val="28"/>
        </w:rPr>
        <w:t>
      3.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w:t>
      </w:r>
    </w:p>
    <w:bookmarkEnd w:id="5"/>
    <w:bookmarkStart w:name="z15"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6"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7"/>
    <w:bookmarkStart w:name="z17" w:id="8"/>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промышленности и строительства Республики Казахстан.</w:t>
      </w:r>
    </w:p>
    <w:bookmarkEnd w:id="8"/>
    <w:bookmarkStart w:name="z18" w:id="9"/>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20"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индустрии</w:t>
            </w:r>
            <w:r>
              <w:br/>
            </w:r>
            <w:r>
              <w:rPr>
                <w:rFonts w:ascii="Times New Roman"/>
                <w:b w:val="false"/>
                <w:i w:val="false"/>
                <w:color w:val="000000"/>
                <w:sz w:val="20"/>
              </w:rPr>
              <w:t>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2013 года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6" w:id="13"/>
    <w:p>
      <w:pPr>
        <w:spacing w:after="0"/>
        <w:ind w:left="0"/>
        <w:jc w:val="left"/>
      </w:pPr>
      <w:r>
        <w:rPr>
          <w:rFonts w:ascii="Times New Roman"/>
          <w:b/>
          <w:i w:val="false"/>
          <w:color w:val="000000"/>
        </w:rPr>
        <w:t xml:space="preserve"> Информация по планируемым закупкам товаров, работ и услуг</w:t>
      </w:r>
    </w:p>
    <w:bookmarkEnd w:id="13"/>
    <w:bookmarkStart w:name="z27" w:id="14"/>
    <w:p>
      <w:pPr>
        <w:spacing w:after="0"/>
        <w:ind w:left="0"/>
        <w:jc w:val="both"/>
      </w:pPr>
      <w:r>
        <w:rPr>
          <w:rFonts w:ascii="Times New Roman"/>
          <w:b w:val="false"/>
          <w:i w:val="false"/>
          <w:color w:val="000000"/>
          <w:sz w:val="28"/>
        </w:rPr>
        <w:t>
      Представляется: в Министерство промышленности и строительства Республики Казахстан.</w:t>
      </w:r>
    </w:p>
    <w:bookmarkEnd w:id="14"/>
    <w:bookmarkStart w:name="z28" w:id="15"/>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https://www.gov.kz/memleket/entities/mps.</w:t>
      </w:r>
    </w:p>
    <w:bookmarkEnd w:id="15"/>
    <w:bookmarkStart w:name="z29" w:id="16"/>
    <w:p>
      <w:pPr>
        <w:spacing w:after="0"/>
        <w:ind w:left="0"/>
        <w:jc w:val="both"/>
      </w:pPr>
      <w:r>
        <w:rPr>
          <w:rFonts w:ascii="Times New Roman"/>
          <w:b w:val="false"/>
          <w:i w:val="false"/>
          <w:color w:val="000000"/>
          <w:sz w:val="28"/>
        </w:rPr>
        <w:t>
      Наименование административной формы: "Информация по планируемым закупкам товаров, работ и услуг".</w:t>
      </w:r>
    </w:p>
    <w:bookmarkEnd w:id="16"/>
    <w:bookmarkStart w:name="z30" w:id="1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1-ПЗ.</w:t>
      </w:r>
    </w:p>
    <w:bookmarkEnd w:id="17"/>
    <w:bookmarkStart w:name="z31" w:id="18"/>
    <w:p>
      <w:pPr>
        <w:spacing w:after="0"/>
        <w:ind w:left="0"/>
        <w:jc w:val="both"/>
      </w:pPr>
      <w:r>
        <w:rPr>
          <w:rFonts w:ascii="Times New Roman"/>
          <w:b w:val="false"/>
          <w:i w:val="false"/>
          <w:color w:val="000000"/>
          <w:sz w:val="28"/>
        </w:rPr>
        <w:t>
      Периодичность: годовая.</w:t>
      </w:r>
    </w:p>
    <w:bookmarkEnd w:id="18"/>
    <w:bookmarkStart w:name="z32" w:id="19"/>
    <w:p>
      <w:pPr>
        <w:spacing w:after="0"/>
        <w:ind w:left="0"/>
        <w:jc w:val="both"/>
      </w:pPr>
      <w:r>
        <w:rPr>
          <w:rFonts w:ascii="Times New Roman"/>
          <w:b w:val="false"/>
          <w:i w:val="false"/>
          <w:color w:val="000000"/>
          <w:sz w:val="28"/>
        </w:rPr>
        <w:t>
      Отчетный период: 20__год.</w:t>
      </w:r>
    </w:p>
    <w:bookmarkEnd w:id="19"/>
    <w:bookmarkStart w:name="z33" w:id="2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20"/>
    <w:bookmarkStart w:name="z34" w:id="21"/>
    <w:p>
      <w:pPr>
        <w:spacing w:after="0"/>
        <w:ind w:left="0"/>
        <w:jc w:val="both"/>
      </w:pPr>
      <w:r>
        <w:rPr>
          <w:rFonts w:ascii="Times New Roman"/>
          <w:b w:val="false"/>
          <w:i w:val="false"/>
          <w:color w:val="000000"/>
          <w:sz w:val="28"/>
        </w:rPr>
        <w:t xml:space="preserve">
      1)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аффилированными с ними юридическими лицами, осуществляющими приобретение товаров, работ и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21"/>
    <w:bookmarkStart w:name="z35" w:id="22"/>
    <w:p>
      <w:pPr>
        <w:spacing w:after="0"/>
        <w:ind w:left="0"/>
        <w:jc w:val="both"/>
      </w:pPr>
      <w:r>
        <w:rPr>
          <w:rFonts w:ascii="Times New Roman"/>
          <w:b w:val="false"/>
          <w:i w:val="false"/>
          <w:color w:val="000000"/>
          <w:sz w:val="28"/>
        </w:rPr>
        <w:t>
      2)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а также социально-предпринимательским корпорациям,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лицам или негосударственным юридическим лицам с правом последующего выкупа;</w:t>
      </w:r>
    </w:p>
    <w:bookmarkEnd w:id="22"/>
    <w:bookmarkStart w:name="z36" w:id="23"/>
    <w:p>
      <w:pPr>
        <w:spacing w:after="0"/>
        <w:ind w:left="0"/>
        <w:jc w:val="both"/>
      </w:pPr>
      <w:r>
        <w:rPr>
          <w:rFonts w:ascii="Times New Roman"/>
          <w:b w:val="false"/>
          <w:i w:val="false"/>
          <w:color w:val="000000"/>
          <w:sz w:val="28"/>
        </w:rPr>
        <w:t xml:space="preserve">
      3) недропользователи и (или) лица, уполномоченные недропользователи осуществлять закуп товаров, работ и услуг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3"/>
    <w:bookmarkStart w:name="z37" w:id="24"/>
    <w:p>
      <w:pPr>
        <w:spacing w:after="0"/>
        <w:ind w:left="0"/>
        <w:jc w:val="both"/>
      </w:pPr>
      <w:r>
        <w:rPr>
          <w:rFonts w:ascii="Times New Roman"/>
          <w:b w:val="false"/>
          <w:i w:val="false"/>
          <w:color w:val="000000"/>
          <w:sz w:val="28"/>
        </w:rPr>
        <w:t>
      4) системообразующие предприятии;</w:t>
      </w:r>
    </w:p>
    <w:bookmarkEnd w:id="24"/>
    <w:bookmarkStart w:name="z38" w:id="25"/>
    <w:p>
      <w:pPr>
        <w:spacing w:after="0"/>
        <w:ind w:left="0"/>
        <w:jc w:val="both"/>
      </w:pPr>
      <w:r>
        <w:rPr>
          <w:rFonts w:ascii="Times New Roman"/>
          <w:b w:val="false"/>
          <w:i w:val="false"/>
          <w:color w:val="000000"/>
          <w:sz w:val="28"/>
        </w:rPr>
        <w:t>
      5) субъекты естественных монополий, за исключением субъектов естественной монополии малой мощности.</w:t>
      </w:r>
    </w:p>
    <w:bookmarkEnd w:id="25"/>
    <w:bookmarkStart w:name="z39" w:id="2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один раз в год, до 1 февраля планируемого для проведения закупок года.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00600" cy="546100"/>
                          </a:xfrm>
                          <a:prstGeom prst="rect">
                            <a:avLst/>
                          </a:prstGeom>
                        </pic:spPr>
                      </pic:pic>
                    </a:graphicData>
                  </a:graphic>
                </wp:inline>
              </w:drawing>
            </w:r>
          </w:p>
          <w:p>
            <w:pPr>
              <w:spacing w:after="20"/>
              <w:ind w:left="20"/>
              <w:jc w:val="both"/>
            </w:pPr>
          </w:p>
          <w:p>
            <w:pPr>
              <w:spacing w:after="20"/>
              <w:ind w:left="20"/>
              <w:jc w:val="both"/>
            </w:pPr>
          </w:p>
        </w:tc>
      </w:tr>
    </w:tbl>
    <w:bookmarkStart w:name="z40" w:id="27"/>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27"/>
    <w:bookmarkStart w:name="z41" w:id="28"/>
    <w:p>
      <w:pPr>
        <w:spacing w:after="0"/>
        <w:ind w:left="0"/>
        <w:jc w:val="both"/>
      </w:pPr>
      <w:r>
        <w:rPr>
          <w:rFonts w:ascii="Times New Roman"/>
          <w:b w:val="false"/>
          <w:i w:val="false"/>
          <w:color w:val="000000"/>
          <w:sz w:val="28"/>
        </w:rPr>
        <w:t>
      Метод сбора: в электронном виде на государственной информационной системе интернет- портал "Казахстанское содержание".</w:t>
      </w:r>
    </w:p>
    <w:bookmarkEnd w:id="28"/>
    <w:bookmarkStart w:name="z42" w:id="29"/>
    <w:p>
      <w:pPr>
        <w:spacing w:after="0"/>
        <w:ind w:left="0"/>
        <w:jc w:val="left"/>
      </w:pPr>
      <w:r>
        <w:rPr>
          <w:rFonts w:ascii="Times New Roman"/>
          <w:b/>
          <w:i w:val="false"/>
          <w:color w:val="000000"/>
        </w:rPr>
        <w:t xml:space="preserve"> Основная часть формы, предназначенной для сбора административных данных на безвозмездной основе</w:t>
      </w:r>
    </w:p>
    <w:bookmarkEnd w:id="29"/>
    <w:bookmarkStart w:name="z43" w:id="30"/>
    <w:p>
      <w:pPr>
        <w:spacing w:after="0"/>
        <w:ind w:left="0"/>
        <w:jc w:val="both"/>
      </w:pPr>
      <w:r>
        <w:rPr>
          <w:rFonts w:ascii="Times New Roman"/>
          <w:b w:val="false"/>
          <w:i w:val="false"/>
          <w:color w:val="000000"/>
          <w:sz w:val="28"/>
        </w:rPr>
        <w:t>
      Наименование административной формы: "Информация по планируемым закупкам товаров, работ и услуг"</w:t>
      </w:r>
    </w:p>
    <w:bookmarkEnd w:id="30"/>
    <w:bookmarkStart w:name="z44" w:id="31"/>
    <w:p>
      <w:pPr>
        <w:spacing w:after="0"/>
        <w:ind w:left="0"/>
        <w:jc w:val="both"/>
      </w:pPr>
      <w:r>
        <w:rPr>
          <w:rFonts w:ascii="Times New Roman"/>
          <w:b w:val="false"/>
          <w:i w:val="false"/>
          <w:color w:val="000000"/>
          <w:sz w:val="28"/>
        </w:rPr>
        <w:t>
      Таблица</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продукции по видам экономической деятельности (6 знаков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приобретаемых товаров, работ и услуг</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 (в соответствии с межгосударственным классификатором единиц измерения и счета)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закупки в натуральном выражении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Планируемая сумма закупа, тенге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проведения закупок (код классификатора административно-территориальных объектов)</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проведения закупок</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плана закупок</w:t>
            </w: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 w:id="32"/>
      <w:r>
        <w:rPr>
          <w:rFonts w:ascii="Times New Roman"/>
          <w:b w:val="false"/>
          <w:i w:val="false"/>
          <w:color w:val="000000"/>
          <w:sz w:val="28"/>
        </w:rPr>
        <w:t>
      Наименование ________________________________________________________</w:t>
      </w:r>
    </w:p>
    <w:bookmarkEnd w:id="32"/>
    <w:p>
      <w:pPr>
        <w:spacing w:after="0"/>
        <w:ind w:left="0"/>
        <w:jc w:val="both"/>
      </w:pPr>
      <w:r>
        <w:rPr>
          <w:rFonts w:ascii="Times New Roman"/>
          <w:b w:val="false"/>
          <w:i w:val="false"/>
          <w:color w:val="000000"/>
          <w:sz w:val="28"/>
        </w:rPr>
        <w:t>Адрес _______________________________________________________________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______________________________________________</w:t>
      </w:r>
    </w:p>
    <w:p>
      <w:pPr>
        <w:spacing w:after="0"/>
        <w:ind w:left="0"/>
        <w:jc w:val="both"/>
      </w:pPr>
      <w:r>
        <w:rPr>
          <w:rFonts w:ascii="Times New Roman"/>
          <w:b w:val="false"/>
          <w:i w:val="false"/>
          <w:color w:val="000000"/>
          <w:sz w:val="28"/>
        </w:rPr>
        <w:t>Исполнитель __________________________________________ _______________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Место для печати (за исключением лиц, являющихся субъектами частного</w:t>
      </w:r>
    </w:p>
    <w:p>
      <w:pPr>
        <w:spacing w:after="0"/>
        <w:ind w:left="0"/>
        <w:jc w:val="both"/>
      </w:pPr>
      <w:r>
        <w:rPr>
          <w:rFonts w:ascii="Times New Roman"/>
          <w:b w:val="false"/>
          <w:i w:val="false"/>
          <w:color w:val="000000"/>
          <w:sz w:val="28"/>
        </w:rPr>
        <w:t>предпринимательства) _________________________________________________</w:t>
      </w:r>
    </w:p>
    <w:bookmarkStart w:name="z46" w:id="33"/>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 по планируемым</w:t>
            </w:r>
            <w:r>
              <w:br/>
            </w:r>
            <w:r>
              <w:rPr>
                <w:rFonts w:ascii="Times New Roman"/>
                <w:b w:val="false"/>
                <w:i w:val="false"/>
                <w:color w:val="000000"/>
                <w:sz w:val="20"/>
              </w:rPr>
              <w:t>закупкам товаров, работ и услуг</w:t>
            </w:r>
          </w:p>
        </w:tc>
      </w:tr>
    </w:tbl>
    <w:bookmarkStart w:name="z48" w:id="3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"Информация по планируемым закупкам товаров, работ и услуг" (индекс 1-ПЗ, периодичность годовая)</w:t>
      </w:r>
    </w:p>
    <w:bookmarkEnd w:id="34"/>
    <w:bookmarkStart w:name="z49" w:id="35"/>
    <w:p>
      <w:pPr>
        <w:spacing w:after="0"/>
        <w:ind w:left="0"/>
        <w:jc w:val="left"/>
      </w:pPr>
      <w:r>
        <w:rPr>
          <w:rFonts w:ascii="Times New Roman"/>
          <w:b/>
          <w:i w:val="false"/>
          <w:color w:val="000000"/>
        </w:rPr>
        <w:t xml:space="preserve"> Глава 1. Общие положения</w:t>
      </w:r>
    </w:p>
    <w:bookmarkEnd w:id="35"/>
    <w:bookmarkStart w:name="z50" w:id="36"/>
    <w:p>
      <w:pPr>
        <w:spacing w:after="0"/>
        <w:ind w:left="0"/>
        <w:jc w:val="both"/>
      </w:pPr>
      <w:r>
        <w:rPr>
          <w:rFonts w:ascii="Times New Roman"/>
          <w:b w:val="false"/>
          <w:i w:val="false"/>
          <w:color w:val="000000"/>
          <w:sz w:val="28"/>
        </w:rPr>
        <w:t xml:space="preserve">
      1. Форма информации по планируемым закупкам товаров, работ и услуг разработана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27 января 2009 года № 733 "О некоторых вопросах казахстанского содержания при закупке товаров, работ и услуг, приобретаемых организациями и государственными органами" (далее - Указ).</w:t>
      </w:r>
    </w:p>
    <w:bookmarkEnd w:id="36"/>
    <w:bookmarkStart w:name="z51" w:id="37"/>
    <w:p>
      <w:pPr>
        <w:spacing w:after="0"/>
        <w:ind w:left="0"/>
        <w:jc w:val="both"/>
      </w:pPr>
      <w:r>
        <w:rPr>
          <w:rFonts w:ascii="Times New Roman"/>
          <w:b w:val="false"/>
          <w:i w:val="false"/>
          <w:color w:val="000000"/>
          <w:sz w:val="28"/>
        </w:rPr>
        <w:t>
      2. Форма информации по планируемым закупкам товаров, работ и услуг предоставляется один раз в год, в срок до 1 февраля, планируемого для проведения закупок года.</w:t>
      </w:r>
    </w:p>
    <w:bookmarkEnd w:id="37"/>
    <w:bookmarkStart w:name="z52" w:id="38"/>
    <w:p>
      <w:pPr>
        <w:spacing w:after="0"/>
        <w:ind w:left="0"/>
        <w:jc w:val="both"/>
      </w:pPr>
      <w:r>
        <w:rPr>
          <w:rFonts w:ascii="Times New Roman"/>
          <w:b w:val="false"/>
          <w:i w:val="false"/>
          <w:color w:val="000000"/>
          <w:sz w:val="28"/>
        </w:rPr>
        <w:t>
      3.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акционерному обществу "Фонд национального благосостояния "Самрук-Казына", предоставляется консолидировано в лице акционерного общества "Фонд национального благосостояния "Самрук-Казына".</w:t>
      </w:r>
    </w:p>
    <w:bookmarkEnd w:id="38"/>
    <w:bookmarkStart w:name="z53" w:id="39"/>
    <w:p>
      <w:pPr>
        <w:spacing w:after="0"/>
        <w:ind w:left="0"/>
        <w:jc w:val="left"/>
      </w:pPr>
      <w:r>
        <w:rPr>
          <w:rFonts w:ascii="Times New Roman"/>
          <w:b/>
          <w:i w:val="false"/>
          <w:color w:val="000000"/>
        </w:rPr>
        <w:t xml:space="preserve"> Глава 2. Пояснение по заполнению Формы</w:t>
      </w:r>
    </w:p>
    <w:bookmarkEnd w:id="39"/>
    <w:bookmarkStart w:name="z54" w:id="40"/>
    <w:p>
      <w:pPr>
        <w:spacing w:after="0"/>
        <w:ind w:left="0"/>
        <w:jc w:val="both"/>
      </w:pPr>
      <w:r>
        <w:rPr>
          <w:rFonts w:ascii="Times New Roman"/>
          <w:b w:val="false"/>
          <w:i w:val="false"/>
          <w:color w:val="000000"/>
          <w:sz w:val="28"/>
        </w:rPr>
        <w:t>
      4. Форма заполняется следующим образом:</w:t>
      </w:r>
    </w:p>
    <w:bookmarkEnd w:id="40"/>
    <w:bookmarkStart w:name="z55" w:id="41"/>
    <w:p>
      <w:pPr>
        <w:spacing w:after="0"/>
        <w:ind w:left="0"/>
        <w:jc w:val="both"/>
      </w:pPr>
      <w:r>
        <w:rPr>
          <w:rFonts w:ascii="Times New Roman"/>
          <w:b w:val="false"/>
          <w:i w:val="false"/>
          <w:color w:val="000000"/>
          <w:sz w:val="28"/>
        </w:rPr>
        <w:t>
      в графе 1 указывается бизнес-идентификационный номер или индивидуальный идентификационный номер заказчика товаров, работ и услуг;</w:t>
      </w:r>
    </w:p>
    <w:bookmarkEnd w:id="41"/>
    <w:bookmarkStart w:name="z56" w:id="42"/>
    <w:p>
      <w:pPr>
        <w:spacing w:after="0"/>
        <w:ind w:left="0"/>
        <w:jc w:val="both"/>
      </w:pPr>
      <w:r>
        <w:rPr>
          <w:rFonts w:ascii="Times New Roman"/>
          <w:b w:val="false"/>
          <w:i w:val="false"/>
          <w:color w:val="000000"/>
          <w:sz w:val="28"/>
        </w:rPr>
        <w:t>
      в графе 2 указывается наименование заказчика товаров, работ и услуг на казахском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42"/>
    <w:bookmarkStart w:name="z57" w:id="43"/>
    <w:p>
      <w:pPr>
        <w:spacing w:after="0"/>
        <w:ind w:left="0"/>
        <w:jc w:val="both"/>
      </w:pPr>
      <w:r>
        <w:rPr>
          <w:rFonts w:ascii="Times New Roman"/>
          <w:b w:val="false"/>
          <w:i w:val="false"/>
          <w:color w:val="000000"/>
          <w:sz w:val="28"/>
        </w:rPr>
        <w:t>
      в графе 3 указывается наименование заказчика товаров, работ и услуг на русском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43"/>
    <w:bookmarkStart w:name="z58" w:id="44"/>
    <w:p>
      <w:pPr>
        <w:spacing w:after="0"/>
        <w:ind w:left="0"/>
        <w:jc w:val="both"/>
      </w:pPr>
      <w:r>
        <w:rPr>
          <w:rFonts w:ascii="Times New Roman"/>
          <w:b w:val="false"/>
          <w:i w:val="false"/>
          <w:color w:val="000000"/>
          <w:sz w:val="28"/>
        </w:rPr>
        <w:t>
      в графе 4 указывается код продукции по видам экономической деятельности на уровне 6 знаков;</w:t>
      </w:r>
    </w:p>
    <w:bookmarkEnd w:id="44"/>
    <w:bookmarkStart w:name="z59" w:id="45"/>
    <w:p>
      <w:pPr>
        <w:spacing w:after="0"/>
        <w:ind w:left="0"/>
        <w:jc w:val="both"/>
      </w:pPr>
      <w:r>
        <w:rPr>
          <w:rFonts w:ascii="Times New Roman"/>
          <w:b w:val="false"/>
          <w:i w:val="false"/>
          <w:color w:val="000000"/>
          <w:sz w:val="28"/>
        </w:rPr>
        <w:t>
      в графе 5 указывается наименование и краткое (дополнительное) описание приобретаемых товаров, работ и услуг на казахском языке;</w:t>
      </w:r>
    </w:p>
    <w:bookmarkEnd w:id="45"/>
    <w:bookmarkStart w:name="z60" w:id="46"/>
    <w:p>
      <w:pPr>
        <w:spacing w:after="0"/>
        <w:ind w:left="0"/>
        <w:jc w:val="both"/>
      </w:pPr>
      <w:r>
        <w:rPr>
          <w:rFonts w:ascii="Times New Roman"/>
          <w:b w:val="false"/>
          <w:i w:val="false"/>
          <w:color w:val="000000"/>
          <w:sz w:val="28"/>
        </w:rPr>
        <w:t>
      в графе 6 указывается наименование и краткое (дополнительное) описание приобретаемых товаров, работ и услуг на русском языке;</w:t>
      </w:r>
    </w:p>
    <w:bookmarkEnd w:id="46"/>
    <w:bookmarkStart w:name="z61" w:id="47"/>
    <w:p>
      <w:pPr>
        <w:spacing w:after="0"/>
        <w:ind w:left="0"/>
        <w:jc w:val="both"/>
      </w:pPr>
      <w:r>
        <w:rPr>
          <w:rFonts w:ascii="Times New Roman"/>
          <w:b w:val="false"/>
          <w:i w:val="false"/>
          <w:color w:val="000000"/>
          <w:sz w:val="28"/>
        </w:rPr>
        <w:t>
      в графе 7 указывается код единицы измерения в соответствии с межгосударственным классификатором единиц измерения и счета;</w:t>
      </w:r>
    </w:p>
    <w:bookmarkEnd w:id="47"/>
    <w:bookmarkStart w:name="z62" w:id="48"/>
    <w:p>
      <w:pPr>
        <w:spacing w:after="0"/>
        <w:ind w:left="0"/>
        <w:jc w:val="both"/>
      </w:pPr>
      <w:r>
        <w:rPr>
          <w:rFonts w:ascii="Times New Roman"/>
          <w:b w:val="false"/>
          <w:i w:val="false"/>
          <w:color w:val="000000"/>
          <w:sz w:val="28"/>
        </w:rPr>
        <w:t>
      в графе 8 указывается объем закупки в натуральном выражении;</w:t>
      </w:r>
    </w:p>
    <w:bookmarkEnd w:id="48"/>
    <w:bookmarkStart w:name="z63" w:id="49"/>
    <w:p>
      <w:pPr>
        <w:spacing w:after="0"/>
        <w:ind w:left="0"/>
        <w:jc w:val="both"/>
      </w:pPr>
      <w:r>
        <w:rPr>
          <w:rFonts w:ascii="Times New Roman"/>
          <w:b w:val="false"/>
          <w:i w:val="false"/>
          <w:color w:val="000000"/>
          <w:sz w:val="28"/>
        </w:rPr>
        <w:t>
      в графе 9 указывается планируемая сумма закупа, тенге. Если планируемая сумма закупа включает налог на добавленную стоимость (далее – НДС), то указывается планируемая сумма закупа с НДС;</w:t>
      </w:r>
    </w:p>
    <w:bookmarkEnd w:id="49"/>
    <w:bookmarkStart w:name="z64" w:id="50"/>
    <w:p>
      <w:pPr>
        <w:spacing w:after="0"/>
        <w:ind w:left="0"/>
        <w:jc w:val="both"/>
      </w:pPr>
      <w:r>
        <w:rPr>
          <w:rFonts w:ascii="Times New Roman"/>
          <w:b w:val="false"/>
          <w:i w:val="false"/>
          <w:color w:val="000000"/>
          <w:sz w:val="28"/>
        </w:rPr>
        <w:t>
      в графе 10 указывается место проведения закупок в соответствии с классификатором административно-территориальных объектов;</w:t>
      </w:r>
    </w:p>
    <w:bookmarkEnd w:id="50"/>
    <w:bookmarkStart w:name="z65" w:id="51"/>
    <w:p>
      <w:pPr>
        <w:spacing w:after="0"/>
        <w:ind w:left="0"/>
        <w:jc w:val="both"/>
      </w:pPr>
      <w:r>
        <w:rPr>
          <w:rFonts w:ascii="Times New Roman"/>
          <w:b w:val="false"/>
          <w:i w:val="false"/>
          <w:color w:val="000000"/>
          <w:sz w:val="28"/>
        </w:rPr>
        <w:t>
      в графе 11 указывается срок проведения закупок;</w:t>
      </w:r>
    </w:p>
    <w:bookmarkEnd w:id="51"/>
    <w:bookmarkStart w:name="z66" w:id="52"/>
    <w:p>
      <w:pPr>
        <w:spacing w:after="0"/>
        <w:ind w:left="0"/>
        <w:jc w:val="both"/>
      </w:pPr>
      <w:r>
        <w:rPr>
          <w:rFonts w:ascii="Times New Roman"/>
          <w:b w:val="false"/>
          <w:i w:val="false"/>
          <w:color w:val="000000"/>
          <w:sz w:val="28"/>
        </w:rPr>
        <w:t>
      в графе 12 указывается срок поставки товара, выполнения работ, оказания услуг в свободной форме;</w:t>
      </w:r>
    </w:p>
    <w:bookmarkEnd w:id="52"/>
    <w:bookmarkStart w:name="z67" w:id="53"/>
    <w:p>
      <w:pPr>
        <w:spacing w:after="0"/>
        <w:ind w:left="0"/>
        <w:jc w:val="both"/>
      </w:pPr>
      <w:r>
        <w:rPr>
          <w:rFonts w:ascii="Times New Roman"/>
          <w:b w:val="false"/>
          <w:i w:val="false"/>
          <w:color w:val="000000"/>
          <w:sz w:val="28"/>
        </w:rPr>
        <w:t>
      в графе 13 указывается год плана закупок.</w:t>
      </w:r>
    </w:p>
    <w:bookmarkEnd w:id="53"/>
    <w:bookmarkStart w:name="z68" w:id="54"/>
    <w:p>
      <w:pPr>
        <w:spacing w:after="0"/>
        <w:ind w:left="0"/>
        <w:jc w:val="both"/>
      </w:pPr>
      <w:r>
        <w:rPr>
          <w:rFonts w:ascii="Times New Roman"/>
          <w:b w:val="false"/>
          <w:i w:val="false"/>
          <w:color w:val="000000"/>
          <w:sz w:val="28"/>
        </w:rPr>
        <w:t>
      5. Форма информации заполняется по товарам, работам и услугам отдельно и представляется в электронном виде, в формате.xls (Microsoft Excel).</w:t>
      </w:r>
    </w:p>
    <w:bookmarkEnd w:id="54"/>
    <w:bookmarkStart w:name="z69" w:id="55"/>
    <w:p>
      <w:pPr>
        <w:spacing w:after="0"/>
        <w:ind w:left="0"/>
        <w:jc w:val="both"/>
      </w:pPr>
      <w:r>
        <w:rPr>
          <w:rFonts w:ascii="Times New Roman"/>
          <w:b w:val="false"/>
          <w:i w:val="false"/>
          <w:color w:val="000000"/>
          <w:sz w:val="28"/>
        </w:rPr>
        <w:t>
      6. Форма информации заполняется согласно номенклатуре (лотам) планируемых к закупу товаров, работ и услуг.</w:t>
      </w:r>
    </w:p>
    <w:bookmarkEnd w:id="55"/>
    <w:bookmarkStart w:name="z70" w:id="56"/>
    <w:p>
      <w:pPr>
        <w:spacing w:after="0"/>
        <w:ind w:left="0"/>
        <w:jc w:val="both"/>
      </w:pPr>
      <w:r>
        <w:rPr>
          <w:rFonts w:ascii="Times New Roman"/>
          <w:b w:val="false"/>
          <w:i w:val="false"/>
          <w:color w:val="000000"/>
          <w:sz w:val="28"/>
        </w:rPr>
        <w:t>
      7. Форма информации, заполненная с грамматическими ошибками, либо представленная в измененном формате, не принимается.</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индустрии</w:t>
            </w:r>
            <w:r>
              <w:br/>
            </w:r>
            <w:r>
              <w:rPr>
                <w:rFonts w:ascii="Times New Roman"/>
                <w:b w:val="false"/>
                <w:i w:val="false"/>
                <w:color w:val="000000"/>
                <w:sz w:val="20"/>
              </w:rPr>
              <w:t>и новых технологий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октября 2013 года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74" w:id="57"/>
    <w:p>
      <w:pPr>
        <w:spacing w:after="0"/>
        <w:ind w:left="0"/>
        <w:jc w:val="left"/>
      </w:pPr>
      <w:r>
        <w:rPr>
          <w:rFonts w:ascii="Times New Roman"/>
          <w:b/>
          <w:i w:val="false"/>
          <w:color w:val="000000"/>
        </w:rPr>
        <w:t xml:space="preserve"> Информация о приобретенных товарах, работах и услугах</w:t>
      </w:r>
    </w:p>
    <w:bookmarkEnd w:id="57"/>
    <w:bookmarkStart w:name="z75" w:id="58"/>
    <w:p>
      <w:pPr>
        <w:spacing w:after="0"/>
        <w:ind w:left="0"/>
        <w:jc w:val="both"/>
      </w:pPr>
      <w:r>
        <w:rPr>
          <w:rFonts w:ascii="Times New Roman"/>
          <w:b w:val="false"/>
          <w:i w:val="false"/>
          <w:color w:val="000000"/>
          <w:sz w:val="28"/>
        </w:rPr>
        <w:t>
      Представляется: в Министерство промышленности и строительства Республики Казахстан.</w:t>
      </w:r>
    </w:p>
    <w:bookmarkEnd w:id="58"/>
    <w:bookmarkStart w:name="z76" w:id="5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https://www.gov.kz/memleket/entities/mps.</w:t>
      </w:r>
    </w:p>
    <w:bookmarkEnd w:id="59"/>
    <w:bookmarkStart w:name="z77" w:id="60"/>
    <w:p>
      <w:pPr>
        <w:spacing w:after="0"/>
        <w:ind w:left="0"/>
        <w:jc w:val="both"/>
      </w:pPr>
      <w:r>
        <w:rPr>
          <w:rFonts w:ascii="Times New Roman"/>
          <w:b w:val="false"/>
          <w:i w:val="false"/>
          <w:color w:val="000000"/>
          <w:sz w:val="28"/>
        </w:rPr>
        <w:t>
      Наименование административной формы: "Информация о приобретҰнных товарах, работах и услугах".</w:t>
      </w:r>
    </w:p>
    <w:bookmarkEnd w:id="60"/>
    <w:bookmarkStart w:name="z78" w:id="6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ТРУ-Т1.</w:t>
      </w:r>
    </w:p>
    <w:bookmarkEnd w:id="61"/>
    <w:bookmarkStart w:name="z79" w:id="62"/>
    <w:p>
      <w:pPr>
        <w:spacing w:after="0"/>
        <w:ind w:left="0"/>
        <w:jc w:val="both"/>
      </w:pPr>
      <w:r>
        <w:rPr>
          <w:rFonts w:ascii="Times New Roman"/>
          <w:b w:val="false"/>
          <w:i w:val="false"/>
          <w:color w:val="000000"/>
          <w:sz w:val="28"/>
        </w:rPr>
        <w:t>
      Периодичность: ежеквартальная с нарастающим итогом.</w:t>
      </w:r>
    </w:p>
    <w:bookmarkEnd w:id="62"/>
    <w:bookmarkStart w:name="z80" w:id="63"/>
    <w:p>
      <w:pPr>
        <w:spacing w:after="0"/>
        <w:ind w:left="0"/>
        <w:jc w:val="both"/>
      </w:pPr>
      <w:r>
        <w:rPr>
          <w:rFonts w:ascii="Times New Roman"/>
          <w:b w:val="false"/>
          <w:i w:val="false"/>
          <w:color w:val="000000"/>
          <w:sz w:val="28"/>
        </w:rPr>
        <w:t>
      Отчетный период: 20__год.</w:t>
      </w:r>
    </w:p>
    <w:bookmarkEnd w:id="63"/>
    <w:bookmarkStart w:name="z81" w:id="6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w:t>
      </w:r>
    </w:p>
    <w:bookmarkEnd w:id="64"/>
    <w:bookmarkStart w:name="z82" w:id="65"/>
    <w:p>
      <w:pPr>
        <w:spacing w:after="0"/>
        <w:ind w:left="0"/>
        <w:jc w:val="both"/>
      </w:pPr>
      <w:r>
        <w:rPr>
          <w:rFonts w:ascii="Times New Roman"/>
          <w:b w:val="false"/>
          <w:i w:val="false"/>
          <w:color w:val="000000"/>
          <w:sz w:val="28"/>
        </w:rPr>
        <w:t xml:space="preserve">
      1)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аффилированными с ними юридическими лицами, осуществляющими приобретение товаров, работ и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65"/>
    <w:bookmarkStart w:name="z83" w:id="66"/>
    <w:p>
      <w:pPr>
        <w:spacing w:after="0"/>
        <w:ind w:left="0"/>
        <w:jc w:val="both"/>
      </w:pPr>
      <w:r>
        <w:rPr>
          <w:rFonts w:ascii="Times New Roman"/>
          <w:b w:val="false"/>
          <w:i w:val="false"/>
          <w:color w:val="000000"/>
          <w:sz w:val="28"/>
        </w:rPr>
        <w:t>
      2) национальные управляющие холдинги, национальные холдинги, национальные компании и организации,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а также социально-предпринимательским корпорациям,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лицам или негосударственным юридическим лицам с правом последующего выкупа;</w:t>
      </w:r>
    </w:p>
    <w:bookmarkEnd w:id="66"/>
    <w:bookmarkStart w:name="z84" w:id="67"/>
    <w:p>
      <w:pPr>
        <w:spacing w:after="0"/>
        <w:ind w:left="0"/>
        <w:jc w:val="both"/>
      </w:pPr>
      <w:r>
        <w:rPr>
          <w:rFonts w:ascii="Times New Roman"/>
          <w:b w:val="false"/>
          <w:i w:val="false"/>
          <w:color w:val="000000"/>
          <w:sz w:val="28"/>
        </w:rPr>
        <w:t xml:space="preserve">
      3) недропользователи и (или) лица, уполномоченные недропользователи осуществлять закуп товаров, работ и услуг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67"/>
    <w:bookmarkStart w:name="z85" w:id="68"/>
    <w:p>
      <w:pPr>
        <w:spacing w:after="0"/>
        <w:ind w:left="0"/>
        <w:jc w:val="both"/>
      </w:pPr>
      <w:r>
        <w:rPr>
          <w:rFonts w:ascii="Times New Roman"/>
          <w:b w:val="false"/>
          <w:i w:val="false"/>
          <w:color w:val="000000"/>
          <w:sz w:val="28"/>
        </w:rPr>
        <w:t>
      4) системообразующие предприятии;</w:t>
      </w:r>
    </w:p>
    <w:bookmarkEnd w:id="68"/>
    <w:bookmarkStart w:name="z86" w:id="69"/>
    <w:p>
      <w:pPr>
        <w:spacing w:after="0"/>
        <w:ind w:left="0"/>
        <w:jc w:val="both"/>
      </w:pPr>
      <w:r>
        <w:rPr>
          <w:rFonts w:ascii="Times New Roman"/>
          <w:b w:val="false"/>
          <w:i w:val="false"/>
          <w:color w:val="000000"/>
          <w:sz w:val="28"/>
        </w:rPr>
        <w:t>
      5) субъекты естественных монополий, за исключением субъектов естественной монополии малой мощности.</w:t>
      </w:r>
    </w:p>
    <w:bookmarkEnd w:id="69"/>
    <w:bookmarkStart w:name="z87" w:id="70"/>
    <w:p>
      <w:pPr>
        <w:spacing w:after="0"/>
        <w:ind w:left="0"/>
        <w:jc w:val="both"/>
      </w:pPr>
      <w:r>
        <w:rPr>
          <w:rFonts w:ascii="Times New Roman"/>
          <w:b w:val="false"/>
          <w:i w:val="false"/>
          <w:color w:val="000000"/>
          <w:sz w:val="28"/>
        </w:rPr>
        <w:t>
      Срок представления: ежеквартально, не позднее 25 числа месяца, следующего за отчетным периодом.</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800600" cy="546100"/>
                          </a:xfrm>
                          <a:prstGeom prst="rect">
                            <a:avLst/>
                          </a:prstGeom>
                        </pic:spPr>
                      </pic:pic>
                    </a:graphicData>
                  </a:graphic>
                </wp:inline>
              </w:drawing>
            </w:r>
          </w:p>
          <w:p>
            <w:pPr>
              <w:spacing w:after="20"/>
              <w:ind w:left="20"/>
              <w:jc w:val="both"/>
            </w:pPr>
          </w:p>
          <w:p>
            <w:pPr>
              <w:spacing w:after="20"/>
              <w:ind w:left="20"/>
              <w:jc w:val="both"/>
            </w:pPr>
          </w:p>
        </w:tc>
      </w:tr>
    </w:tbl>
    <w:bookmarkStart w:name="z88" w:id="71"/>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71"/>
    <w:bookmarkStart w:name="z89" w:id="72"/>
    <w:p>
      <w:pPr>
        <w:spacing w:after="0"/>
        <w:ind w:left="0"/>
        <w:jc w:val="both"/>
      </w:pPr>
      <w:r>
        <w:rPr>
          <w:rFonts w:ascii="Times New Roman"/>
          <w:b w:val="false"/>
          <w:i w:val="false"/>
          <w:color w:val="000000"/>
          <w:sz w:val="28"/>
        </w:rPr>
        <w:t>
      Метод сбора: в электронном виде на государственной информационной системе интернет- портал "Казахстанское содержание".</w:t>
      </w:r>
    </w:p>
    <w:bookmarkEnd w:id="72"/>
    <w:bookmarkStart w:name="z90" w:id="73"/>
    <w:p>
      <w:pPr>
        <w:spacing w:after="0"/>
        <w:ind w:left="0"/>
        <w:jc w:val="left"/>
      </w:pPr>
      <w:r>
        <w:rPr>
          <w:rFonts w:ascii="Times New Roman"/>
          <w:b/>
          <w:i w:val="false"/>
          <w:color w:val="000000"/>
        </w:rPr>
        <w:t xml:space="preserve"> Наименование административной формы: "Информация о приобретенных товарах, работах и услугах"</w:t>
      </w:r>
    </w:p>
    <w:bookmarkEnd w:id="73"/>
    <w:bookmarkStart w:name="z91" w:id="74"/>
    <w:p>
      <w:pPr>
        <w:spacing w:after="0"/>
        <w:ind w:left="0"/>
        <w:jc w:val="both"/>
      </w:pPr>
      <w:r>
        <w:rPr>
          <w:rFonts w:ascii="Times New Roman"/>
          <w:b w:val="false"/>
          <w:i w:val="false"/>
          <w:color w:val="000000"/>
          <w:sz w:val="28"/>
        </w:rPr>
        <w:t>
      Таблица-1</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товаров, работ и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 заказчика (в соответствии с классификатором административно-территориальных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или документа, подтверждающего закупку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или документа, подтверждающего закупку (день.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действия договора или документа, подтверждающего закупку (день. месяц.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приобретенных товаров, выполненных работ и оказанных услуг за отчетный период,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договора или документа, подтверждающего закупку,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фактическая сумма исполненного договора,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92" w:id="75"/>
    <w:p>
      <w:pPr>
        <w:spacing w:after="0"/>
        <w:ind w:left="0"/>
        <w:jc w:val="both"/>
      </w:pPr>
      <w:r>
        <w:rPr>
          <w:rFonts w:ascii="Times New Roman"/>
          <w:b w:val="false"/>
          <w:i w:val="false"/>
          <w:color w:val="000000"/>
          <w:sz w:val="28"/>
        </w:rPr>
        <w:t>
      продолжение таблицы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 товаров, работ и услуг</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поставщика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поставщика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региона поставщика (в соответствии с классификатором административно-территориальных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поставщика товаров, работ и услуг</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договора или документа, подтверждающего закупку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93" w:id="76"/>
    <w:p>
      <w:pPr>
        <w:spacing w:after="0"/>
        <w:ind w:left="0"/>
        <w:jc w:val="both"/>
      </w:pPr>
      <w:r>
        <w:rPr>
          <w:rFonts w:ascii="Times New Roman"/>
          <w:b w:val="false"/>
          <w:i w:val="false"/>
          <w:color w:val="000000"/>
          <w:sz w:val="28"/>
        </w:rPr>
        <w:t>
      Таблица 2</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или документа, подтверждающего закупку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или документа, подтверждающего закупку (день. месяц.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 заказчика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продукции по видам экономической деятельности (6 знаков)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94" w:id="77"/>
    <w:p>
      <w:pPr>
        <w:spacing w:after="0"/>
        <w:ind w:left="0"/>
        <w:jc w:val="both"/>
      </w:pPr>
      <w:r>
        <w:rPr>
          <w:rFonts w:ascii="Times New Roman"/>
          <w:b w:val="false"/>
          <w:i w:val="false"/>
          <w:color w:val="000000"/>
          <w:sz w:val="28"/>
        </w:rPr>
        <w:t>
      продолжение таблицы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краткое (дополнительное) описание приобретенных товаров, работ и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 измерений (в соответствии с межгосударственным классификатором единиц измерения и счета)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закупки</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5" w:id="78"/>
    <w:p>
      <w:pPr>
        <w:spacing w:after="0"/>
        <w:ind w:left="0"/>
        <w:jc w:val="both"/>
      </w:pPr>
      <w:r>
        <w:rPr>
          <w:rFonts w:ascii="Times New Roman"/>
          <w:b w:val="false"/>
          <w:i w:val="false"/>
          <w:color w:val="000000"/>
          <w:sz w:val="28"/>
        </w:rPr>
        <w:t>
      продолжение таблицы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казахстанских товаропроизводителей/Сертификат формы СТ-KZ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органа выдачи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товаре,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работе/услуге,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bookmarkStart w:name="z96" w:id="79"/>
      <w:r>
        <w:rPr>
          <w:rFonts w:ascii="Times New Roman"/>
          <w:b w:val="false"/>
          <w:i w:val="false"/>
          <w:color w:val="000000"/>
          <w:sz w:val="28"/>
        </w:rPr>
        <w:t>
      Наименование субъекта индустриально-инновационной деятельности</w:t>
      </w:r>
    </w:p>
    <w:bookmarkEnd w:id="79"/>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w:t>
      </w:r>
    </w:p>
    <w:p>
      <w:pPr>
        <w:spacing w:after="0"/>
        <w:ind w:left="0"/>
        <w:jc w:val="both"/>
      </w:pPr>
      <w:r>
        <w:rPr>
          <w:rFonts w:ascii="Times New Roman"/>
          <w:b w:val="false"/>
          <w:i w:val="false"/>
          <w:color w:val="000000"/>
          <w:sz w:val="28"/>
        </w:rPr>
        <w:t>Исполнитель 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______________________</w:t>
      </w:r>
    </w:p>
    <w:p>
      <w:pPr>
        <w:spacing w:after="0"/>
        <w:ind w:left="0"/>
        <w:jc w:val="both"/>
      </w:pPr>
      <w:r>
        <w:rPr>
          <w:rFonts w:ascii="Times New Roman"/>
          <w:b w:val="false"/>
          <w:i w:val="false"/>
          <w:color w:val="000000"/>
          <w:sz w:val="28"/>
        </w:rPr>
        <w:t>подпись, телефон</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(фамилия, имя и отчество (при его наличии)</w:t>
      </w:r>
    </w:p>
    <w:p>
      <w:pPr>
        <w:spacing w:after="0"/>
        <w:ind w:left="0"/>
        <w:jc w:val="both"/>
      </w:pPr>
      <w:r>
        <w:rPr>
          <w:rFonts w:ascii="Times New Roman"/>
          <w:b w:val="false"/>
          <w:i w:val="false"/>
          <w:color w:val="000000"/>
          <w:sz w:val="28"/>
        </w:rPr>
        <w:t>____________________________________________________ подпись</w:t>
      </w:r>
    </w:p>
    <w:bookmarkStart w:name="z97" w:id="80"/>
    <w:p>
      <w:pPr>
        <w:spacing w:after="0"/>
        <w:ind w:left="0"/>
        <w:jc w:val="both"/>
      </w:pPr>
      <w:r>
        <w:rPr>
          <w:rFonts w:ascii="Times New Roman"/>
          <w:b w:val="false"/>
          <w:i w:val="false"/>
          <w:color w:val="000000"/>
          <w:sz w:val="28"/>
        </w:rPr>
        <w:t>
      Примечание: пояснение по заполнению формы приведено в приложении к настоящей форме.</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информации</w:t>
            </w:r>
            <w:r>
              <w:br/>
            </w:r>
            <w:r>
              <w:rPr>
                <w:rFonts w:ascii="Times New Roman"/>
                <w:b w:val="false"/>
                <w:i w:val="false"/>
                <w:color w:val="000000"/>
                <w:sz w:val="20"/>
              </w:rPr>
              <w:t>о приобретенных товарах,</w:t>
            </w:r>
            <w:r>
              <w:br/>
            </w:r>
            <w:r>
              <w:rPr>
                <w:rFonts w:ascii="Times New Roman"/>
                <w:b w:val="false"/>
                <w:i w:val="false"/>
                <w:color w:val="000000"/>
                <w:sz w:val="20"/>
              </w:rPr>
              <w:t>работах и услугах</w:t>
            </w:r>
          </w:p>
        </w:tc>
      </w:tr>
    </w:tbl>
    <w:bookmarkStart w:name="z99" w:id="81"/>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в области внутристрановой ценности "Информация о приобретенных товарах, работах и услугах" (индекс ТРУ-Т1, периодичность ежеквартальная с нарастающим итогом)</w:t>
      </w:r>
    </w:p>
    <w:bookmarkEnd w:id="81"/>
    <w:bookmarkStart w:name="z100" w:id="82"/>
    <w:p>
      <w:pPr>
        <w:spacing w:after="0"/>
        <w:ind w:left="0"/>
        <w:jc w:val="left"/>
      </w:pPr>
      <w:r>
        <w:rPr>
          <w:rFonts w:ascii="Times New Roman"/>
          <w:b/>
          <w:i w:val="false"/>
          <w:color w:val="000000"/>
        </w:rPr>
        <w:t xml:space="preserve"> Глава 1. Общие положения</w:t>
      </w:r>
    </w:p>
    <w:bookmarkEnd w:id="82"/>
    <w:bookmarkStart w:name="z101" w:id="83"/>
    <w:p>
      <w:pPr>
        <w:spacing w:after="0"/>
        <w:ind w:left="0"/>
        <w:jc w:val="both"/>
      </w:pPr>
      <w:r>
        <w:rPr>
          <w:rFonts w:ascii="Times New Roman"/>
          <w:b w:val="false"/>
          <w:i w:val="false"/>
          <w:color w:val="000000"/>
          <w:sz w:val="28"/>
        </w:rPr>
        <w:t xml:space="preserve">
      1. Форма информации о приобретенных товарах, работах и услугах разработана в соответствии с </w:t>
      </w:r>
      <w:r>
        <w:rPr>
          <w:rFonts w:ascii="Times New Roman"/>
          <w:b w:val="false"/>
          <w:i w:val="false"/>
          <w:color w:val="000000"/>
          <w:sz w:val="28"/>
        </w:rPr>
        <w:t>Указом</w:t>
      </w:r>
      <w:r>
        <w:rPr>
          <w:rFonts w:ascii="Times New Roman"/>
          <w:b w:val="false"/>
          <w:i w:val="false"/>
          <w:color w:val="000000"/>
          <w:sz w:val="28"/>
        </w:rPr>
        <w:t>.</w:t>
      </w:r>
    </w:p>
    <w:bookmarkEnd w:id="83"/>
    <w:bookmarkStart w:name="z102" w:id="84"/>
    <w:p>
      <w:pPr>
        <w:spacing w:after="0"/>
        <w:ind w:left="0"/>
        <w:jc w:val="both"/>
      </w:pPr>
      <w:r>
        <w:rPr>
          <w:rFonts w:ascii="Times New Roman"/>
          <w:b w:val="false"/>
          <w:i w:val="false"/>
          <w:color w:val="000000"/>
          <w:sz w:val="28"/>
        </w:rPr>
        <w:t>
      2. Форма информация о приобретенных товарах, работах и услугах предоставляется ежеквартально, не позднее 25 числа месяца, следующего за отчетным периодом с нарастающим итогом.</w:t>
      </w:r>
    </w:p>
    <w:bookmarkEnd w:id="84"/>
    <w:bookmarkStart w:name="z103" w:id="85"/>
    <w:p>
      <w:pPr>
        <w:spacing w:after="0"/>
        <w:ind w:left="0"/>
        <w:jc w:val="both"/>
      </w:pPr>
      <w:r>
        <w:rPr>
          <w:rFonts w:ascii="Times New Roman"/>
          <w:b w:val="false"/>
          <w:i w:val="false"/>
          <w:color w:val="000000"/>
          <w:sz w:val="28"/>
        </w:rPr>
        <w:t>
      3. Заполненные формы информации, организациями пятьдесят и более процентов голосующих акций (долей участия в уставном капитале) которых прямо или косвенно принадлежат акционерному обществу "Фонд национального благосостояния "Самрук-Казына" предоставляется консолидировано в лице акционерного общества "Фонд национального благосостояния "Самрук-Казына".</w:t>
      </w:r>
    </w:p>
    <w:bookmarkEnd w:id="85"/>
    <w:bookmarkStart w:name="z104" w:id="86"/>
    <w:p>
      <w:pPr>
        <w:spacing w:after="0"/>
        <w:ind w:left="0"/>
        <w:jc w:val="left"/>
      </w:pPr>
      <w:r>
        <w:rPr>
          <w:rFonts w:ascii="Times New Roman"/>
          <w:b/>
          <w:i w:val="false"/>
          <w:color w:val="000000"/>
        </w:rPr>
        <w:t xml:space="preserve"> Глава 2. Пояснение по заполнению Таблицы 1</w:t>
      </w:r>
    </w:p>
    <w:bookmarkEnd w:id="86"/>
    <w:bookmarkStart w:name="z105" w:id="87"/>
    <w:p>
      <w:pPr>
        <w:spacing w:after="0"/>
        <w:ind w:left="0"/>
        <w:jc w:val="both"/>
      </w:pPr>
      <w:r>
        <w:rPr>
          <w:rFonts w:ascii="Times New Roman"/>
          <w:b w:val="false"/>
          <w:i w:val="false"/>
          <w:color w:val="000000"/>
          <w:sz w:val="28"/>
        </w:rPr>
        <w:t>
      4. Форма заполняется следующим образом:</w:t>
      </w:r>
    </w:p>
    <w:bookmarkEnd w:id="87"/>
    <w:bookmarkStart w:name="z106" w:id="88"/>
    <w:p>
      <w:pPr>
        <w:spacing w:after="0"/>
        <w:ind w:left="0"/>
        <w:jc w:val="both"/>
      </w:pPr>
      <w:r>
        <w:rPr>
          <w:rFonts w:ascii="Times New Roman"/>
          <w:b w:val="false"/>
          <w:i w:val="false"/>
          <w:color w:val="000000"/>
          <w:sz w:val="28"/>
        </w:rPr>
        <w:t>
      в графе 1 указывается бизнес-идентификационный номер или индивидуальный идентификационный номер заказчика товаров, работ и услуг;</w:t>
      </w:r>
    </w:p>
    <w:bookmarkEnd w:id="88"/>
    <w:bookmarkStart w:name="z107" w:id="89"/>
    <w:p>
      <w:pPr>
        <w:spacing w:after="0"/>
        <w:ind w:left="0"/>
        <w:jc w:val="both"/>
      </w:pPr>
      <w:r>
        <w:rPr>
          <w:rFonts w:ascii="Times New Roman"/>
          <w:b w:val="false"/>
          <w:i w:val="false"/>
          <w:color w:val="000000"/>
          <w:sz w:val="28"/>
        </w:rPr>
        <w:t>
      в графе 2 указывается наименование заказчика товаров, работ и услуг на казахском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89"/>
    <w:bookmarkStart w:name="z108" w:id="90"/>
    <w:p>
      <w:pPr>
        <w:spacing w:after="0"/>
        <w:ind w:left="0"/>
        <w:jc w:val="both"/>
      </w:pPr>
      <w:r>
        <w:rPr>
          <w:rFonts w:ascii="Times New Roman"/>
          <w:b w:val="false"/>
          <w:i w:val="false"/>
          <w:color w:val="000000"/>
          <w:sz w:val="28"/>
        </w:rPr>
        <w:t>
      в графе 3 указывается наименование заказчика товаров, работ и услуг на русском языке в соответствии со справкой о государственной регистрации либо в соответствии со свидетельством о регистрации в качестве индивидуального предпринимателя;</w:t>
      </w:r>
    </w:p>
    <w:bookmarkEnd w:id="90"/>
    <w:bookmarkStart w:name="z109" w:id="91"/>
    <w:p>
      <w:pPr>
        <w:spacing w:after="0"/>
        <w:ind w:left="0"/>
        <w:jc w:val="both"/>
      </w:pPr>
      <w:r>
        <w:rPr>
          <w:rFonts w:ascii="Times New Roman"/>
          <w:b w:val="false"/>
          <w:i w:val="false"/>
          <w:color w:val="000000"/>
          <w:sz w:val="28"/>
        </w:rPr>
        <w:t>
      в графе 4 указывается код региона заказчика в соответствии с классификатором административно-территориальных объектов;</w:t>
      </w:r>
    </w:p>
    <w:bookmarkEnd w:id="91"/>
    <w:bookmarkStart w:name="z110" w:id="92"/>
    <w:p>
      <w:pPr>
        <w:spacing w:after="0"/>
        <w:ind w:left="0"/>
        <w:jc w:val="both"/>
      </w:pPr>
      <w:r>
        <w:rPr>
          <w:rFonts w:ascii="Times New Roman"/>
          <w:b w:val="false"/>
          <w:i w:val="false"/>
          <w:color w:val="000000"/>
          <w:sz w:val="28"/>
        </w:rPr>
        <w:t>
      в графе 5 указывается номер договора или документа, подтверждающего закупку, при указании номера договоров или документов от одной даты, документу присваивается уникальный номер;</w:t>
      </w:r>
    </w:p>
    <w:bookmarkEnd w:id="92"/>
    <w:bookmarkStart w:name="z111" w:id="93"/>
    <w:p>
      <w:pPr>
        <w:spacing w:after="0"/>
        <w:ind w:left="0"/>
        <w:jc w:val="both"/>
      </w:pPr>
      <w:r>
        <w:rPr>
          <w:rFonts w:ascii="Times New Roman"/>
          <w:b w:val="false"/>
          <w:i w:val="false"/>
          <w:color w:val="000000"/>
          <w:sz w:val="28"/>
        </w:rPr>
        <w:t>
      в графе 6 указывается дата заключения договора или документа, подтверждающего закупку (день.месяц.год);</w:t>
      </w:r>
    </w:p>
    <w:bookmarkEnd w:id="93"/>
    <w:bookmarkStart w:name="z112" w:id="94"/>
    <w:p>
      <w:pPr>
        <w:spacing w:after="0"/>
        <w:ind w:left="0"/>
        <w:jc w:val="both"/>
      </w:pPr>
      <w:r>
        <w:rPr>
          <w:rFonts w:ascii="Times New Roman"/>
          <w:b w:val="false"/>
          <w:i w:val="false"/>
          <w:color w:val="000000"/>
          <w:sz w:val="28"/>
        </w:rPr>
        <w:t>
      Если закуп осуществляется без заключения договора, то в графе 7 указывается дата документа, подтверждающего осуществление закупки;</w:t>
      </w:r>
    </w:p>
    <w:bookmarkEnd w:id="94"/>
    <w:bookmarkStart w:name="z113" w:id="95"/>
    <w:p>
      <w:pPr>
        <w:spacing w:after="0"/>
        <w:ind w:left="0"/>
        <w:jc w:val="both"/>
      </w:pPr>
      <w:r>
        <w:rPr>
          <w:rFonts w:ascii="Times New Roman"/>
          <w:b w:val="false"/>
          <w:i w:val="false"/>
          <w:color w:val="000000"/>
          <w:sz w:val="28"/>
        </w:rPr>
        <w:t>
      в графе 7 указывается дата окончания срока действия договора или документа, подтверждающего закупку (день.месяц.год). Если закуп осуществляется без заключения договора, то указывается дата окончания срока действия документа, подтверждающего осуществление закупки. Если в договоре не оговорена дата окончания действия документа, то указывается ориентировочная дата окончания действия, либо конец финансового года;</w:t>
      </w:r>
    </w:p>
    <w:bookmarkEnd w:id="95"/>
    <w:bookmarkStart w:name="z114" w:id="96"/>
    <w:p>
      <w:pPr>
        <w:spacing w:after="0"/>
        <w:ind w:left="0"/>
        <w:jc w:val="both"/>
      </w:pPr>
      <w:r>
        <w:rPr>
          <w:rFonts w:ascii="Times New Roman"/>
          <w:b w:val="false"/>
          <w:i w:val="false"/>
          <w:color w:val="000000"/>
          <w:sz w:val="28"/>
        </w:rPr>
        <w:t>
      в графе 8 указывается сумма приобретенных товаров, выполненных работ и оказанных услуг за отчетный период, тенге, не указываются авансовые платежи, предоплаты и платежи, не подтвержденные документами о приобретении товаров, работ и услуг. Если договор долгосрочный или переходящий, то указывается сумма за отчетный период с нарастающим итогом отчетного финансового года. Если за отчетный период не осуществлялось приобретение товаров, выполнения работ, оказания услуг, указывается значение 0;</w:t>
      </w:r>
    </w:p>
    <w:bookmarkEnd w:id="96"/>
    <w:bookmarkStart w:name="z115" w:id="97"/>
    <w:p>
      <w:pPr>
        <w:spacing w:after="0"/>
        <w:ind w:left="0"/>
        <w:jc w:val="both"/>
      </w:pPr>
      <w:r>
        <w:rPr>
          <w:rFonts w:ascii="Times New Roman"/>
          <w:b w:val="false"/>
          <w:i w:val="false"/>
          <w:color w:val="000000"/>
          <w:sz w:val="28"/>
        </w:rPr>
        <w:t>
      в графе 9 указывается общая сумма договора или документа, подтверждающего закупку, тенге. Если в договоре не оговорена общая сумма договора, указывается запланированная сумма на приобретение данных товаров, работ, услуг по данному договору. Если договор долгосрочный, то указывается общая сумма договора на весь период действия договора. Если в договор не оговорена общая сумма договора, но по мере исполнения договора предоставляются счета фактуры или акты выполненных работ/оказанных услуг, то указывается сумма данных документов с нарастанием за каждый отчетный период;</w:t>
      </w:r>
    </w:p>
    <w:bookmarkEnd w:id="97"/>
    <w:bookmarkStart w:name="z116" w:id="98"/>
    <w:p>
      <w:pPr>
        <w:spacing w:after="0"/>
        <w:ind w:left="0"/>
        <w:jc w:val="both"/>
      </w:pPr>
      <w:r>
        <w:rPr>
          <w:rFonts w:ascii="Times New Roman"/>
          <w:b w:val="false"/>
          <w:i w:val="false"/>
          <w:color w:val="000000"/>
          <w:sz w:val="28"/>
        </w:rPr>
        <w:t>
      в графе 10 указывается общая фактическая сумма исполненного договора, тенге.</w:t>
      </w:r>
    </w:p>
    <w:bookmarkEnd w:id="98"/>
    <w:bookmarkStart w:name="z117" w:id="99"/>
    <w:p>
      <w:pPr>
        <w:spacing w:after="0"/>
        <w:ind w:left="0"/>
        <w:jc w:val="both"/>
      </w:pPr>
      <w:r>
        <w:rPr>
          <w:rFonts w:ascii="Times New Roman"/>
          <w:b w:val="false"/>
          <w:i w:val="false"/>
          <w:color w:val="000000"/>
          <w:sz w:val="28"/>
        </w:rPr>
        <w:t>
      При этом:</w:t>
      </w:r>
    </w:p>
    <w:bookmarkEnd w:id="99"/>
    <w:bookmarkStart w:name="z118" w:id="100"/>
    <w:p>
      <w:pPr>
        <w:spacing w:after="0"/>
        <w:ind w:left="0"/>
        <w:jc w:val="both"/>
      </w:pPr>
      <w:r>
        <w:rPr>
          <w:rFonts w:ascii="Times New Roman"/>
          <w:b w:val="false"/>
          <w:i w:val="false"/>
          <w:color w:val="000000"/>
          <w:sz w:val="28"/>
        </w:rPr>
        <w:t>
      Если статус договора – "заключен" или "долгосрочный заключен" ("0" или "3.0"), указывается значение 0;</w:t>
      </w:r>
    </w:p>
    <w:bookmarkEnd w:id="100"/>
    <w:bookmarkStart w:name="z119" w:id="101"/>
    <w:p>
      <w:pPr>
        <w:spacing w:after="0"/>
        <w:ind w:left="0"/>
        <w:jc w:val="both"/>
      </w:pPr>
      <w:r>
        <w:rPr>
          <w:rFonts w:ascii="Times New Roman"/>
          <w:b w:val="false"/>
          <w:i w:val="false"/>
          <w:color w:val="000000"/>
          <w:sz w:val="28"/>
        </w:rPr>
        <w:t>
      Если статус договора – "исполнен" или "долгосрочный исполнен" ("1" или "3.1"), указывается общая фактическая сумма исполненного договора;</w:t>
      </w:r>
    </w:p>
    <w:bookmarkEnd w:id="101"/>
    <w:bookmarkStart w:name="z120" w:id="102"/>
    <w:p>
      <w:pPr>
        <w:spacing w:after="0"/>
        <w:ind w:left="0"/>
        <w:jc w:val="both"/>
      </w:pPr>
      <w:r>
        <w:rPr>
          <w:rFonts w:ascii="Times New Roman"/>
          <w:b w:val="false"/>
          <w:i w:val="false"/>
          <w:color w:val="000000"/>
          <w:sz w:val="28"/>
        </w:rPr>
        <w:t>
      Если статус договора – "расторгнут" или "долгосрочный расторгнут" ("2" или "3.2"), но на основании соглашения (уведомления) о расторжении договора принято решение, что часть поставленных товаров, выполненных работ и оказанных услуг остается у заказчика и договор частично исполнен, то указывается общая фактическая сумма исполненного договора;</w:t>
      </w:r>
    </w:p>
    <w:bookmarkEnd w:id="102"/>
    <w:bookmarkStart w:name="z121" w:id="103"/>
    <w:p>
      <w:pPr>
        <w:spacing w:after="0"/>
        <w:ind w:left="0"/>
        <w:jc w:val="both"/>
      </w:pPr>
      <w:r>
        <w:rPr>
          <w:rFonts w:ascii="Times New Roman"/>
          <w:b w:val="false"/>
          <w:i w:val="false"/>
          <w:color w:val="000000"/>
          <w:sz w:val="28"/>
        </w:rPr>
        <w:t>
      Если статус договора – "расторгнут" или "долгосрочный расторгнут" ("2" или "3.2"), и на основании подписанного соглашения о расторжении договора принято решение вернуть поставленные товары, выполненные работы, оказанные услуги поставщику, то указывается значение 0;</w:t>
      </w:r>
    </w:p>
    <w:bookmarkEnd w:id="103"/>
    <w:bookmarkStart w:name="z122" w:id="104"/>
    <w:p>
      <w:pPr>
        <w:spacing w:after="0"/>
        <w:ind w:left="0"/>
        <w:jc w:val="both"/>
      </w:pPr>
      <w:r>
        <w:rPr>
          <w:rFonts w:ascii="Times New Roman"/>
          <w:b w:val="false"/>
          <w:i w:val="false"/>
          <w:color w:val="000000"/>
          <w:sz w:val="28"/>
        </w:rPr>
        <w:t>
      в графе 11 указывается наименование поставщика товаров, работ и услуг на казахском языке согласно справке о государственной регистрации либо в соответствии со свидетельством о регистрации в качестве индивидуального предпринимателя. Если поставщик является нерезидентом Республики Казахстан, то указывается наименование поставщика в соответствии с документом, подтверждающим регистрацию в стране данного поставщика;</w:t>
      </w:r>
    </w:p>
    <w:bookmarkEnd w:id="104"/>
    <w:bookmarkStart w:name="z123" w:id="105"/>
    <w:p>
      <w:pPr>
        <w:spacing w:after="0"/>
        <w:ind w:left="0"/>
        <w:jc w:val="both"/>
      </w:pPr>
      <w:r>
        <w:rPr>
          <w:rFonts w:ascii="Times New Roman"/>
          <w:b w:val="false"/>
          <w:i w:val="false"/>
          <w:color w:val="000000"/>
          <w:sz w:val="28"/>
        </w:rPr>
        <w:t>
      в графе 12 указывается наименование поставщика товаров, работ и услуг на русском языке согласно справке о государственной регистрации либо в соответствии со свидетельством о регистрации в качестве индивидуального предпринимателя. Если поставщик является нерезидентом Республики Казахстан, то указывается наименование поставщика в соответствии с документом, подтверждающим регистрацию в стране данного поставщика;</w:t>
      </w:r>
    </w:p>
    <w:bookmarkEnd w:id="105"/>
    <w:bookmarkStart w:name="z124" w:id="106"/>
    <w:p>
      <w:pPr>
        <w:spacing w:after="0"/>
        <w:ind w:left="0"/>
        <w:jc w:val="both"/>
      </w:pPr>
      <w:r>
        <w:rPr>
          <w:rFonts w:ascii="Times New Roman"/>
          <w:b w:val="false"/>
          <w:i w:val="false"/>
          <w:color w:val="000000"/>
          <w:sz w:val="28"/>
        </w:rPr>
        <w:t>
      в графе 13 указывается бизнес-идентификационный номер или индивидуальный идентификационный номер поставщика товаров, работ и услуг. Если поставщик является нерезидентом Республики Казахстан поле остается пустым;</w:t>
      </w:r>
    </w:p>
    <w:bookmarkEnd w:id="106"/>
    <w:bookmarkStart w:name="z125" w:id="107"/>
    <w:p>
      <w:pPr>
        <w:spacing w:after="0"/>
        <w:ind w:left="0"/>
        <w:jc w:val="both"/>
      </w:pPr>
      <w:r>
        <w:rPr>
          <w:rFonts w:ascii="Times New Roman"/>
          <w:b w:val="false"/>
          <w:i w:val="false"/>
          <w:color w:val="000000"/>
          <w:sz w:val="28"/>
        </w:rPr>
        <w:t>
      в графе 14 указывается код страны поставщика в соответствии с НК РК ISO 3166-1 "Коды для представления названий стран и единиц их административно-территориальных подразделений. Часть 1. Коды стран";</w:t>
      </w:r>
    </w:p>
    <w:bookmarkEnd w:id="107"/>
    <w:bookmarkStart w:name="z126" w:id="108"/>
    <w:p>
      <w:pPr>
        <w:spacing w:after="0"/>
        <w:ind w:left="0"/>
        <w:jc w:val="both"/>
      </w:pPr>
      <w:r>
        <w:rPr>
          <w:rFonts w:ascii="Times New Roman"/>
          <w:b w:val="false"/>
          <w:i w:val="false"/>
          <w:color w:val="000000"/>
          <w:sz w:val="28"/>
        </w:rPr>
        <w:t>
      в графе 15 указывается код региона поставщика в соответствии с классификатором административно-территориальных объектов. Если поставщик является нерезидентом Республики Казахстан, поле остается пустым;</w:t>
      </w:r>
    </w:p>
    <w:bookmarkEnd w:id="108"/>
    <w:bookmarkStart w:name="z127" w:id="109"/>
    <w:p>
      <w:pPr>
        <w:spacing w:after="0"/>
        <w:ind w:left="0"/>
        <w:jc w:val="both"/>
      </w:pPr>
      <w:r>
        <w:rPr>
          <w:rFonts w:ascii="Times New Roman"/>
          <w:b w:val="false"/>
          <w:i w:val="false"/>
          <w:color w:val="000000"/>
          <w:sz w:val="28"/>
        </w:rPr>
        <w:t>
      в графе 16 указывается юридический адрес поставщика на казахском языке: населенный пункт, улица, дом, офис. Если поставщик является нерезидентом Республики Казахстан, то указывается юридический адрес данного поставщика в соответствии с реквизитами документов, подтверждающих приобретение товаров, работ и услуг;</w:t>
      </w:r>
    </w:p>
    <w:bookmarkEnd w:id="109"/>
    <w:bookmarkStart w:name="z128" w:id="110"/>
    <w:p>
      <w:pPr>
        <w:spacing w:after="0"/>
        <w:ind w:left="0"/>
        <w:jc w:val="both"/>
      </w:pPr>
      <w:r>
        <w:rPr>
          <w:rFonts w:ascii="Times New Roman"/>
          <w:b w:val="false"/>
          <w:i w:val="false"/>
          <w:color w:val="000000"/>
          <w:sz w:val="28"/>
        </w:rPr>
        <w:t>
      в графе 17 указывается юридический адрес поставщика на русском языке: населенный пункт, улица, дом, офис. Если поставщик является нерезидентом Республики Казахстан, то указывается юридический адрес данного поставщика в соответствии с реквизитами документов, подтверждающих приобретение товаров, работ и услуг;</w:t>
      </w:r>
    </w:p>
    <w:bookmarkEnd w:id="110"/>
    <w:bookmarkStart w:name="z129" w:id="111"/>
    <w:p>
      <w:pPr>
        <w:spacing w:after="0"/>
        <w:ind w:left="0"/>
        <w:jc w:val="both"/>
      </w:pPr>
      <w:r>
        <w:rPr>
          <w:rFonts w:ascii="Times New Roman"/>
          <w:b w:val="false"/>
          <w:i w:val="false"/>
          <w:color w:val="000000"/>
          <w:sz w:val="28"/>
        </w:rPr>
        <w:t>
      в графе 18 указывается статус договора или документа, подтверждающего закупку, то есть указывается код статуса договора в соответствии с классификатором статусов договоров или документов, подтверждающих закупку:</w:t>
      </w:r>
    </w:p>
    <w:bookmarkEnd w:id="111"/>
    <w:bookmarkStart w:name="z130" w:id="112"/>
    <w:p>
      <w:pPr>
        <w:spacing w:after="0"/>
        <w:ind w:left="0"/>
        <w:jc w:val="both"/>
      </w:pPr>
      <w:r>
        <w:rPr>
          <w:rFonts w:ascii="Times New Roman"/>
          <w:b w:val="false"/>
          <w:i w:val="false"/>
          <w:color w:val="000000"/>
          <w:sz w:val="28"/>
        </w:rPr>
        <w:t>
      статус "0" указывается по заключенным договорам;</w:t>
      </w:r>
    </w:p>
    <w:bookmarkEnd w:id="112"/>
    <w:bookmarkStart w:name="z131" w:id="113"/>
    <w:p>
      <w:pPr>
        <w:spacing w:after="0"/>
        <w:ind w:left="0"/>
        <w:jc w:val="both"/>
      </w:pPr>
      <w:r>
        <w:rPr>
          <w:rFonts w:ascii="Times New Roman"/>
          <w:b w:val="false"/>
          <w:i w:val="false"/>
          <w:color w:val="000000"/>
          <w:sz w:val="28"/>
        </w:rPr>
        <w:t>
      статус "1" указывается по исполненным договорам на основании последнего подтверждающего приобретение товаров, работ и услуг документа по договору, независимо от оплаты;</w:t>
      </w:r>
    </w:p>
    <w:bookmarkEnd w:id="113"/>
    <w:bookmarkStart w:name="z132" w:id="114"/>
    <w:p>
      <w:pPr>
        <w:spacing w:after="0"/>
        <w:ind w:left="0"/>
        <w:jc w:val="both"/>
      </w:pPr>
      <w:r>
        <w:rPr>
          <w:rFonts w:ascii="Times New Roman"/>
          <w:b w:val="false"/>
          <w:i w:val="false"/>
          <w:color w:val="000000"/>
          <w:sz w:val="28"/>
        </w:rPr>
        <w:t>
      статус "2" указывается по расторгнутым договорам на основании соглашения (уведомления) о расторжении договора;</w:t>
      </w:r>
    </w:p>
    <w:bookmarkEnd w:id="114"/>
    <w:bookmarkStart w:name="z133" w:id="115"/>
    <w:p>
      <w:pPr>
        <w:spacing w:after="0"/>
        <w:ind w:left="0"/>
        <w:jc w:val="both"/>
      </w:pPr>
      <w:r>
        <w:rPr>
          <w:rFonts w:ascii="Times New Roman"/>
          <w:b w:val="false"/>
          <w:i w:val="false"/>
          <w:color w:val="000000"/>
          <w:sz w:val="28"/>
        </w:rPr>
        <w:t>
      статус "3.0" указывается по заключенным долгосрочным договорам;</w:t>
      </w:r>
    </w:p>
    <w:bookmarkEnd w:id="115"/>
    <w:bookmarkStart w:name="z134" w:id="116"/>
    <w:p>
      <w:pPr>
        <w:spacing w:after="0"/>
        <w:ind w:left="0"/>
        <w:jc w:val="both"/>
      </w:pPr>
      <w:r>
        <w:rPr>
          <w:rFonts w:ascii="Times New Roman"/>
          <w:b w:val="false"/>
          <w:i w:val="false"/>
          <w:color w:val="000000"/>
          <w:sz w:val="28"/>
        </w:rPr>
        <w:t>
      статус "3.1" указывается по исполненным долгосрочным договорам на основании последнего подтверждающего приобретение товаров, работ и услуг документа по договору, независимо от оплаты;</w:t>
      </w:r>
    </w:p>
    <w:bookmarkEnd w:id="116"/>
    <w:bookmarkStart w:name="z135" w:id="117"/>
    <w:p>
      <w:pPr>
        <w:spacing w:after="0"/>
        <w:ind w:left="0"/>
        <w:jc w:val="both"/>
      </w:pPr>
      <w:r>
        <w:rPr>
          <w:rFonts w:ascii="Times New Roman"/>
          <w:b w:val="false"/>
          <w:i w:val="false"/>
          <w:color w:val="000000"/>
          <w:sz w:val="28"/>
        </w:rPr>
        <w:t>
      статус "3.2" указывается по расторгнутым долгосрочным договорам на основании соглашения (уведомления) о расторжении договора (смотрите ниже).</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классификационный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Расторгнут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заключен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исполнен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расторгнут</w:t>
            </w:r>
          </w:p>
        </w:tc>
      </w:tr>
    </w:tbl>
    <w:bookmarkStart w:name="z136" w:id="118"/>
    <w:p>
      <w:pPr>
        <w:spacing w:after="0"/>
        <w:ind w:left="0"/>
        <w:jc w:val="both"/>
      </w:pPr>
      <w:r>
        <w:rPr>
          <w:rFonts w:ascii="Times New Roman"/>
          <w:b w:val="false"/>
          <w:i w:val="false"/>
          <w:color w:val="000000"/>
          <w:sz w:val="28"/>
        </w:rPr>
        <w:t>
      5. При отсутствии закупа товаров, работ и услуг, форма информации сдается в виде таблицы с пустой прографкой. Файл отчета сдается одной строкой, таблица 2 не заполняется.</w:t>
      </w:r>
    </w:p>
    <w:bookmarkEnd w:id="118"/>
    <w:bookmarkStart w:name="z137" w:id="119"/>
    <w:p>
      <w:pPr>
        <w:spacing w:after="0"/>
        <w:ind w:left="0"/>
        <w:jc w:val="both"/>
      </w:pPr>
      <w:r>
        <w:rPr>
          <w:rFonts w:ascii="Times New Roman"/>
          <w:b w:val="false"/>
          <w:i w:val="false"/>
          <w:color w:val="000000"/>
          <w:sz w:val="28"/>
        </w:rPr>
        <w:t>
      6. Суммы закупа указываются с НДС, если поставщик товаров, работ, услуг плательщик НДС и сумма закупа включает НДС. Если поставщик неплательщик НДС и сумма закупа не включает НДС, указывается сумма закупа без НДС.</w:t>
      </w:r>
    </w:p>
    <w:bookmarkEnd w:id="119"/>
    <w:bookmarkStart w:name="z138" w:id="120"/>
    <w:p>
      <w:pPr>
        <w:spacing w:after="0"/>
        <w:ind w:left="0"/>
        <w:jc w:val="both"/>
      </w:pPr>
      <w:r>
        <w:rPr>
          <w:rFonts w:ascii="Times New Roman"/>
          <w:b w:val="false"/>
          <w:i w:val="false"/>
          <w:color w:val="000000"/>
          <w:sz w:val="28"/>
        </w:rPr>
        <w:t>
      7. При заключении долгосрочных или переходящих договоров, номер договора, дата заключения договора, дата окончания срока действия договора и сумма договора (в тенге) указываются согласно договору. Сумма приобретенных товаров, выполненных работ, оказанных услуг указывается за отчетный финансовый год. По окончании финансового года по долгосрочным и переходящим договорам указывается сумма в графе 8 за отчетный финансовый год (предоставляется таблица 2).</w:t>
      </w:r>
    </w:p>
    <w:bookmarkEnd w:id="120"/>
    <w:bookmarkStart w:name="z139" w:id="121"/>
    <w:p>
      <w:pPr>
        <w:spacing w:after="0"/>
        <w:ind w:left="0"/>
        <w:jc w:val="both"/>
      </w:pPr>
      <w:r>
        <w:rPr>
          <w:rFonts w:ascii="Times New Roman"/>
          <w:b w:val="false"/>
          <w:i w:val="false"/>
          <w:color w:val="000000"/>
          <w:sz w:val="28"/>
        </w:rPr>
        <w:t>
      8. При пролонгации договора на следующий период, номер договора, дата заключения договора указываются согласно основному договору, дата окончания срока действия договора и общая сумма договора (в тенге) указывается в соответствии с условиями пролонгации договора на основании письменного или устного согласования обеих сторон. Если договор пролонгируется на следующий финансовый год и действует как новый договор, то он не считается долгосрочным договором.</w:t>
      </w:r>
    </w:p>
    <w:bookmarkEnd w:id="121"/>
    <w:bookmarkStart w:name="z140" w:id="122"/>
    <w:p>
      <w:pPr>
        <w:spacing w:after="0"/>
        <w:ind w:left="0"/>
        <w:jc w:val="both"/>
      </w:pPr>
      <w:r>
        <w:rPr>
          <w:rFonts w:ascii="Times New Roman"/>
          <w:b w:val="false"/>
          <w:i w:val="false"/>
          <w:color w:val="000000"/>
          <w:sz w:val="28"/>
        </w:rPr>
        <w:t>
      9. По договорам или документам со статусом "1" предоставляется таблица 2 информации о приобретенных товарах, работах и услугах на общую сумму графы 8 формы 1 за отчетный период. Кроме того, таблица 2 информации о приобретенных товарах, работах и услугах предоставляется по договорам или документам со статусом "2", по которым часть товаров, работ и услуг остается у заказчика. По истечении одного финансового договора таблица 2 информации о приобретенных товарах, работах и услугах предоставляется по долгосрочным заключенным договорам со статусом "3.0", по исполненным долгосрочным договорам со статусом "3.1", по расторгнутым долгосрочным договорам со статусом 3.2, по которым часть товаров, работ и услуг за отчетный финансовый год остается у заказчика, а также переходящим договорам со статусом "0" на сумму графы 8 в отчетном финансовом году.</w:t>
      </w:r>
    </w:p>
    <w:bookmarkEnd w:id="122"/>
    <w:bookmarkStart w:name="z141" w:id="123"/>
    <w:p>
      <w:pPr>
        <w:spacing w:after="0"/>
        <w:ind w:left="0"/>
        <w:jc w:val="both"/>
      </w:pPr>
      <w:r>
        <w:rPr>
          <w:rFonts w:ascii="Times New Roman"/>
          <w:b w:val="false"/>
          <w:i w:val="false"/>
          <w:color w:val="000000"/>
          <w:sz w:val="28"/>
        </w:rPr>
        <w:t>
      10. Форма информации представляется в электронном виде, в формате.xls (Microsoft Excel).</w:t>
      </w:r>
    </w:p>
    <w:bookmarkEnd w:id="123"/>
    <w:bookmarkStart w:name="z142" w:id="124"/>
    <w:p>
      <w:pPr>
        <w:spacing w:after="0"/>
        <w:ind w:left="0"/>
        <w:jc w:val="both"/>
      </w:pPr>
      <w:r>
        <w:rPr>
          <w:rFonts w:ascii="Times New Roman"/>
          <w:b w:val="false"/>
          <w:i w:val="false"/>
          <w:color w:val="000000"/>
          <w:sz w:val="28"/>
        </w:rPr>
        <w:t>
      11. Форма информации, заполненная с грамматическими ошибками, либо представленная в измененном формате, не принимается.</w:t>
      </w:r>
    </w:p>
    <w:bookmarkEnd w:id="124"/>
    <w:bookmarkStart w:name="z143" w:id="125"/>
    <w:p>
      <w:pPr>
        <w:spacing w:after="0"/>
        <w:ind w:left="0"/>
        <w:jc w:val="left"/>
      </w:pPr>
      <w:r>
        <w:rPr>
          <w:rFonts w:ascii="Times New Roman"/>
          <w:b/>
          <w:i w:val="false"/>
          <w:color w:val="000000"/>
        </w:rPr>
        <w:t xml:space="preserve"> Глава 3. Пояснение по заполнению Таблицы 2</w:t>
      </w:r>
    </w:p>
    <w:bookmarkEnd w:id="125"/>
    <w:bookmarkStart w:name="z144" w:id="126"/>
    <w:p>
      <w:pPr>
        <w:spacing w:after="0"/>
        <w:ind w:left="0"/>
        <w:jc w:val="both"/>
      </w:pPr>
      <w:r>
        <w:rPr>
          <w:rFonts w:ascii="Times New Roman"/>
          <w:b w:val="false"/>
          <w:i w:val="false"/>
          <w:color w:val="000000"/>
          <w:sz w:val="28"/>
        </w:rPr>
        <w:t xml:space="preserve">
      12. Форма заполняется следующим образом: </w:t>
      </w:r>
    </w:p>
    <w:bookmarkEnd w:id="126"/>
    <w:bookmarkStart w:name="z145" w:id="127"/>
    <w:p>
      <w:pPr>
        <w:spacing w:after="0"/>
        <w:ind w:left="0"/>
        <w:jc w:val="both"/>
      </w:pPr>
      <w:r>
        <w:rPr>
          <w:rFonts w:ascii="Times New Roman"/>
          <w:b w:val="false"/>
          <w:i w:val="false"/>
          <w:color w:val="000000"/>
          <w:sz w:val="28"/>
        </w:rPr>
        <w:t>
      в графе 1 указывается номер договора или документа, подтверждающего закупку, идентичный с номером договора или документа в форме 1;</w:t>
      </w:r>
    </w:p>
    <w:bookmarkEnd w:id="127"/>
    <w:bookmarkStart w:name="z146" w:id="128"/>
    <w:p>
      <w:pPr>
        <w:spacing w:after="0"/>
        <w:ind w:left="0"/>
        <w:jc w:val="both"/>
      </w:pPr>
      <w:r>
        <w:rPr>
          <w:rFonts w:ascii="Times New Roman"/>
          <w:b w:val="false"/>
          <w:i w:val="false"/>
          <w:color w:val="000000"/>
          <w:sz w:val="28"/>
        </w:rPr>
        <w:t>
      в графе 2 указывается дата заключения договора или документа, подтверждающего закупку, идентичная дате заключения договора или документа в форме 1;</w:t>
      </w:r>
    </w:p>
    <w:bookmarkEnd w:id="128"/>
    <w:bookmarkStart w:name="z147" w:id="129"/>
    <w:p>
      <w:pPr>
        <w:spacing w:after="0"/>
        <w:ind w:left="0"/>
        <w:jc w:val="both"/>
      </w:pPr>
      <w:r>
        <w:rPr>
          <w:rFonts w:ascii="Times New Roman"/>
          <w:b w:val="false"/>
          <w:i w:val="false"/>
          <w:color w:val="000000"/>
          <w:sz w:val="28"/>
        </w:rPr>
        <w:t>
      в графе 3 указывается бизнес-идентификационный номер или индивидуальный идентификационный номер заказчика товаров, работ и услуг идентичный с бизнес-идентификационным номером и индивидуальным идентификационным номером заказчика товаров, работ и услуг в форме 1;</w:t>
      </w:r>
    </w:p>
    <w:bookmarkEnd w:id="129"/>
    <w:bookmarkStart w:name="z148" w:id="130"/>
    <w:p>
      <w:pPr>
        <w:spacing w:after="0"/>
        <w:ind w:left="0"/>
        <w:jc w:val="both"/>
      </w:pPr>
      <w:r>
        <w:rPr>
          <w:rFonts w:ascii="Times New Roman"/>
          <w:b w:val="false"/>
          <w:i w:val="false"/>
          <w:color w:val="000000"/>
          <w:sz w:val="28"/>
        </w:rPr>
        <w:t>
      в графе 4 указывается код продукции по видам экономической деятельности на уровне 6 знаков;</w:t>
      </w:r>
    </w:p>
    <w:bookmarkEnd w:id="130"/>
    <w:bookmarkStart w:name="z149" w:id="131"/>
    <w:p>
      <w:pPr>
        <w:spacing w:after="0"/>
        <w:ind w:left="0"/>
        <w:jc w:val="both"/>
      </w:pPr>
      <w:r>
        <w:rPr>
          <w:rFonts w:ascii="Times New Roman"/>
          <w:b w:val="false"/>
          <w:i w:val="false"/>
          <w:color w:val="000000"/>
          <w:sz w:val="28"/>
        </w:rPr>
        <w:t>
      в графе 5 указывается наименование и краткое (дополнительное) описание приобретенных товаров, работ и услуг на казахском языке;</w:t>
      </w:r>
    </w:p>
    <w:bookmarkEnd w:id="131"/>
    <w:bookmarkStart w:name="z150" w:id="132"/>
    <w:p>
      <w:pPr>
        <w:spacing w:after="0"/>
        <w:ind w:left="0"/>
        <w:jc w:val="both"/>
      </w:pPr>
      <w:r>
        <w:rPr>
          <w:rFonts w:ascii="Times New Roman"/>
          <w:b w:val="false"/>
          <w:i w:val="false"/>
          <w:color w:val="000000"/>
          <w:sz w:val="28"/>
        </w:rPr>
        <w:t>
      в графе 6 указывается наименование и краткое (дополнительное) описание приобретенных товаров, работ и услуг на русском языке;</w:t>
      </w:r>
    </w:p>
    <w:bookmarkEnd w:id="132"/>
    <w:bookmarkStart w:name="z151" w:id="133"/>
    <w:p>
      <w:pPr>
        <w:spacing w:after="0"/>
        <w:ind w:left="0"/>
        <w:jc w:val="both"/>
      </w:pPr>
      <w:r>
        <w:rPr>
          <w:rFonts w:ascii="Times New Roman"/>
          <w:b w:val="false"/>
          <w:i w:val="false"/>
          <w:color w:val="000000"/>
          <w:sz w:val="28"/>
        </w:rPr>
        <w:t>
      в графе 7 указывается код единицы измерения в соответствии с межгосударственным классификатором единиц измерения и счета;</w:t>
      </w:r>
    </w:p>
    <w:bookmarkEnd w:id="133"/>
    <w:bookmarkStart w:name="z152" w:id="134"/>
    <w:p>
      <w:pPr>
        <w:spacing w:after="0"/>
        <w:ind w:left="0"/>
        <w:jc w:val="both"/>
      </w:pPr>
      <w:r>
        <w:rPr>
          <w:rFonts w:ascii="Times New Roman"/>
          <w:b w:val="false"/>
          <w:i w:val="false"/>
          <w:color w:val="000000"/>
          <w:sz w:val="28"/>
        </w:rPr>
        <w:t>
      в графе 8 указывается объем закупки в натуральном выражении;</w:t>
      </w:r>
    </w:p>
    <w:bookmarkEnd w:id="134"/>
    <w:bookmarkStart w:name="z153" w:id="135"/>
    <w:p>
      <w:pPr>
        <w:spacing w:after="0"/>
        <w:ind w:left="0"/>
        <w:jc w:val="both"/>
      </w:pPr>
      <w:r>
        <w:rPr>
          <w:rFonts w:ascii="Times New Roman"/>
          <w:b w:val="false"/>
          <w:i w:val="false"/>
          <w:color w:val="000000"/>
          <w:sz w:val="28"/>
        </w:rPr>
        <w:t>
      в графе 9 указывается объем закупки в стоимостном выражении в тенге;</w:t>
      </w:r>
    </w:p>
    <w:bookmarkEnd w:id="135"/>
    <w:bookmarkStart w:name="z154" w:id="136"/>
    <w:p>
      <w:pPr>
        <w:spacing w:after="0"/>
        <w:ind w:left="0"/>
        <w:jc w:val="both"/>
      </w:pPr>
      <w:r>
        <w:rPr>
          <w:rFonts w:ascii="Times New Roman"/>
          <w:b w:val="false"/>
          <w:i w:val="false"/>
          <w:color w:val="000000"/>
          <w:sz w:val="28"/>
        </w:rPr>
        <w:t>
      в графе 10 указывается регистрационный номер выписки из реестра казахстанских товаропроизводителей /сертификата формы "СТ-KZ";</w:t>
      </w:r>
    </w:p>
    <w:bookmarkEnd w:id="136"/>
    <w:bookmarkStart w:name="z155" w:id="137"/>
    <w:p>
      <w:pPr>
        <w:spacing w:after="0"/>
        <w:ind w:left="0"/>
        <w:jc w:val="both"/>
      </w:pPr>
      <w:r>
        <w:rPr>
          <w:rFonts w:ascii="Times New Roman"/>
          <w:b w:val="false"/>
          <w:i w:val="false"/>
          <w:color w:val="000000"/>
          <w:sz w:val="28"/>
        </w:rPr>
        <w:t>
      в графе 11 указывается серия реестра казахстанских товаропроизводителей /сертификата формы "СТ-KZ", которая соответствует номеру реестра казахстанских товаропроизводителей/бланка сертификата "СТ-KZ";</w:t>
      </w:r>
    </w:p>
    <w:bookmarkEnd w:id="137"/>
    <w:bookmarkStart w:name="z156" w:id="138"/>
    <w:p>
      <w:pPr>
        <w:spacing w:after="0"/>
        <w:ind w:left="0"/>
        <w:jc w:val="both"/>
      </w:pPr>
      <w:r>
        <w:rPr>
          <w:rFonts w:ascii="Times New Roman"/>
          <w:b w:val="false"/>
          <w:i w:val="false"/>
          <w:color w:val="000000"/>
          <w:sz w:val="28"/>
        </w:rPr>
        <w:t xml:space="preserve">
      в графе 12 указывается код органа выдачи выписки реестра казахстанских товаропроизводителей /сертификата формы "СТ-KZ"; </w:t>
      </w:r>
    </w:p>
    <w:bookmarkEnd w:id="138"/>
    <w:bookmarkStart w:name="z157" w:id="139"/>
    <w:p>
      <w:pPr>
        <w:spacing w:after="0"/>
        <w:ind w:left="0"/>
        <w:jc w:val="both"/>
      </w:pPr>
      <w:r>
        <w:rPr>
          <w:rFonts w:ascii="Times New Roman"/>
          <w:b w:val="false"/>
          <w:i w:val="false"/>
          <w:color w:val="000000"/>
          <w:sz w:val="28"/>
        </w:rPr>
        <w:t>
      в графе 13 указывается дата выдачи выписки из реестр казахстанских товаропроизводителей/сертификата формы "СТ-KZ";</w:t>
      </w:r>
    </w:p>
    <w:bookmarkEnd w:id="139"/>
    <w:bookmarkStart w:name="z158" w:id="140"/>
    <w:p>
      <w:pPr>
        <w:spacing w:after="0"/>
        <w:ind w:left="0"/>
        <w:jc w:val="both"/>
      </w:pPr>
      <w:r>
        <w:rPr>
          <w:rFonts w:ascii="Times New Roman"/>
          <w:b w:val="false"/>
          <w:i w:val="false"/>
          <w:color w:val="000000"/>
          <w:sz w:val="28"/>
        </w:rPr>
        <w:t xml:space="preserve">
      в графе 14 указывается внутристрановая ценность (%) в товаре, указанная в выписки из реестра казахстанских товаропроизводителей/сертификате формы "СТ-KZ". При отсутствии реестра казахстанских товаропроизводителей/сертификата формы "СТ-KZ", указывается значение 0, за исключением случаев, предусмотренных Единой методикой расчета организациями внутристрановой ценности при закупке товаров, работ и услуг,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20 апреля 2018 года № 260 (зарегистрирован в Реестре государственной регистрации нормативных правовых актов за № 16942);</w:t>
      </w:r>
    </w:p>
    <w:bookmarkEnd w:id="140"/>
    <w:bookmarkStart w:name="z159" w:id="141"/>
    <w:p>
      <w:pPr>
        <w:spacing w:after="0"/>
        <w:ind w:left="0"/>
        <w:jc w:val="both"/>
      </w:pPr>
      <w:r>
        <w:rPr>
          <w:rFonts w:ascii="Times New Roman"/>
          <w:b w:val="false"/>
          <w:i w:val="false"/>
          <w:color w:val="000000"/>
          <w:sz w:val="28"/>
        </w:rPr>
        <w:t>
      в графе 15 указывается внутристрановая ценность (%) в работе/услуге.</w:t>
      </w:r>
    </w:p>
    <w:bookmarkEnd w:id="141"/>
    <w:bookmarkStart w:name="z160" w:id="142"/>
    <w:p>
      <w:pPr>
        <w:spacing w:after="0"/>
        <w:ind w:left="0"/>
        <w:jc w:val="both"/>
      </w:pPr>
      <w:r>
        <w:rPr>
          <w:rFonts w:ascii="Times New Roman"/>
          <w:b w:val="false"/>
          <w:i w:val="false"/>
          <w:color w:val="000000"/>
          <w:sz w:val="28"/>
        </w:rPr>
        <w:t>
      Сертификат о происхождении товара формы "СТ-KZ" сохраняет свое действие до 1 января 2026 года. Также до указанной даты сохраняет свое действие графа 11 таблицы 2, в которой указывается серия сертификата формы "СТ-KZ".</w:t>
      </w:r>
    </w:p>
    <w:bookmarkEnd w:id="142"/>
    <w:bookmarkStart w:name="z161" w:id="143"/>
    <w:p>
      <w:pPr>
        <w:spacing w:after="0"/>
        <w:ind w:left="0"/>
        <w:jc w:val="both"/>
      </w:pPr>
      <w:r>
        <w:rPr>
          <w:rFonts w:ascii="Times New Roman"/>
          <w:b w:val="false"/>
          <w:i w:val="false"/>
          <w:color w:val="000000"/>
          <w:sz w:val="28"/>
        </w:rPr>
        <w:t>
      13. Таблица 2 заполняется по договорам или документам, подтверждающим осуществление закупки товаров, работ, услуг со статусом "1" и по договорам или документам со статусом "2", по которым часть товаров, работ и услуг остается у заказчика. По истечении одного финансового договора таблица 2 предоставляется по долгосрочным заключенным договорам со статусом "3.0", по исполненным долгосрочным договорам со статусом "3.1", по расторгнутым долгосрочным договорам со статусом "3.2", по которым часть товаров, работ и услуг за отчетный финансовый год остается у заказчика, а также переходящим договорам со статусом "0".</w:t>
      </w:r>
    </w:p>
    <w:bookmarkEnd w:id="143"/>
    <w:bookmarkStart w:name="z162" w:id="144"/>
    <w:p>
      <w:pPr>
        <w:spacing w:after="0"/>
        <w:ind w:left="0"/>
        <w:jc w:val="both"/>
      </w:pPr>
      <w:r>
        <w:rPr>
          <w:rFonts w:ascii="Times New Roman"/>
          <w:b w:val="false"/>
          <w:i w:val="false"/>
          <w:color w:val="000000"/>
          <w:sz w:val="28"/>
        </w:rPr>
        <w:t>
      14. Таблица 2 заполняется с указанием номенклатуры закупленных товаров, работ и услуг (лотов), приобретенных на основании договоров или документов, подтверждающих факт поставки товара, выполнения работ или оказания услуг. Если в форме 1 по одному договору или документу закуплено несколько товаров, то указывается информация о договоре одной строкой, а в форме 2 каждый товар указывается отдельной строкой с объемом в натуральном выражении и суммой закупа.</w:t>
      </w:r>
    </w:p>
    <w:bookmarkEnd w:id="144"/>
    <w:bookmarkStart w:name="z163" w:id="145"/>
    <w:p>
      <w:pPr>
        <w:spacing w:after="0"/>
        <w:ind w:left="0"/>
        <w:jc w:val="both"/>
      </w:pPr>
      <w:r>
        <w:rPr>
          <w:rFonts w:ascii="Times New Roman"/>
          <w:b w:val="false"/>
          <w:i w:val="false"/>
          <w:color w:val="000000"/>
          <w:sz w:val="28"/>
        </w:rPr>
        <w:t>
      15. Если в договоре или документах, подтверждающих факт поставки товаров, указывается несколько товарных номенклатур (лотов), то каждая номенклатура (лот) с указанием кода классификатора продукции по видам экономической деятельности, наименованиями, единицами измерения, объемами и внутристрановой ценности отражается отдельной строкой с указанием одних и тех же реквизитов договора или документа, подтверждающего закупку.</w:t>
      </w:r>
    </w:p>
    <w:bookmarkEnd w:id="145"/>
    <w:bookmarkStart w:name="z164" w:id="146"/>
    <w:p>
      <w:pPr>
        <w:spacing w:after="0"/>
        <w:ind w:left="0"/>
        <w:jc w:val="both"/>
      </w:pPr>
      <w:r>
        <w:rPr>
          <w:rFonts w:ascii="Times New Roman"/>
          <w:b w:val="false"/>
          <w:i w:val="false"/>
          <w:color w:val="000000"/>
          <w:sz w:val="28"/>
        </w:rPr>
        <w:t>
      16. Если в договоре или документах, подтверждающих факт выполнения работ, указывается несколько номенклатур (лотов) работ, то каждая номенклатура (лот) с указанием кода классификатора продукции по видам экономической деятельности, наименованиями, объемом в стоимостном выражении и внутристрановой ценности отражается отдельной строкой с указанием одних и тех же реквизитов договора или документа, подтверждающего закупку.</w:t>
      </w:r>
    </w:p>
    <w:bookmarkEnd w:id="146"/>
    <w:bookmarkStart w:name="z165" w:id="147"/>
    <w:p>
      <w:pPr>
        <w:spacing w:after="0"/>
        <w:ind w:left="0"/>
        <w:jc w:val="both"/>
      </w:pPr>
      <w:r>
        <w:rPr>
          <w:rFonts w:ascii="Times New Roman"/>
          <w:b w:val="false"/>
          <w:i w:val="false"/>
          <w:color w:val="000000"/>
          <w:sz w:val="28"/>
        </w:rPr>
        <w:t>
      17. Если в договоре или документах, подтверждающих факт оказания услуг, указывается несколько номенклатур (лотов) услуг, то каждая номенклатура (лот) с указанием кода классификатора продукции по видам экономической деятельности, наименованиями, объемом в стоимостном выражении и внутристрановой ценности отражается отдельной строкой с указанием одних и тех же реквизитов договора или документа, подтверждающего закупку.</w:t>
      </w:r>
    </w:p>
    <w:bookmarkEnd w:id="147"/>
    <w:bookmarkStart w:name="z166" w:id="148"/>
    <w:p>
      <w:pPr>
        <w:spacing w:after="0"/>
        <w:ind w:left="0"/>
        <w:jc w:val="both"/>
      </w:pPr>
      <w:r>
        <w:rPr>
          <w:rFonts w:ascii="Times New Roman"/>
          <w:b w:val="false"/>
          <w:i w:val="false"/>
          <w:color w:val="000000"/>
          <w:sz w:val="28"/>
        </w:rPr>
        <w:t>
      18. Форма информации представляется в электронном виде, в формате.xls (Microsoft Excel) за отчетный квартал с нарастающим итогом и заполняется отдельно по товарам, работам и услугам.</w:t>
      </w:r>
    </w:p>
    <w:bookmarkEnd w:id="148"/>
    <w:bookmarkStart w:name="z167" w:id="149"/>
    <w:p>
      <w:pPr>
        <w:spacing w:after="0"/>
        <w:ind w:left="0"/>
        <w:jc w:val="both"/>
      </w:pPr>
      <w:r>
        <w:rPr>
          <w:rFonts w:ascii="Times New Roman"/>
          <w:b w:val="false"/>
          <w:i w:val="false"/>
          <w:color w:val="000000"/>
          <w:sz w:val="28"/>
        </w:rPr>
        <w:t>
      19. Форма информации, заполненная с грамматическими ошибками, либо представленная в измененном формате, не принимается.</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сентября 2025 года №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2018 года № 260</w:t>
            </w:r>
          </w:p>
        </w:tc>
      </w:tr>
    </w:tbl>
    <w:bookmarkStart w:name="z170" w:id="150"/>
    <w:p>
      <w:pPr>
        <w:spacing w:after="0"/>
        <w:ind w:left="0"/>
        <w:jc w:val="left"/>
      </w:pPr>
      <w:r>
        <w:rPr>
          <w:rFonts w:ascii="Times New Roman"/>
          <w:b/>
          <w:i w:val="false"/>
          <w:color w:val="000000"/>
        </w:rPr>
        <w:t xml:space="preserve"> Единая методика расчета организациями внутристрановой ценности при закупке товаров, работ и услуг</w:t>
      </w:r>
    </w:p>
    <w:bookmarkEnd w:id="150"/>
    <w:bookmarkStart w:name="z171" w:id="151"/>
    <w:p>
      <w:pPr>
        <w:spacing w:after="0"/>
        <w:ind w:left="0"/>
        <w:jc w:val="both"/>
      </w:pPr>
      <w:r>
        <w:rPr>
          <w:rFonts w:ascii="Times New Roman"/>
          <w:b w:val="false"/>
          <w:i w:val="false"/>
          <w:color w:val="000000"/>
          <w:sz w:val="28"/>
        </w:rPr>
        <w:t xml:space="preserve">
      1. Настоящая Единая методика расчета организациями внутристрановой ценности при закупке товаров, работ и услуг (далее - Единая методика)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28 Кодекса Республики Казахстан "О недрах и недропользовании" (далее - Кодекс) и </w:t>
      </w:r>
      <w:r>
        <w:rPr>
          <w:rFonts w:ascii="Times New Roman"/>
          <w:b w:val="false"/>
          <w:i w:val="false"/>
          <w:color w:val="000000"/>
          <w:sz w:val="28"/>
        </w:rPr>
        <w:t>подпунктом 2-1)</w:t>
      </w:r>
      <w:r>
        <w:rPr>
          <w:rFonts w:ascii="Times New Roman"/>
          <w:b w:val="false"/>
          <w:i w:val="false"/>
          <w:color w:val="000000"/>
          <w:sz w:val="28"/>
        </w:rPr>
        <w:t xml:space="preserve"> пункта 3 статьи 16 Закона Республики Казахстан "О государственной статистике".</w:t>
      </w:r>
    </w:p>
    <w:bookmarkEnd w:id="151"/>
    <w:bookmarkStart w:name="z172" w:id="152"/>
    <w:p>
      <w:pPr>
        <w:spacing w:after="0"/>
        <w:ind w:left="0"/>
        <w:jc w:val="both"/>
      </w:pPr>
      <w:r>
        <w:rPr>
          <w:rFonts w:ascii="Times New Roman"/>
          <w:b w:val="false"/>
          <w:i w:val="false"/>
          <w:color w:val="000000"/>
          <w:sz w:val="28"/>
        </w:rPr>
        <w:t>
      2. В настоящей Единой методике используются следующие основные понятия:</w:t>
      </w:r>
    </w:p>
    <w:bookmarkEnd w:id="152"/>
    <w:bookmarkStart w:name="z173" w:id="153"/>
    <w:p>
      <w:pPr>
        <w:spacing w:after="0"/>
        <w:ind w:left="0"/>
        <w:jc w:val="both"/>
      </w:pPr>
      <w:r>
        <w:rPr>
          <w:rFonts w:ascii="Times New Roman"/>
          <w:b w:val="false"/>
          <w:i w:val="false"/>
          <w:color w:val="000000"/>
          <w:sz w:val="28"/>
        </w:rPr>
        <w:t>
      1)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153"/>
    <w:bookmarkStart w:name="z174" w:id="154"/>
    <w:p>
      <w:pPr>
        <w:spacing w:after="0"/>
        <w:ind w:left="0"/>
        <w:jc w:val="both"/>
      </w:pPr>
      <w:r>
        <w:rPr>
          <w:rFonts w:ascii="Times New Roman"/>
          <w:b w:val="false"/>
          <w:i w:val="false"/>
          <w:color w:val="000000"/>
          <w:sz w:val="28"/>
        </w:rPr>
        <w:t>
      2) услуги – деятельность, направленная на удовлетворение потребностей заказчика, не имеющая вещественного результата;</w:t>
      </w:r>
    </w:p>
    <w:bookmarkEnd w:id="154"/>
    <w:bookmarkStart w:name="z175" w:id="155"/>
    <w:p>
      <w:pPr>
        <w:spacing w:after="0"/>
        <w:ind w:left="0"/>
        <w:jc w:val="both"/>
      </w:pPr>
      <w:r>
        <w:rPr>
          <w:rFonts w:ascii="Times New Roman"/>
          <w:b w:val="false"/>
          <w:i w:val="false"/>
          <w:color w:val="000000"/>
          <w:sz w:val="28"/>
        </w:rPr>
        <w:t>
      3)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Республики Казахстан.</w:t>
      </w:r>
    </w:p>
    <w:bookmarkEnd w:id="155"/>
    <w:bookmarkStart w:name="z176" w:id="156"/>
    <w:p>
      <w:pPr>
        <w:spacing w:after="0"/>
        <w:ind w:left="0"/>
        <w:jc w:val="both"/>
      </w:pPr>
      <w:r>
        <w:rPr>
          <w:rFonts w:ascii="Times New Roman"/>
          <w:b w:val="false"/>
          <w:i w:val="false"/>
          <w:color w:val="000000"/>
          <w:sz w:val="28"/>
        </w:rPr>
        <w:t xml:space="preserve">
      3. Единая методика предназначена для расчета внутристрановой ценности при закупке товаров, работ и услуг: </w:t>
      </w:r>
    </w:p>
    <w:bookmarkEnd w:id="156"/>
    <w:bookmarkStart w:name="z177" w:id="157"/>
    <w:p>
      <w:pPr>
        <w:spacing w:after="0"/>
        <w:ind w:left="0"/>
        <w:jc w:val="both"/>
      </w:pPr>
      <w:r>
        <w:rPr>
          <w:rFonts w:ascii="Times New Roman"/>
          <w:b w:val="false"/>
          <w:i w:val="false"/>
          <w:color w:val="000000"/>
          <w:sz w:val="28"/>
        </w:rPr>
        <w:t xml:space="preserve">
      1)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 и аффилированными с ними юридическими лицами, осуществляющими приобретение товаров, работ и услуг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w:t>
      </w:r>
    </w:p>
    <w:bookmarkEnd w:id="157"/>
    <w:bookmarkStart w:name="z178" w:id="158"/>
    <w:p>
      <w:pPr>
        <w:spacing w:after="0"/>
        <w:ind w:left="0"/>
        <w:jc w:val="both"/>
      </w:pPr>
      <w:r>
        <w:rPr>
          <w:rFonts w:ascii="Times New Roman"/>
          <w:b w:val="false"/>
          <w:i w:val="false"/>
          <w:color w:val="000000"/>
          <w:sz w:val="28"/>
        </w:rPr>
        <w:t>
      2) национальными управляющими холдинги, национальными холдингами, национальными компаниями и организациями, пятьдесят и более процентов голосующих акций (долей участия в уставном капитале) которых прямо или косвенно принадлежат национальным управляющим холдингам, национальным холдингам, национальным компаниям, а также социально-предпринимательским корпорациям, за исключением юридических лиц, пятьдесят и более процентов голосующих акций (долей участия в уставном капитале) которых прямо или косвенно принадлежат национальному управляющему холдингу, национальному холдингу, национальным компаниям, переданных в доверительное управление физическим лицам или негосударственным юридическим лицам с правом последующего выкупа;</w:t>
      </w:r>
    </w:p>
    <w:bookmarkEnd w:id="158"/>
    <w:bookmarkStart w:name="z179" w:id="159"/>
    <w:p>
      <w:pPr>
        <w:spacing w:after="0"/>
        <w:ind w:left="0"/>
        <w:jc w:val="both"/>
      </w:pPr>
      <w:r>
        <w:rPr>
          <w:rFonts w:ascii="Times New Roman"/>
          <w:b w:val="false"/>
          <w:i w:val="false"/>
          <w:color w:val="000000"/>
          <w:sz w:val="28"/>
        </w:rPr>
        <w:t xml:space="preserve">
      3) недропользователями и (или) лицами, уполномоченными недропользователями осуществлять закуп товаров, работ и услуг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159"/>
    <w:bookmarkStart w:name="z180" w:id="160"/>
    <w:p>
      <w:pPr>
        <w:spacing w:after="0"/>
        <w:ind w:left="0"/>
        <w:jc w:val="both"/>
      </w:pPr>
      <w:r>
        <w:rPr>
          <w:rFonts w:ascii="Times New Roman"/>
          <w:b w:val="false"/>
          <w:i w:val="false"/>
          <w:color w:val="000000"/>
          <w:sz w:val="28"/>
        </w:rPr>
        <w:t>
      4) системообразующими предприятиями;</w:t>
      </w:r>
    </w:p>
    <w:bookmarkEnd w:id="160"/>
    <w:bookmarkStart w:name="z181" w:id="161"/>
    <w:p>
      <w:pPr>
        <w:spacing w:after="0"/>
        <w:ind w:left="0"/>
        <w:jc w:val="both"/>
      </w:pPr>
      <w:r>
        <w:rPr>
          <w:rFonts w:ascii="Times New Roman"/>
          <w:b w:val="false"/>
          <w:i w:val="false"/>
          <w:color w:val="000000"/>
          <w:sz w:val="28"/>
        </w:rPr>
        <w:t>
      5) субъекты естественных монополий, за исключением субъектов естественной монополии малой мощности.</w:t>
      </w:r>
    </w:p>
    <w:bookmarkEnd w:id="161"/>
    <w:bookmarkStart w:name="z182" w:id="162"/>
    <w:p>
      <w:pPr>
        <w:spacing w:after="0"/>
        <w:ind w:left="0"/>
        <w:jc w:val="both"/>
      </w:pPr>
      <w:r>
        <w:rPr>
          <w:rFonts w:ascii="Times New Roman"/>
          <w:b w:val="false"/>
          <w:i w:val="false"/>
          <w:color w:val="000000"/>
          <w:sz w:val="28"/>
        </w:rPr>
        <w:t xml:space="preserve">
      4. Расчет внутристрановой ценности при закупке товаров, работ и услуг проводится с целью: </w:t>
      </w:r>
    </w:p>
    <w:bookmarkEnd w:id="162"/>
    <w:bookmarkStart w:name="z183" w:id="163"/>
    <w:p>
      <w:pPr>
        <w:spacing w:after="0"/>
        <w:ind w:left="0"/>
        <w:jc w:val="both"/>
      </w:pPr>
      <w:r>
        <w:rPr>
          <w:rFonts w:ascii="Times New Roman"/>
          <w:b w:val="false"/>
          <w:i w:val="false"/>
          <w:color w:val="000000"/>
          <w:sz w:val="28"/>
        </w:rPr>
        <w:t>
      1) мониторинга и (или) контроля соблюдения обязательств по закупкам в части внутристрановой ценности;</w:t>
      </w:r>
    </w:p>
    <w:bookmarkEnd w:id="163"/>
    <w:bookmarkStart w:name="z184" w:id="164"/>
    <w:p>
      <w:pPr>
        <w:spacing w:after="0"/>
        <w:ind w:left="0"/>
        <w:jc w:val="both"/>
      </w:pPr>
      <w:r>
        <w:rPr>
          <w:rFonts w:ascii="Times New Roman"/>
          <w:b w:val="false"/>
          <w:i w:val="false"/>
          <w:color w:val="000000"/>
          <w:sz w:val="28"/>
        </w:rPr>
        <w:t>
      2) определения степени вовлеченности отечественных предприятий в поставки товаров, работ и услуг;</w:t>
      </w:r>
    </w:p>
    <w:bookmarkEnd w:id="164"/>
    <w:bookmarkStart w:name="z185" w:id="165"/>
    <w:p>
      <w:pPr>
        <w:spacing w:after="0"/>
        <w:ind w:left="0"/>
        <w:jc w:val="both"/>
      </w:pPr>
      <w:r>
        <w:rPr>
          <w:rFonts w:ascii="Times New Roman"/>
          <w:b w:val="false"/>
          <w:i w:val="false"/>
          <w:color w:val="000000"/>
          <w:sz w:val="28"/>
        </w:rPr>
        <w:t>
      3) оценки уровня конкурентоспособности отечественной промышленности.</w:t>
      </w:r>
    </w:p>
    <w:bookmarkEnd w:id="165"/>
    <w:bookmarkStart w:name="z186" w:id="166"/>
    <w:p>
      <w:pPr>
        <w:spacing w:after="0"/>
        <w:ind w:left="0"/>
        <w:jc w:val="both"/>
      </w:pPr>
      <w:r>
        <w:rPr>
          <w:rFonts w:ascii="Times New Roman"/>
          <w:b w:val="false"/>
          <w:i w:val="false"/>
          <w:color w:val="000000"/>
          <w:sz w:val="28"/>
        </w:rPr>
        <w:t>
      5. При расчете внутристрановой ценности по договорам с субъектами естественных монополий по виду деятельности отнесенной к сфере естественной монополии, включенных в Государственный регистр субъектов естественных монополий, коэффициент Mi и Кj приравнивается к единице.</w:t>
      </w:r>
    </w:p>
    <w:bookmarkEnd w:id="166"/>
    <w:bookmarkStart w:name="z187" w:id="167"/>
    <w:p>
      <w:pPr>
        <w:spacing w:after="0"/>
        <w:ind w:left="0"/>
        <w:jc w:val="both"/>
      </w:pPr>
      <w:r>
        <w:rPr>
          <w:rFonts w:ascii="Times New Roman"/>
          <w:b w:val="false"/>
          <w:i w:val="false"/>
          <w:color w:val="000000"/>
          <w:sz w:val="28"/>
        </w:rPr>
        <w:t>
      6. Срок формирования показателей зависит от условий заключенного договора между заказчиком и поставщиком.</w:t>
      </w:r>
    </w:p>
    <w:bookmarkEnd w:id="167"/>
    <w:bookmarkStart w:name="z188" w:id="168"/>
    <w:p>
      <w:pPr>
        <w:spacing w:after="0"/>
        <w:ind w:left="0"/>
        <w:jc w:val="both"/>
      </w:pPr>
      <w:r>
        <w:rPr>
          <w:rFonts w:ascii="Times New Roman"/>
          <w:b w:val="false"/>
          <w:i w:val="false"/>
          <w:color w:val="000000"/>
          <w:sz w:val="28"/>
        </w:rPr>
        <w:t>
      7. Источником информации являются сведения, поступающие от заказчиков и (или) поставщиков.</w:t>
      </w:r>
    </w:p>
    <w:bookmarkEnd w:id="168"/>
    <w:bookmarkStart w:name="z189" w:id="169"/>
    <w:p>
      <w:pPr>
        <w:spacing w:after="0"/>
        <w:ind w:left="0"/>
        <w:jc w:val="both"/>
      </w:pPr>
      <w:r>
        <w:rPr>
          <w:rFonts w:ascii="Times New Roman"/>
          <w:b w:val="false"/>
          <w:i w:val="false"/>
          <w:color w:val="000000"/>
          <w:sz w:val="28"/>
        </w:rPr>
        <w:t>
      8. Перечень административных показателей, подлежащих расчету</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административного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административной формы/информационной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внутристрановой ценности в договоре на поставку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предназначенная для сбора административных данных в области внутристрановой ценности, "Информация о приобретенных товарах, работах и услугах"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внутристрановой ценности в договоре на выполнение работы (оказание услуги), за исключением договора на выполнение работы (оказание услуги), приобретаемых в рамках контрактов на недропользование, заключенных с 1 января 2015 года или контрактов, срок действия которых был изменен после 1 января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предназначенная для сбора административных данных в области внутристрановой ценности, "Информация о приобретенных товарах, работах и услугах"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 - доля фонда оплаты труда казахстанских кадров в общем фонде оплаты труда работников поставщика или субподрядчика, выполняющего j-ый договор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предназначенная для сбора административных данных в области внутристрановой ценности, "Информация о приобретенных товарах, работах и услугах"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внутристрановой ценности в договоре на выполнение работы (оказание услуги), приобретаемых в рамках контрактов на недропользование, заключенных с 1 января 2015 года и контрактов, срок действия которых был изменен после 1 января 2015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предназначенная для сбора административных данных в области внутристрановой ценности, "Информация о приобретенных товарах, работах и услугах"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 внутристрановой ценности в закупках заказчика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предназначенная для сбора административных данных в области внутристрановой ценности, "Информация о приобретенных товарах, работах и услугах"</w:t>
            </w:r>
          </w:p>
        </w:tc>
      </w:tr>
    </w:tbl>
    <w:bookmarkStart w:name="z190" w:id="170"/>
    <w:p>
      <w:pPr>
        <w:spacing w:after="0"/>
        <w:ind w:left="0"/>
        <w:jc w:val="both"/>
      </w:pPr>
      <w:r>
        <w:rPr>
          <w:rFonts w:ascii="Times New Roman"/>
          <w:b w:val="false"/>
          <w:i w:val="false"/>
          <w:color w:val="000000"/>
          <w:sz w:val="28"/>
        </w:rPr>
        <w:t>
      9. Алгоритм расчета административных показателей</w:t>
      </w:r>
    </w:p>
    <w:bookmarkEnd w:id="170"/>
    <w:bookmarkStart w:name="z191" w:id="171"/>
    <w:p>
      <w:pPr>
        <w:spacing w:after="0"/>
        <w:ind w:left="0"/>
        <w:jc w:val="both"/>
      </w:pPr>
      <w:r>
        <w:rPr>
          <w:rFonts w:ascii="Times New Roman"/>
          <w:b w:val="false"/>
          <w:i w:val="false"/>
          <w:color w:val="000000"/>
          <w:sz w:val="28"/>
        </w:rPr>
        <w:t>
      1) "Расчет внутристрановой ценности в договоре на поставку товаров"</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административного показателя (понятийный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 процентное содержание произведенных товаров и осуществленных работ и услуг на внутреннем рынке в общем объеме произведенного товара, осуществленной работы или услуги.</w:t>
            </w:r>
          </w:p>
          <w:p>
            <w:pPr>
              <w:spacing w:after="20"/>
              <w:ind w:left="20"/>
              <w:jc w:val="both"/>
            </w:pPr>
            <w:r>
              <w:rPr>
                <w:rFonts w:ascii="Times New Roman"/>
                <w:b w:val="false"/>
                <w:i w:val="false"/>
                <w:color w:val="000000"/>
                <w:sz w:val="20"/>
              </w:rPr>
              <w:t>Расчет внутристрановой ценности в договоре на поставку товаров и применяется для свода общестранового показателя внутристрановой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административному показателю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не позднее 25 числа месяца, следующего за отчетным периодом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административному показателю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предназначенная для сбора административных данных в области внутристрановой ценности, утвержденная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внутристрановой ценности в закупках товаров, работ и услуг", публикуется на официальном интернет – ресурсе Министерства промышленности и строительства Республики Казахстан:</w:t>
            </w:r>
          </w:p>
          <w:p>
            <w:pPr>
              <w:spacing w:after="20"/>
              <w:ind w:left="20"/>
              <w:jc w:val="both"/>
            </w:pPr>
            <w:r>
              <w:rPr>
                <w:rFonts w:ascii="Times New Roman"/>
                <w:b w:val="false"/>
                <w:i w:val="false"/>
                <w:color w:val="000000"/>
                <w:sz w:val="20"/>
              </w:rPr>
              <w:t>https://www.gov.kz/memleket/entities/mps.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административного показателя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1341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34100" cy="1384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ВЦт- внутристрановая ценность в договоре на поставку товаров, процент;</w:t>
            </w:r>
          </w:p>
          <w:p>
            <w:pPr>
              <w:spacing w:after="20"/>
              <w:ind w:left="20"/>
              <w:jc w:val="both"/>
            </w:pPr>
            <w:r>
              <w:rPr>
                <w:rFonts w:ascii="Times New Roman"/>
                <w:b w:val="false"/>
                <w:i w:val="false"/>
                <w:color w:val="000000"/>
                <w:sz w:val="20"/>
              </w:rPr>
              <w:t>n - общее количество наименований товаров, поставляемых поставщиком в целях исполнения договора на поставку товаров, единиц;</w:t>
            </w:r>
          </w:p>
          <w:p>
            <w:pPr>
              <w:spacing w:after="20"/>
              <w:ind w:left="20"/>
              <w:jc w:val="both"/>
            </w:pPr>
            <w:r>
              <w:rPr>
                <w:rFonts w:ascii="Times New Roman"/>
                <w:b w:val="false"/>
                <w:i w:val="false"/>
                <w:color w:val="000000"/>
                <w:sz w:val="20"/>
              </w:rPr>
              <w:t>i - порядковый номер товара, поставляемого поставщиком в целях исполнения договора на поставку товаров, единиц;</w:t>
            </w:r>
          </w:p>
          <w:p>
            <w:pPr>
              <w:spacing w:after="20"/>
              <w:ind w:left="20"/>
              <w:jc w:val="both"/>
            </w:pPr>
            <w:r>
              <w:rPr>
                <w:rFonts w:ascii="Times New Roman"/>
                <w:b w:val="false"/>
                <w:i w:val="false"/>
                <w:color w:val="000000"/>
                <w:sz w:val="20"/>
              </w:rPr>
              <w:t>СТi - стоимость i-ого товара, тенге;</w:t>
            </w:r>
          </w:p>
          <w:p>
            <w:pPr>
              <w:spacing w:after="20"/>
              <w:ind w:left="20"/>
              <w:jc w:val="both"/>
            </w:pPr>
            <w:r>
              <w:rPr>
                <w:rFonts w:ascii="Times New Roman"/>
                <w:b w:val="false"/>
                <w:i w:val="false"/>
                <w:color w:val="000000"/>
                <w:sz w:val="20"/>
              </w:rPr>
              <w:t>Мi - доля внутристрановой ценности в товаре, указанная в выписке из реестра казахстанских товаропроизводителей/ сертификате о происхождении товара формы "СТ-КZ", процент.</w:t>
            </w:r>
          </w:p>
          <w:p>
            <w:pPr>
              <w:spacing w:after="20"/>
              <w:ind w:left="20"/>
              <w:jc w:val="both"/>
            </w:pPr>
            <w:r>
              <w:rPr>
                <w:rFonts w:ascii="Times New Roman"/>
                <w:b w:val="false"/>
                <w:i w:val="false"/>
                <w:color w:val="000000"/>
                <w:sz w:val="20"/>
              </w:rPr>
              <w:t>При отсутствии выписки из реестра казахстанских товаропроизводителей/ сертификата о происхождении товара формы "СТ-КZ", если иное не установлено пунктом 10 Единой методики, Мi = 0;</w:t>
            </w:r>
          </w:p>
          <w:p>
            <w:pPr>
              <w:spacing w:after="20"/>
              <w:ind w:left="20"/>
              <w:jc w:val="both"/>
            </w:pPr>
            <w:r>
              <w:rPr>
                <w:rFonts w:ascii="Times New Roman"/>
                <w:b w:val="false"/>
                <w:i w:val="false"/>
                <w:color w:val="000000"/>
                <w:sz w:val="20"/>
              </w:rPr>
              <w:t>S - общая стоимость договора, тенге.</w:t>
            </w:r>
          </w:p>
          <w:p>
            <w:pPr>
              <w:spacing w:after="20"/>
              <w:ind w:left="20"/>
              <w:jc w:val="both"/>
            </w:pPr>
            <w:r>
              <w:rPr>
                <w:rFonts w:ascii="Times New Roman"/>
                <w:b w:val="false"/>
                <w:i w:val="false"/>
                <w:color w:val="000000"/>
                <w:sz w:val="20"/>
              </w:rPr>
              <w:t>Сертификат о происхождении товара формы "СТ-KZ" сохраняет свое действие до 1 января 2026 года.</w:t>
            </w:r>
          </w:p>
          <w:p>
            <w:pPr>
              <w:spacing w:after="20"/>
              <w:ind w:left="20"/>
              <w:jc w:val="both"/>
            </w:pPr>
            <w:r>
              <w:rPr>
                <w:rFonts w:ascii="Times New Roman"/>
                <w:b w:val="false"/>
                <w:i w:val="false"/>
                <w:color w:val="000000"/>
                <w:sz w:val="20"/>
              </w:rPr>
              <w:t>Внутристрановая ценность по договорам на поставку товара в виде жилья, построенного в Республике Казахстан определяется согласно Сводной информации потребности основных строительных материалов, изделий, конструкций и оборудования с учетом казахстанского содержания, в составе проектно-сметной документации, прошедшей экспертизу, согласно приказу Председателя Комитета по делам строительства и жилищно-коммунального хозяйства Министерства индустрии и инфраструктурного развития Республики Казахстан от 20 июля 2022 года № 152-НҚ "Об утверждении строительных норм Республики Казахстан".</w:t>
            </w:r>
          </w:p>
          <w:p>
            <w:pPr>
              <w:spacing w:after="20"/>
              <w:ind w:left="20"/>
              <w:jc w:val="both"/>
            </w:pPr>
          </w:p>
        </w:tc>
      </w:tr>
    </w:tbl>
    <w:bookmarkStart w:name="z192" w:id="172"/>
    <w:p>
      <w:pPr>
        <w:spacing w:after="0"/>
        <w:ind w:left="0"/>
        <w:jc w:val="both"/>
      </w:pPr>
      <w:r>
        <w:rPr>
          <w:rFonts w:ascii="Times New Roman"/>
          <w:b w:val="false"/>
          <w:i w:val="false"/>
          <w:color w:val="000000"/>
          <w:sz w:val="28"/>
        </w:rPr>
        <w:t>
      2) "Расчет внутристрановой ценности в договоре на выполнение работы (оказание услуги), за исключением договора на выполнение работы (оказание услуги), приобретаемых в рамках контрактов на недропользование, заключенных с 1 января 2015 года или контрактов, срок действия которых был изменен после 1 января 2015 года"</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административного показателя (понятийный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 процентное содержание произведенных товаров и осуществленных работ и услуг на внутреннем рынке в общем объеме произведенного товара, осуществленной работы или услуги.</w:t>
            </w:r>
          </w:p>
          <w:p>
            <w:pPr>
              <w:spacing w:after="20"/>
              <w:ind w:left="20"/>
              <w:jc w:val="both"/>
            </w:pPr>
            <w:r>
              <w:rPr>
                <w:rFonts w:ascii="Times New Roman"/>
                <w:b w:val="false"/>
                <w:i w:val="false"/>
                <w:color w:val="000000"/>
                <w:sz w:val="20"/>
              </w:rPr>
              <w:t>Расчет внутристрановой ценности в договоре на выполнение работы (оказание услуги), за исключением договора на выполнение работы (оказание услуги), приобретаемых в рамках контрактов на недропользование, заключенных с 1 января 2015 года или контрактов, срок действия которых был изменен после 1 января 2015 года и применяется для свода общестранового показателя внутристрановой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административному показателю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не позднее 25 числа месяца, следующего за отчетным периодом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административному показателю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предназначенная для сбора административных данных в области внутристрановой ценности, утвержденная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внутристрановой ценности в закупках товаров, работ и услуг", публикуется на официальном интернет – ресурсе Министерства промышленности и строительства Республики Казахстан: https://www.gov.kz/memleket/entities/mps.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административного показателя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119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11900" cy="1346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ВЦр/у - внутристрановая ценность в договоре на выполнение работы (оказание услуги), процент;</w:t>
            </w:r>
          </w:p>
          <w:p>
            <w:pPr>
              <w:spacing w:after="20"/>
              <w:ind w:left="20"/>
              <w:jc w:val="both"/>
            </w:pPr>
            <w:r>
              <w:rPr>
                <w:rFonts w:ascii="Times New Roman"/>
                <w:b w:val="false"/>
                <w:i w:val="false"/>
                <w:color w:val="000000"/>
                <w:sz w:val="20"/>
              </w:rPr>
              <w:t>m - общее количество j-ых договоров, заключенных в целях выполнения работы (оказания услуги), включая договор между заказчиком и поставщиком, договоры между поставщиком и субподрядчиком (соисполнителем), единиц;</w:t>
            </w:r>
          </w:p>
          <w:p>
            <w:pPr>
              <w:spacing w:after="20"/>
              <w:ind w:left="20"/>
              <w:jc w:val="both"/>
            </w:pPr>
            <w:r>
              <w:rPr>
                <w:rFonts w:ascii="Times New Roman"/>
                <w:b w:val="false"/>
                <w:i w:val="false"/>
                <w:color w:val="000000"/>
                <w:sz w:val="20"/>
              </w:rPr>
              <w:t>j - порядковый номер договора, заключенного в целях выполнения работы (оказания услуги);</w:t>
            </w:r>
          </w:p>
          <w:p>
            <w:pPr>
              <w:spacing w:after="20"/>
              <w:ind w:left="20"/>
              <w:jc w:val="both"/>
            </w:pPr>
            <w:r>
              <w:rPr>
                <w:rFonts w:ascii="Times New Roman"/>
                <w:b w:val="false"/>
                <w:i w:val="false"/>
                <w:color w:val="000000"/>
                <w:sz w:val="20"/>
              </w:rPr>
              <w:t>СДj - стоимость j - ого договора, тенге;</w:t>
            </w:r>
          </w:p>
          <w:p>
            <w:pPr>
              <w:spacing w:after="20"/>
              <w:ind w:left="20"/>
              <w:jc w:val="both"/>
            </w:pPr>
            <w:r>
              <w:rPr>
                <w:rFonts w:ascii="Times New Roman"/>
                <w:b w:val="false"/>
                <w:i w:val="false"/>
                <w:color w:val="000000"/>
                <w:sz w:val="20"/>
              </w:rPr>
              <w:t>СТj - суммарная стоимость товаров, закупленных поставщиком или субподрядчиком в целях исполнения j-ого договора, тенге;</w:t>
            </w:r>
          </w:p>
          <w:p>
            <w:pPr>
              <w:spacing w:after="20"/>
              <w:ind w:left="20"/>
              <w:jc w:val="both"/>
            </w:pPr>
            <w:r>
              <w:rPr>
                <w:rFonts w:ascii="Times New Roman"/>
                <w:b w:val="false"/>
                <w:i w:val="false"/>
                <w:color w:val="000000"/>
                <w:sz w:val="20"/>
              </w:rPr>
              <w:t>ССДj - суммарная стоимость договоров субподряда (соисполнителя), заключенных в целях исполнения j-ого договора, тенге;</w:t>
            </w:r>
          </w:p>
          <w:p>
            <w:pPr>
              <w:spacing w:after="20"/>
              <w:ind w:left="20"/>
              <w:jc w:val="both"/>
            </w:pPr>
            <w:r>
              <w:rPr>
                <w:rFonts w:ascii="Times New Roman"/>
                <w:b w:val="false"/>
                <w:i w:val="false"/>
                <w:color w:val="000000"/>
                <w:sz w:val="20"/>
              </w:rPr>
              <w:t>Rj - доля фонда оплаты труда казахстанских кадров в общем фонде оплаты труда работников поставщика или субподрядчика (соисполнителя), выполняющего j-ый договор, процент;</w:t>
            </w:r>
          </w:p>
          <w:p>
            <w:pPr>
              <w:spacing w:after="20"/>
              <w:ind w:left="20"/>
              <w:jc w:val="both"/>
            </w:pPr>
            <w:r>
              <w:rPr>
                <w:rFonts w:ascii="Times New Roman"/>
                <w:b w:val="false"/>
                <w:i w:val="false"/>
                <w:color w:val="000000"/>
                <w:sz w:val="20"/>
              </w:rPr>
              <w:t>n - общее количество наименований товаров, закупленных поставщиком или субподрядчиком (соисполнителя) в целях исполнения j-ого договора, единиц;</w:t>
            </w:r>
          </w:p>
          <w:p>
            <w:pPr>
              <w:spacing w:after="20"/>
              <w:ind w:left="20"/>
              <w:jc w:val="both"/>
            </w:pPr>
            <w:r>
              <w:rPr>
                <w:rFonts w:ascii="Times New Roman"/>
                <w:b w:val="false"/>
                <w:i w:val="false"/>
                <w:color w:val="000000"/>
                <w:sz w:val="20"/>
              </w:rPr>
              <w:t>i - порядковый номер товара, закупленного поставщиком или субподрядчиком в целях исполнения j-ого договора;</w:t>
            </w:r>
          </w:p>
          <w:p>
            <w:pPr>
              <w:spacing w:after="20"/>
              <w:ind w:left="20"/>
              <w:jc w:val="both"/>
            </w:pPr>
            <w:r>
              <w:rPr>
                <w:rFonts w:ascii="Times New Roman"/>
                <w:b w:val="false"/>
                <w:i w:val="false"/>
                <w:color w:val="000000"/>
                <w:sz w:val="20"/>
              </w:rPr>
              <w:t>СТi - стоимость i-ого товара, тенге;</w:t>
            </w:r>
          </w:p>
          <w:p>
            <w:pPr>
              <w:spacing w:after="20"/>
              <w:ind w:left="20"/>
              <w:jc w:val="both"/>
            </w:pPr>
            <w:r>
              <w:rPr>
                <w:rFonts w:ascii="Times New Roman"/>
                <w:b w:val="false"/>
                <w:i w:val="false"/>
                <w:color w:val="000000"/>
                <w:sz w:val="20"/>
              </w:rPr>
              <w:t>Мi - доля внутристрановой ценности в товаре, указанная в выписке из реестра казахстанских товаропроизводителей/ сертификате о происхождении товара формы "СТ-КZ", процент;</w:t>
            </w:r>
          </w:p>
          <w:p>
            <w:pPr>
              <w:spacing w:after="20"/>
              <w:ind w:left="20"/>
              <w:jc w:val="both"/>
            </w:pPr>
            <w:r>
              <w:rPr>
                <w:rFonts w:ascii="Times New Roman"/>
                <w:b w:val="false"/>
                <w:i w:val="false"/>
                <w:color w:val="000000"/>
                <w:sz w:val="20"/>
              </w:rPr>
              <w:t>При отсутствии выписки из реестра казахстанских товаропроизводителей/ сертификата о происхождении товара формы "СТ-КZ", если иное не установлено пунктом 10 Единой методики, Мi = 0;</w:t>
            </w:r>
          </w:p>
          <w:p>
            <w:pPr>
              <w:spacing w:after="20"/>
              <w:ind w:left="20"/>
              <w:jc w:val="both"/>
            </w:pPr>
            <w:r>
              <w:rPr>
                <w:rFonts w:ascii="Times New Roman"/>
                <w:b w:val="false"/>
                <w:i w:val="false"/>
                <w:color w:val="000000"/>
                <w:sz w:val="20"/>
              </w:rPr>
              <w:t>S – общая стоимость договора, тенге.</w:t>
            </w:r>
          </w:p>
          <w:p>
            <w:pPr>
              <w:spacing w:after="20"/>
              <w:ind w:left="20"/>
              <w:jc w:val="both"/>
            </w:pPr>
            <w:r>
              <w:rPr>
                <w:rFonts w:ascii="Times New Roman"/>
                <w:b w:val="false"/>
                <w:i w:val="false"/>
                <w:color w:val="000000"/>
                <w:sz w:val="20"/>
              </w:rPr>
              <w:t>Сертификат о происхождении товара формы "СТ-KZ" и сохраняет свое действие до 1 января 2026 года.</w:t>
            </w:r>
          </w:p>
          <w:p>
            <w:pPr>
              <w:spacing w:after="20"/>
              <w:ind w:left="20"/>
              <w:jc w:val="both"/>
            </w:pPr>
          </w:p>
        </w:tc>
      </w:tr>
    </w:tbl>
    <w:bookmarkStart w:name="z193" w:id="173"/>
    <w:p>
      <w:pPr>
        <w:spacing w:after="0"/>
        <w:ind w:left="0"/>
        <w:jc w:val="both"/>
      </w:pPr>
      <w:r>
        <w:rPr>
          <w:rFonts w:ascii="Times New Roman"/>
          <w:b w:val="false"/>
          <w:i w:val="false"/>
          <w:color w:val="000000"/>
          <w:sz w:val="28"/>
        </w:rPr>
        <w:t>
      3) "Rj - доля фонда оплаты труда казахстанских кадров в общем фонде оплаты труда работников поставщика или субподрядчика, выполняющего j-ый договор"</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административного показателя (понятийный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Rj - доля фонда оплаты труда казахстанских кадров в общем фонде оплаты труда работников поставщика или субподрядчика, выполняющего j-ый договор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административному показателю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не позднее 25 числа месяца, следующего за отчетным периодом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административному показателю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предназначенная для сбора административных данных в области внутристрановой ценности, утвержденная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внутристрановой ценности в закупках товаров, работ и услуг", публикуется на официальном интернет – ресурсе Министерства промышленности и строительства Республики Казахстан: 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административного показателя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Rj = ФОТРК/ФОТ.</w:t>
            </w: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ФОТРК - фонд оплаты труда казахстанских кадров поставщика или субподрядчика, выполняющего j-ый договор, за период действия j-го договора, тенге;</w:t>
            </w:r>
          </w:p>
          <w:p>
            <w:pPr>
              <w:spacing w:after="20"/>
              <w:ind w:left="20"/>
              <w:jc w:val="both"/>
            </w:pPr>
            <w:r>
              <w:rPr>
                <w:rFonts w:ascii="Times New Roman"/>
                <w:b w:val="false"/>
                <w:i w:val="false"/>
                <w:color w:val="000000"/>
                <w:sz w:val="20"/>
              </w:rPr>
              <w:t>ФОТ - общий фонд оплаты труда работников поставщика или субподрядчика, выполняющего j-ый договор, за период действия j-го договора, тенге.</w:t>
            </w:r>
          </w:p>
          <w:p>
            <w:pPr>
              <w:spacing w:after="20"/>
              <w:ind w:left="20"/>
              <w:jc w:val="both"/>
            </w:pPr>
            <w:r>
              <w:rPr>
                <w:rFonts w:ascii="Times New Roman"/>
                <w:b w:val="false"/>
                <w:i w:val="false"/>
                <w:color w:val="000000"/>
                <w:sz w:val="20"/>
              </w:rPr>
              <w:t>Филиалы (представительства) юридических лиц не являются поставщиками или субподрядчиками.</w:t>
            </w:r>
          </w:p>
          <w:p>
            <w:pPr>
              <w:spacing w:after="20"/>
              <w:ind w:left="20"/>
              <w:jc w:val="both"/>
            </w:pPr>
            <w:r>
              <w:rPr>
                <w:rFonts w:ascii="Times New Roman"/>
                <w:b w:val="false"/>
                <w:i w:val="false"/>
                <w:color w:val="000000"/>
                <w:sz w:val="20"/>
              </w:rPr>
              <w:t>При условии, что стороной j - ого договора является филиал (представительство) юридического лица, при расчете коэффициента Rj, указывается общее количество сотрудников такого юридического лица.</w:t>
            </w:r>
          </w:p>
        </w:tc>
      </w:tr>
    </w:tbl>
    <w:bookmarkStart w:name="z194" w:id="174"/>
    <w:p>
      <w:pPr>
        <w:spacing w:after="0"/>
        <w:ind w:left="0"/>
        <w:jc w:val="both"/>
      </w:pPr>
      <w:r>
        <w:rPr>
          <w:rFonts w:ascii="Times New Roman"/>
          <w:b w:val="false"/>
          <w:i w:val="false"/>
          <w:color w:val="000000"/>
          <w:sz w:val="28"/>
        </w:rPr>
        <w:t>
      4) "Расчет внутристрановой ценности в договоре на выполнение работы (оказание услуги), приобретаемых в рамках контрактов на недропользование, заключенных с 1 января 2015 года и контрактов, срок действия которых был изменен после 1 января 2015 года"</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административного показателя (понятийный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 процентное содержание произведенных товаров и осуществленных работ и услуг на внутреннем рынке в общем объеме произведенного товара, осуществленной работы или услуги.</w:t>
            </w:r>
          </w:p>
          <w:p>
            <w:pPr>
              <w:spacing w:after="20"/>
              <w:ind w:left="20"/>
              <w:jc w:val="both"/>
            </w:pPr>
            <w:r>
              <w:rPr>
                <w:rFonts w:ascii="Times New Roman"/>
                <w:b w:val="false"/>
                <w:i w:val="false"/>
                <w:color w:val="000000"/>
                <w:sz w:val="20"/>
              </w:rPr>
              <w:t>Расчет внутристрановой ценности в договоре на выполнение работы (оказание услуги), приобретаемых в рамках контрактов на недропользование, заключенных с 1 января 2015 года и контрактов, срок действия которых был изменен после 1 января 2015 года и применяется для свода общестранового показателя внутристрановой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административному показателю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не позднее 25 числа месяца, следующего за отчетным периодом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административному показателю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предназначенная для сбора административных данных в области внутристрановой ценности, утвержденная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внутристрановой ценности в закупках товаров, работ и услуг", публикуется на официальном интернет – ресурсе Министерства промышленности и строительства Республики Казахстан:</w:t>
            </w:r>
          </w:p>
          <w:p>
            <w:pPr>
              <w:spacing w:after="20"/>
              <w:ind w:left="20"/>
              <w:jc w:val="both"/>
            </w:pPr>
            <w:r>
              <w:rPr>
                <w:rFonts w:ascii="Times New Roman"/>
                <w:b w:val="false"/>
                <w:i w:val="false"/>
                <w:color w:val="000000"/>
                <w:sz w:val="20"/>
              </w:rPr>
              <w:t>https://www.gov.kz/memleket/entities/mps.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административного показателя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ВЦр/у - внутристрановая ценность в договоре на выполнение работы (оказание услуги), процент;</w:t>
            </w:r>
          </w:p>
          <w:p>
            <w:pPr>
              <w:spacing w:after="20"/>
              <w:ind w:left="20"/>
              <w:jc w:val="both"/>
            </w:pPr>
            <w:r>
              <w:rPr>
                <w:rFonts w:ascii="Times New Roman"/>
                <w:b w:val="false"/>
                <w:i w:val="false"/>
                <w:color w:val="000000"/>
                <w:sz w:val="20"/>
              </w:rPr>
              <w:t>n - общее количество j-ых договоров, заключенных в целях выполнения работы (оказания услуги), включая договор между заказчиком и подрядчиком, договоры между подрядчиком и субподрядчиками, единиц;</w:t>
            </w:r>
          </w:p>
          <w:p>
            <w:pPr>
              <w:spacing w:after="20"/>
              <w:ind w:left="20"/>
              <w:jc w:val="both"/>
            </w:pPr>
            <w:r>
              <w:rPr>
                <w:rFonts w:ascii="Times New Roman"/>
                <w:b w:val="false"/>
                <w:i w:val="false"/>
                <w:color w:val="000000"/>
                <w:sz w:val="20"/>
              </w:rPr>
              <w:t>j - порядковый номер договора, заключенного в целях выполнения работы (оказания услуги);</w:t>
            </w:r>
          </w:p>
          <w:p>
            <w:pPr>
              <w:spacing w:after="20"/>
              <w:ind w:left="20"/>
              <w:jc w:val="both"/>
            </w:pPr>
            <w:r>
              <w:rPr>
                <w:rFonts w:ascii="Times New Roman"/>
                <w:b w:val="false"/>
                <w:i w:val="false"/>
                <w:color w:val="000000"/>
                <w:sz w:val="20"/>
              </w:rPr>
              <w:t>СДj - стоимость j-ого договора, тенге;</w:t>
            </w:r>
          </w:p>
          <w:p>
            <w:pPr>
              <w:spacing w:after="20"/>
              <w:ind w:left="20"/>
              <w:jc w:val="both"/>
            </w:pPr>
            <w:r>
              <w:rPr>
                <w:rFonts w:ascii="Times New Roman"/>
                <w:b w:val="false"/>
                <w:i w:val="false"/>
                <w:color w:val="000000"/>
                <w:sz w:val="20"/>
              </w:rPr>
              <w:t>ССДj - суммарная стоимость договоров субподряда, заключенных с организациями, не являющимися казахстанскими производителями работ и услуг, в рамках исполнения j-ого договора, тенге;</w:t>
            </w:r>
          </w:p>
          <w:p>
            <w:pPr>
              <w:spacing w:after="20"/>
              <w:ind w:left="20"/>
              <w:jc w:val="both"/>
            </w:pPr>
            <w:r>
              <w:rPr>
                <w:rFonts w:ascii="Times New Roman"/>
                <w:b w:val="false"/>
                <w:i w:val="false"/>
                <w:color w:val="000000"/>
                <w:sz w:val="20"/>
              </w:rPr>
              <w:t>Kj - коэффициент равный 1, если j-ый договор исполняет казахстанский производитель работ и услуг, иначе Kj равен 0;</w:t>
            </w:r>
          </w:p>
          <w:p>
            <w:pPr>
              <w:spacing w:after="20"/>
              <w:ind w:left="20"/>
              <w:jc w:val="both"/>
            </w:pPr>
            <w:r>
              <w:rPr>
                <w:rFonts w:ascii="Times New Roman"/>
                <w:b w:val="false"/>
                <w:i w:val="false"/>
                <w:color w:val="000000"/>
                <w:sz w:val="20"/>
              </w:rPr>
              <w:t>S - общая стоимость договоров о закупке работ/услуг, тенге.</w:t>
            </w:r>
          </w:p>
          <w:p>
            <w:pPr>
              <w:spacing w:after="20"/>
              <w:ind w:left="20"/>
              <w:jc w:val="both"/>
            </w:pPr>
          </w:p>
        </w:tc>
      </w:tr>
    </w:tbl>
    <w:bookmarkStart w:name="z195" w:id="175"/>
    <w:p>
      <w:pPr>
        <w:spacing w:after="0"/>
        <w:ind w:left="0"/>
        <w:jc w:val="both"/>
      </w:pPr>
      <w:r>
        <w:rPr>
          <w:rFonts w:ascii="Times New Roman"/>
          <w:b w:val="false"/>
          <w:i w:val="false"/>
          <w:color w:val="000000"/>
          <w:sz w:val="28"/>
        </w:rPr>
        <w:t>
      5) "Расчет внутристрановой ценности в закупках заказчика за отчетный период"</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административного показателя (понятийный аппарат)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Внутристрановая ценность – процентное содержание произведенных товаров и осуществленных работ и услуг на внутреннем рынке в общем объеме произведенного товара, осуществленной работы или услуги.</w:t>
            </w:r>
          </w:p>
          <w:p>
            <w:pPr>
              <w:spacing w:after="20"/>
              <w:ind w:left="20"/>
              <w:jc w:val="both"/>
            </w:pPr>
            <w:r>
              <w:rPr>
                <w:rFonts w:ascii="Times New Roman"/>
                <w:b w:val="false"/>
                <w:i w:val="false"/>
                <w:color w:val="000000"/>
                <w:sz w:val="20"/>
              </w:rPr>
              <w:t>Расчет внутристрановой ценности в закупках заказчика за отчетный период и применяется для свода общестранового показателя внутристрановой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оперативных, предварительных и отчетных данных по административному показателю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 не позднее 25 числа месяца, следующего за отчетным периодом с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 с указанием ссылки на информационную систему и место размещения отчетных данных по административному показателю (с указанием ссылки на веб-сайт и информационную систему)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предназначенная для сбора административных данных в области внутристрановой ценности, утвержденная </w:t>
            </w:r>
            <w:r>
              <w:rPr>
                <w:rFonts w:ascii="Times New Roman"/>
                <w:b w:val="false"/>
                <w:i w:val="false"/>
                <w:color w:val="000000"/>
                <w:sz w:val="20"/>
              </w:rPr>
              <w:t>приказом</w:t>
            </w:r>
            <w:r>
              <w:rPr>
                <w:rFonts w:ascii="Times New Roman"/>
                <w:b w:val="false"/>
                <w:i w:val="false"/>
                <w:color w:val="000000"/>
                <w:sz w:val="20"/>
              </w:rPr>
              <w:t xml:space="preserve"> Заместителя Премьер-Министра Республики Казахстан – Министра индустрии и новых технологий Республики Казахстан от 25 октября 2013 года № 331 "Об утверждении форм предоставления организациями информации по внутристрановой ценности в закупках товаров, работ и услуг", публикуется на официальном интернет – ресурсе Министерства промышленности и строительства Республики Казахстан:</w:t>
            </w:r>
          </w:p>
          <w:p>
            <w:pPr>
              <w:spacing w:after="20"/>
              <w:ind w:left="20"/>
              <w:jc w:val="both"/>
            </w:pPr>
            <w:r>
              <w:rPr>
                <w:rFonts w:ascii="Times New Roman"/>
                <w:b w:val="false"/>
                <w:i w:val="false"/>
                <w:color w:val="000000"/>
                <w:sz w:val="20"/>
              </w:rPr>
              <w:t>https://www.gov.kz/memleket/entities/mps.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административного показателя с отражением детальной и четкой последовательности расчета с указанием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9276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27600" cy="977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где:</w:t>
            </w:r>
          </w:p>
          <w:p>
            <w:pPr>
              <w:spacing w:after="20"/>
              <w:ind w:left="20"/>
              <w:jc w:val="both"/>
            </w:pPr>
            <w:r>
              <w:rPr>
                <w:rFonts w:ascii="Times New Roman"/>
                <w:b w:val="false"/>
                <w:i w:val="false"/>
                <w:color w:val="000000"/>
                <w:sz w:val="20"/>
              </w:rPr>
              <w:t>ВЦ - внутристрановая ценность в закупках заказчика, процент;</w:t>
            </w:r>
          </w:p>
          <w:p>
            <w:pPr>
              <w:spacing w:after="20"/>
              <w:ind w:left="20"/>
              <w:jc w:val="both"/>
            </w:pPr>
            <w:r>
              <w:rPr>
                <w:rFonts w:ascii="Times New Roman"/>
                <w:b w:val="false"/>
                <w:i w:val="false"/>
                <w:color w:val="000000"/>
                <w:sz w:val="20"/>
              </w:rPr>
              <w:t>n - общее количество договоров о закупках, единиц;</w:t>
            </w:r>
          </w:p>
          <w:p>
            <w:pPr>
              <w:spacing w:after="20"/>
              <w:ind w:left="20"/>
              <w:jc w:val="both"/>
            </w:pPr>
            <w:r>
              <w:rPr>
                <w:rFonts w:ascii="Times New Roman"/>
                <w:b w:val="false"/>
                <w:i w:val="false"/>
                <w:color w:val="000000"/>
                <w:sz w:val="20"/>
              </w:rPr>
              <w:t>i - порядковый номер договора о закупках;</w:t>
            </w:r>
          </w:p>
          <w:p>
            <w:pPr>
              <w:spacing w:after="20"/>
              <w:ind w:left="20"/>
              <w:jc w:val="both"/>
            </w:pPr>
            <w:r>
              <w:rPr>
                <w:rFonts w:ascii="Times New Roman"/>
                <w:b w:val="false"/>
                <w:i w:val="false"/>
                <w:color w:val="000000"/>
                <w:sz w:val="20"/>
              </w:rPr>
              <w:t>ВЦi – внутристрановая ценность в i-ом договоре о закупках, процент;</w:t>
            </w:r>
          </w:p>
          <w:p>
            <w:pPr>
              <w:spacing w:after="20"/>
              <w:ind w:left="20"/>
              <w:jc w:val="both"/>
            </w:pPr>
            <w:r>
              <w:rPr>
                <w:rFonts w:ascii="Times New Roman"/>
                <w:b w:val="false"/>
                <w:i w:val="false"/>
                <w:color w:val="000000"/>
                <w:sz w:val="20"/>
              </w:rPr>
              <w:t>СДi - стоимость i-ого договора о закупках; тенге;</w:t>
            </w:r>
          </w:p>
          <w:p>
            <w:pPr>
              <w:spacing w:after="20"/>
              <w:ind w:left="20"/>
              <w:jc w:val="both"/>
            </w:pPr>
            <w:r>
              <w:rPr>
                <w:rFonts w:ascii="Times New Roman"/>
                <w:b w:val="false"/>
                <w:i w:val="false"/>
                <w:color w:val="000000"/>
                <w:sz w:val="20"/>
              </w:rPr>
              <w:t>S - общая стоимость договоров, тенге.</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