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858b8" w14:textId="d7858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по предупреждению чрезвычайных ситуаций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27 августа 2025 года № 367. Зарегистрирован в Министерстве юстиции Республики Казахстан 28 августа 2025 года № 36708.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1 января 2027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предупреждению чрезвычайных ситуаций.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предупреждения чрезвычайных ситуаций Министерства по чрезвычайным ситуациям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по чрезвычайным ситуациям Республики Казахстан.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2027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по чрезвычайным ситуациям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cельского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науки и высшего образования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здравоохранения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труда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социальной защиты населения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транспорта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культуры и информации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21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 Республики Казахстан</w:t>
      </w:r>
    </w:p>
    <w:p>
      <w:pPr>
        <w:spacing w:after="0"/>
        <w:ind w:left="0"/>
        <w:jc w:val="both"/>
      </w:pPr>
      <w:bookmarkStart w:name="z22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цифрового развития,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инноваций и аэрокосмической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внутренних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экологии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природных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25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энергетики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августа 2025 года № 367</w:t>
            </w:r>
          </w:p>
        </w:tc>
      </w:tr>
    </w:tbl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по предупреждению чрезвычайных ситуаций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Требования по предупреждению чрезвычайных ситуаций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Выполнение требований по предупреждению чрезвычайных ситуаций обеспечивается руководителями центральных и местных исполнительных органов в пределах их компетенции, установленной законом и иными нормативными правовыми актами Республики Казахстан.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организации систем мониторинга, в том числе с использованием средств дистанционного зондирования земли, оповещения гражданской защиты, защиты территорий и объектов от чрезвычайных ситуаций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Уполномоченные государственные органы, ответственные за обеспечение и функционирование республиканских служб гражданской защиты, обеспечивают создание и непрерывную работу круглосуточных служб мониторинга и оперативного реагирования на чрезвычайные ситуации природного и техногенного характера, включающую: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круглосуточной диспетчерской (дежурной) службы с необходимой штатной численностью, определяемой в зависимости от объемов и характера возлагаемых задач, с учетом специфики отрасли и рисков чрезвычайных ситуаций;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оснащение службы техническими средствами мониторинга, связи, оповещения, видеонаблюдения, обработки и передачи информации, необходимыми для обеспечения бесперебойного наблюдения за обстановкой и своевременного реагирования на чрезвычайные ситуации;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сбор, обработку и интеграцию данных дистанционного зондирования земли, включая оперативный спутниковый мониторинг;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разработку и соблюдение регламентов реагирования, включая порядок действий, допустимые сроки реагирования и алгоритмы оповещения и взаимодействия с иными субъектами гражданской защиты;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оперативного журнала с фиксацией всех сигналов, происшествий и принятых мер реагирования, с обеспечением возможности внутреннего контроля и анализа;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ежегодной оценки готовности и эффективности функционирования служб с устранением выявленных недостатков.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 в сфере метеорологического и гидрологического мониторинга: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работу круглосуточной государственной наблюдательной сети по метео- и гидрологическому мониторингу на территории Республики Казахстан;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своевременное и открытое информирование о штормовых, паводковых и иных опасных гидрометеорологических явлениях путем: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публикации предупреждений не реже одного раза в неделю, а также при каждом обновлении прогнозных данных;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распространения предупреждений через официальный интернет-ресурс, мобильные приложения, средства массовой информации, а также иные каналы оповещения;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назначения ответственных структурных подразделений (или должностных лиц) за формирование, утверждение и публикацию предупреждений в установленные сроки;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ведения архива опубликованных предупреждений с открытым доступом для уполномоченного органа в сфере гражданской защиты (далее – уполномоченный орган) и местных исполнительных органов;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3)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оперативную передачу данных о текущем состоянии гидрометеорологической обстановки, включая уровни и расходы воды, количество и интенсивность осадков, скорость и направление ветра, температуру воздуха и воды.</w:t>
      </w:r>
    </w:p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опасных и стихийных гидрометеорологических явлений информация незамедлительно передается уполномоченному органу и местным исполнительным органам: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15 минут с момента фиксации события;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электронном формате через официальные каналы передачи данных, включая электронную почту, специализированные платформы и иные технические средства, обеспечивающие немедленную доставку;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указанием ответственного структурного подразделения или дежурного должностного лица, обеспечивающего своевременность, полноту и достоверность передаваемой информации;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научно обоснованный прогноз наводнений и паводков, включая расчет времени их наступления, уровня подъема воды, продолжительности паводкового периода, сроков вскрытия и замерзания рек, а также вероятности образования ледовых заторов и зажоров. Прогнозы готовятся с использованием современных методов математического моделирования и анализа климатических данных;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5)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качественное и своевременное наполнение информацией национальных информационных систем и специализированных порталов, включая карты предупреждений, интерактивные карты гидрометеорологической обстановки, климатические кадастры и другие ресурсы, предназначенные для мониторинга, прогноза и предупреждения чрезвычайных ситуаций природного характера;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6)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доступ уполномоченному органу и местным исполнительным органам к информационным системам и порталам Национальной гидрометеорологической службы.</w:t>
      </w:r>
    </w:p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Местные исполнительные органы: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круглосуточную работу дежурно-диспетчерских служб, осуществляющих постоянный мониторинг чрезвычайных ситуаций природного и техногенного характера на подведомственных территориях. Диспетчерские службы принимают и обрабатывают оперативную информацию, обеспечивают ее своевременную передачу в уполномоченные государственные органы и организуют реагирование в случае выявления угроз;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установку и эксплуатацию автоматизированных систем раннего обнаружения чрезвычайных ситуаций: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метеостанции, гидропосты, тепловизионные видеокамеры;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сенсоры загазованности, задымления, температуры, движения на опасных производственных и инфраструктурных объектах;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информирование населения через: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автоматизированные системы централизованного оповещения на базе аналогового и цифрового радиовещания, сотовой связи и Интернета;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громкоговорящие установки в местах массового пребывания населения;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мобильные приложения и СМС-оповещения, интегрированные с базой данных населения, проживающего в зонах риска;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регулярное размещение актуальной информации о потенциальных рисках, прогнозируемых чрезвычайных ситуациях и текущей оперативной обстановки на официальных интернет-ресурсах, в социальных сетях акиматов и органов гражданской защиты. В период повышенной опасности такие сведения публикуются не реже одного раза в неделю в целях осведомленности населения и формирования культуры безопасности;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проведение полугодовых проверок работоспособности систем мониторинга и оповещения с составлением акта технического состояния и направлением отчета в уполномоченный орган.</w:t>
      </w:r>
    </w:p>
    <w:bookmarkEnd w:id="54"/>
    <w:bookmarkStart w:name="z65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планированию мероприятий по предупреждению чрезвычайных ситуаций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Центральные исполнительные органы ежегодно разрабатывают проекты планов по предупреждению чрезвычайных ситуаций на предстоящий год по компетенциям деятельности и до 1 декабря утверждают по согласованию с уполномоченным органом.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Планы по предупреждению чрезвычайных ситуаций содержат следующие разделы: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угроз по каждому виду чрезвычайных ситуаций;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прогнозируемые риски;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мероприятия по предупреждению и минимизации последствий чрезвычайных ситуаций;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планируемые мероприятия по обучению персонала и населения;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запланированные учения;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мероприятия по информированию населения;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финансирование, материальные резервы.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Местные исполнительные органы с учетом подверженности территории разрабатывают, согласовывают с территориальными органами уполномоченного органа и утверждают акимами административно-территориальных единиц (область (город республиканского значения), район (город областного значения) следующие ежегодные планы по предупреждению чрезвычайных ситуаций: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10 января – план по предупреждению чрезвычайных ситуаций техногенного характера;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10 января - план по обеспечению сейсмической безопасности;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февраля - план по предупреждению чрезвычайных ситуаций в паводковый период;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15 апреля - план по обеспечению безопасности граждан на водоемах;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15 апреля - план по предупреждению чрезвычайных ситуаций в пожароопасный период;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мая - план инженерных работ по подготовке к предстоящему паводковому периоду;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15 мая - план по обеспечению безопасности населения в селеопасный и оползнеопасный периоды;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15 октября - план по обеспечению безопасности населения в зимний период;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1 ноября - план по обеспечению безопасности населения в лавинноопасный период.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Областные (города республиканского значения), районные (города областного значения) планы по предупреждению чрезвычайных ситуаций содержат следующие разделы: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описание потенциальных источников чрезвычайных ситуаций и зон возможного поражения;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прогноз последствий возникновения чрезвычайных ситуаций;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мероприятия по снижению риска и устранению факторов, способствующих возникновению чрезвычайных ситуаций;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перечень организаций и служб, ответственных за выполнение предупредительных мероприятий;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информирования и оповещения населения;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мероприятия, направленные на сохранение жизни и здоровья людей, снижение материального ущерба и обеспечение первоочередных потребностей населения в случае возникновения чрезвычайных ситуаций;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взаимодействия с соседними регионами при трансграничных угрозах.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Центральные и местные исполнительные органы обеспечивают внутренний контроль за реализацией мероприятий, предусмотренных планами по предупреждению чрезвычайных ситуаций, не реже одного раза в полугодие.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включает: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своевременности и полноты выполнения мероприятий;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проверку наличия и соответствия отчетных документов по каждому мероприятию;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документальное оформление результатов внутреннего контроля с возможностью последующего анализа.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Центральные и местные исполнительные органы ежегодно проводят анализ эффективности выполнения мероприятий, включенных в планы по предупреждению чрезвычайных ситуаций, по завершению соответствующих сезонов риска.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Местные исполнительные органы ежегодно формируют чрезвычайные резервы для обеспечения своевременного реагирования на чрезвычайные ситуации природного и техногенного характера.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Чрезвычайные резервы местных исполнительных органов создаются исходя из прогнозируемых видов и масштабов чрезвычайных ситуаций, предполагаемого объема работ по их ликвидации, а также максимального возможного использования имеющихся сил и средств для предотвращения и ликвидации чрезвычайных ситуаций.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Внесение предложений в соответствующие государственные органы по расширению, перераспределению или обновлению чрезвычайных резервов осуществляется: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анализа уязвимостей и прогнозов по чрезвычайным ситуациям;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учений и реальных чрезвычайных ситуаций;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изменений в законодательстве и нормативных актах.</w:t>
      </w:r>
    </w:p>
    <w:bookmarkEnd w:id="94"/>
    <w:bookmarkStart w:name="z105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разработке паспортов безопасности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Разработка, корректировка и утверждение паспортов безопасности областей, городов республиканского значения и столицы осуществляется территориальными органами уполномоченного органа.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Паспорт безопасности содержит: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потенциальных источников опасности;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краткую характеристику территории (географические, климатические и сейсмические особенности);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демографические данные и характеристику социально значимых объектов;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системах мониторинга и оповещения;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оценку уязвимости населения и инфраструктуры;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сценарии возникновения возможных чрезвычайных ситуаций и их последствий;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имеющихся силах и средствах гражданской защиты;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мероприятия по снижению риска возникновения чрезвычайных ситуаций и повышению устойчивости функционирования объектов.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Местные исполнительные органы ежегодно до 10 января предоставляют в территориальные органы уполномоченного органа сведения, необходимые для подготовки паспортов безопасности, включая: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потенциальных источниках опасности для оценки риска и прогнозирования чрезвычайных ситуаций;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демографические данные, в том числе списки социально уязвимых категорий граждан;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готовности и состоянии объектов жизнеобеспечения и социально значимых объектов;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мероприятиях по снижению риска возникновения чрезвычайных ситуаций и повышению устойчивости функционирования объектов.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Паспорт безопасности корректируется ежегодно и подлежит пересмотру: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административно-территориального деления;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характеристик природной среды;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проведения комплексной оценки рисков.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Паспорт безопасности публикуется в открытом доступе на официальных сайтах местных исполнительных органов, за исключением сведений, отнесенных к категории ограниченного доступа.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Информация из паспортов безопасности используется при планировании мероприятий по защите населения и территорий от чрезвычайных ситуаций, а также при проведении учений и тренировок.</w:t>
      </w:r>
    </w:p>
    <w:bookmarkEnd w:id="116"/>
    <w:bookmarkStart w:name="z127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разработке паспортов акваторий водных объектов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Разработка, корректировка и утверждение паспортов акваторий водных объектов осуществляется территориальными органами уполномоченного органа.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Паспорт акватории водного объекта включает: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характеристики водного объекта (география, глубина, площадь, притоки, режим стока);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возможных рисков чрезвычайных ситуаций и гидрологических угроз с учетом многолетнего наблюдения и климатических изменений;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состоянии гидротехнических сооружений;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прибрежных объектов и населенных пунктов, находящихся в зоне риска с указанием количества проживающего населения с разделением их на подкатегории;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историю ранее произошедших гидрологических чрезвычайных ситуаций с анализом причин и последствий;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схемы возможного распространения затоплений и зон потенциального подтопления;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методы мониторинга водного объекта, в том числе с использованием систем дистанционного зондирования земли;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защите прибрежных территорий и объектов от подтопления;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действия по эвакуации населения при угрозе затопления;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ответственных органов и организаций за реализацию мероприятий предупреждения чрезвычайных ситуаций на акваториях.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Паспорта акваторий подлежат ежегодной корректировке, а также: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капитальных или реконструктивных работ на водных объектах;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возникновения чрезвычайных ситуаций, связанных с данным объектом.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Местные исполнительные органы ежегодно до 10 января предоставляют в территориальные органы уполномоченного органа сведения, необходимые для подготовки паспортов акваторий водных объектов, включая: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водных объектах (география, глубина, площадь, притоки, режим стока);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состоянии гидротехнических сооружений;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прибрежных объектов и населенных пунктов, находящихся в зоне риска с указанием количества проживающего населения с разделением их на подкатегории;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схемы возможного распространения затоплений и зон потенциального подтопления;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защите прибрежных территорий и объектов от подтопления.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Информация из паспортов акваторий водных объектов используется при планировании мероприятий по защите населения и территорий от чрезвычайных ситуаций, а также при проведении учений и тренировок.</w:t>
      </w:r>
    </w:p>
    <w:bookmarkEnd w:id="139"/>
    <w:bookmarkStart w:name="z150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пропаганде, тренировке и обучению в сфере гражданской защиты</w:t>
      </w:r>
    </w:p>
    <w:bookmarkEnd w:id="140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25 предусматривается изменение на казахском языке, текст на русском языке не меняется приказом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Местные исполнительные органы ежегодно до 25 декабря утверждают План пропаганды знаний в сфере гражданской защиты на соответствующей территории с оформлением в установленной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июля 2020 года № 494 "Об утверждении Правил информирования, пропаганды знаний, обучения населения и специалистов в сфере гражданской защиты" (зарегистрирован в Реестре государственной регистрации нормативных правовых актов за № 20990) (далее – Правила информирования, пропаганды знаний, обучения населения).</w:t>
      </w:r>
    </w:p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Центральные и местные исполнительные органы информируют население о принятых ими мерах в сфере гражданской защиты и содействуют распространению знаний. Информация населению о чрезвычайных ситуациях передается через систему оповещения гражданской защиты и средства массовой информации.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и пропаганда знаний в сфере гражданской защиты включают: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информирования населения через средства массовой информации, в том числе путем создания на республиканских и областных (городских) телеканалах специальных программ, о порядке действий при чрезвычайных ситуациях;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организацию регулярных публикаций в печати, на интернет-ресурсах, передач по сетям телерадиовещания, пропагандирующих знания в сфере гражданской защиты, правила безопасности в быту и на производстве.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Центральные и местные исполнительные органы обеспечивают направление соответствующих категорий работников на обучение в сфере гражданской защиты в учебные заведения уполномоченного органа в соответствии с Планом подготовки и переподготовки руководящего состава и специалистов центральных и местных исполнительных органов в сфере гражданской защиты, а также в сроки и с периодичностью, определенными Правилами информирования, пропаганды знаний, обучения населения.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Центральные и местные исполнительные органы направляют на обучение в учебные заведения уполномоченного органа вновь назначенных должностных лиц, ответственных за организацию и ведение мероприятий гражданской защиты, в сроки, установленные Планом подготовки и переподготовки руководящего состава и специалистов центральных и местных исполнительных органов в сфере гражданской защиты, но не позднее шести месяцев с момента их назначения.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Местные исполнительные органы в целях обучения населения и специалистов в сфере гражданской защиты организуют и проводят учения и тренировки в сфере гражданской защиты в соответствии с утвержденным планом с оформлением программ, сценариев и итоговых отчетов.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Местные исполнительные органы в соответствии с Правилами информирования, пропаганды знаний, обучения населения разрабатывают и утверждают планы проведения комплексных учений в сфере гражданской защиты на соответствующей территории с периодичностью не реже одного раза в три года.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Местные исполнительные органы в целях обучения населения организуют проведение сейсмотренировок и селетренировок в организациях образования, дошкольных учреждениях, а также в организациях, расположенных в сейсмоопасных и селеопасных регионах.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Сейсмотренировки проводятся не реже одного раза в квартал, а селетренировки - не реже одного раза в год перед началом селеопасного периода. Допускается объединение сейсмотренировок и селетренировок с тактико-специальными учениями.</w:t>
      </w:r>
    </w:p>
    <w:bookmarkEnd w:id="150"/>
    <w:bookmarkStart w:name="z162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Требования к планированию застройки территорий с учетом возможных чрезвычайных ситуаций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Планирование, освоение и развитие территорий, включая разработку и утверждение генеральных планов, планов детальной планировки, проектирование и строительство, осуществляется с учетом риска возникновения чрезвычайных ситуаций природного и техногенного характера.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градостроительных решений обеспечивается минимизация последствий возможных чрезвычайных ситуаций и безопасность населения, объектов социальной, производственной и транспортной инфраструктуры.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Центральные и местные исполнительные органы: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планировании и застройке территорий учитывают информацию из паспортов безопасности территорий и иных аналитических материалов по чрезвычайным ситуациям;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недопущение строительства жилых, социальных и производственных объектов в зонах высокого риска возникновения чрезвычайных ситуаций без предварительного проведения специальных инженерных мероприятий по защите населения, имущества и инфраструктуры. При застройке в потенциально опасных зонах предусматриваются меры инженерной защиты, направленные на снижение вероятности возникновения и (или) последствий чрезвычайных ситуаций, в соответствии с требованиями градостроительных, строительных и санитарных норм и правил.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Местными исполнительными органами при разработке градостроительной документации определяются:</w:t>
      </w:r>
    </w:p>
    <w:bookmarkEnd w:id="157"/>
    <w:bookmarkStart w:name="z16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зоны потенциального риска, а также иные территории, подверженные воздействию природных и техногенных факторов, подлежащие идентификации на основании данных мониторинга, оценки опасностей и анализа риска;</w:t>
      </w:r>
    </w:p>
    <w:bookmarkEnd w:id="158"/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допустимые виды использования территорий с учетом риска чрезвычайных ситуаций;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границы санитарно-защитных и охранных зон вокруг опасных объектов;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инженерные мероприятия по защите территорий от последствий возможных чрезвычайных ситуаций;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рекомендации по плотности и высотности застройки в зависимости от рисков.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Не допускается: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объектов социальной инфраструктуры в зонах высокого риска чрезвычайных ситуаций без специальных проектных решений;</w:t>
      </w:r>
    </w:p>
    <w:bookmarkEnd w:id="164"/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застройка русел временных водотоков, селевых каналов, разломов и зон с высоким риском землетрясений без специальных обоснований;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строительство на участках, подверженных подтоплению, без предварительного инженерного обоснования и мероприятий по дренажу/защите.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При планировании территорий местные исполнительные органы предусматривают: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защитных сооружений (дамбы, дренажные системы, берегоукрепление, противолавинные щиты);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зонирование территорий по уровню сейсмической опасности с соответствующими требованиями к застройке;</w:t>
      </w:r>
    </w:p>
    <w:bookmarkEnd w:id="169"/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минимальных расстояний между потенциально опасными объектами и жилой застройкой;</w:t>
      </w:r>
    </w:p>
    <w:bookmarkEnd w:id="170"/>
    <w:bookmarkStart w:name="z1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резервных эвакуационных маршрутов и площадок для временного размещения населения;</w:t>
      </w:r>
    </w:p>
    <w:bookmarkEnd w:id="171"/>
    <w:bookmarkStart w:name="z1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обязательное проведение инженерно-геологических и гидрометеорологических изысканий перед строительством;</w:t>
      </w:r>
    </w:p>
    <w:bookmarkEnd w:id="172"/>
    <w:bookmarkStart w:name="z1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формирование "зеленых поясов" и противопожарных разрывов в лесопожарных и степных зонах.</w:t>
      </w:r>
    </w:p>
    <w:bookmarkEnd w:id="173"/>
    <w:bookmarkStart w:name="z18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Местные и региональные программы развития включают мероприятия по повышению устойчивости районов к чрезвычайным ситуациям, а также по модернизации существующей застройки.</w:t>
      </w:r>
    </w:p>
    <w:bookmarkEnd w:id="174"/>
    <w:bookmarkStart w:name="z186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обеспечению готовности органов управления, сил и средств гражданской защиты</w:t>
      </w:r>
    </w:p>
    <w:bookmarkEnd w:id="175"/>
    <w:bookmarkStart w:name="z18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Для обеспечения выполнения мероприятий гражданской защиты и подготовки сил и средств создаются республиканские, областные, городские, районные службы гражданской защиты.</w:t>
      </w:r>
    </w:p>
    <w:bookmarkEnd w:id="176"/>
    <w:bookmarkStart w:name="z18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Перечень республиканских служб гражданской защиты утверждается постановлением Правительства Республики Казахстан.</w:t>
      </w:r>
    </w:p>
    <w:bookmarkEnd w:id="177"/>
    <w:bookmarkStart w:name="z18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Службы гражданской защиты территориальной подсистемы гражданской защиты создаются решениями акимов соответствующих административно-территориальных единиц.</w:t>
      </w:r>
    </w:p>
    <w:bookmarkEnd w:id="178"/>
    <w:bookmarkStart w:name="z19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Общее количество личного состава территориальных формирований гражданской защиты рассчитывается:</w:t>
      </w:r>
    </w:p>
    <w:bookmarkEnd w:id="179"/>
    <w:bookmarkStart w:name="z19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регионов подверженных землетрясению, из расчета один член формирования на десять человек пострадавшего населения;</w:t>
      </w:r>
    </w:p>
    <w:bookmarkEnd w:id="180"/>
    <w:bookmarkStart w:name="z19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других регионов, из расчета один член формирования на двадцать человек пострадавшего населения.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пункт 43 предусматривается изменение на казахском языке, текст на русском языке не меняется приказом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Расчеты потребности в формированиях гражданской защиты разрабатываются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23 апреля 2015 года № 387 "Об утверждении Правил создания, содержания, материально-технического обеспечения, подготовки и привлечения формирований гражданской защиты" (зарегистрирован в Реестре государственной регистрации нормативных правовых актов за № 11243).</w:t>
      </w:r>
    </w:p>
    <w:bookmarkStart w:name="z19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Основные мероприятия по обеспечению готовности служб гражданской защиты включают:</w:t>
      </w:r>
    </w:p>
    <w:bookmarkEnd w:id="182"/>
    <w:bookmarkStart w:name="z19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штабных, командно-штабных, тактико-специальных учений;</w:t>
      </w:r>
    </w:p>
    <w:bookmarkEnd w:id="183"/>
    <w:bookmarkStart w:name="z19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проверку технической готовности систем оповещения и связи;</w:t>
      </w:r>
    </w:p>
    <w:bookmarkEnd w:id="184"/>
    <w:bookmarkStart w:name="z19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разработку и регулярное обновление планов действий при чрезвычайных ситуациях;</w:t>
      </w:r>
    </w:p>
    <w:bookmarkEnd w:id="185"/>
    <w:bookmarkStart w:name="z19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поддержание резервов имущества, техники, топлива, медикаментов;</w:t>
      </w:r>
    </w:p>
    <w:bookmarkEnd w:id="186"/>
    <w:bookmarkStart w:name="z19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развертывание пунктов управления и полевых штабов при угрозе чрезвычайных ситуаций;</w:t>
      </w:r>
    </w:p>
    <w:bookmarkEnd w:id="187"/>
    <w:bookmarkStart w:name="z20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готовности сил к быстрой передислокации в зону поражения;</w:t>
      </w:r>
    </w:p>
    <w:bookmarkEnd w:id="188"/>
    <w:bookmarkStart w:name="z20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аттестацию аварийно-спасательных формирований;</w:t>
      </w:r>
    </w:p>
    <w:bookmarkEnd w:id="189"/>
    <w:bookmarkStart w:name="z20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совместных тренировок с соседними регионами и странами.</w:t>
      </w:r>
    </w:p>
    <w:bookmarkEnd w:id="190"/>
    <w:bookmarkStart w:name="z20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Центральные исполнительные органы:</w:t>
      </w:r>
    </w:p>
    <w:bookmarkEnd w:id="191"/>
    <w:bookmarkStart w:name="z20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формируют ведомственные аварийно-спасательные службы и группы реагирования;</w:t>
      </w:r>
    </w:p>
    <w:bookmarkEnd w:id="192"/>
    <w:bookmarkStart w:name="z20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разрабатывают планы реагирования на отраслевые чрезвычайные ситуации и обеспечивают их актуализацию;</w:t>
      </w:r>
    </w:p>
    <w:bookmarkEnd w:id="193"/>
    <w:bookmarkStart w:name="z20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определяют материальные, кадровые и технические ресурсы, необходимые для функционирования сил и средств в условиях чрезвычайных ситуаций;</w:t>
      </w:r>
    </w:p>
    <w:bookmarkEnd w:id="194"/>
    <w:bookmarkStart w:name="z20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организуют непрерывное дежурство ответственных лиц, обеспечивающих функционирование систем управления.</w:t>
      </w:r>
    </w:p>
    <w:bookmarkEnd w:id="195"/>
    <w:bookmarkStart w:name="z20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Местные исполнительные органы:</w:t>
      </w:r>
    </w:p>
    <w:bookmarkEnd w:id="196"/>
    <w:bookmarkStart w:name="z20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создают добровольные аварийно-спасательные службы и формирования, оснащенные специальной техникой, оборудованием, снаряжением, экипировкой и инструментами;</w:t>
      </w:r>
    </w:p>
    <w:bookmarkEnd w:id="197"/>
    <w:bookmarkStart w:name="z210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разрабатывают и реализуют планы взаимодействия с территориальными подразделениями уполномоченного органа, другими ведомствами и организациями;</w:t>
      </w:r>
    </w:p>
    <w:bookmarkEnd w:id="198"/>
    <w:bookmarkStart w:name="z21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резерв сил и средств для первоочередного реагирования на соответствующих административно-территориальных единицах;</w:t>
      </w:r>
    </w:p>
    <w:bookmarkEnd w:id="199"/>
    <w:bookmarkStart w:name="z21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организуют функционирование единых дежурно-диспетчерских служб и систем оповещения.</w:t>
      </w:r>
    </w:p>
    <w:bookmarkEnd w:id="200"/>
    <w:bookmarkStart w:name="z213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Требования к предупреждению пожаров на территории государственного лесного фонда</w:t>
      </w:r>
    </w:p>
    <w:bookmarkEnd w:id="201"/>
    <w:bookmarkStart w:name="z214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Местные исполнительные органы:</w:t>
      </w:r>
    </w:p>
    <w:bookmarkEnd w:id="202"/>
    <w:bookmarkStart w:name="z21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разрабатывают, утверждают и реализуют исполнение ежегодных планов мероприятий по профилактике лесных пожаров и борьбе с ними на территории государственного лесного фонда;</w:t>
      </w:r>
    </w:p>
    <w:bookmarkEnd w:id="203"/>
    <w:bookmarkStart w:name="z21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определяют порядок привлечения физических и юридических лиц, а также противопожарной техники, транспортных и других средств организаций для тушения лесных пожаров, обеспечивают привлекаемых к этой работе физических лиц средствами передвижения, пожаротушения, питанием и медицинской помощью;</w:t>
      </w:r>
    </w:p>
    <w:bookmarkEnd w:id="204"/>
    <w:bookmarkStart w:name="z21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оказывают содействие функционированию добровольных противопожарных формирований в соответствии с законодательством Республики Казахстан;</w:t>
      </w:r>
    </w:p>
    <w:bookmarkEnd w:id="205"/>
    <w:bookmarkStart w:name="z21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создают резерв горюче-смазочных материалов на пожароопасный сезон в лесу для тушения пожаров на территории государственного лесного фонда;</w:t>
      </w:r>
    </w:p>
    <w:bookmarkEnd w:id="206"/>
    <w:bookmarkStart w:name="z219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соблюдение установленных требований при проведении крестьянскими и фермерскими хозяйствами, а также иными сельскохозяйственными организациями сжигания стерни, пожнивных и иных растительных остатков на сельскохозяйственных полях, пастбищах и сенокосах, а также отжигов травянистой растительности на территориях, прилегающих к лесному фонду;</w:t>
      </w:r>
    </w:p>
    <w:bookmarkEnd w:id="207"/>
    <w:bookmarkStart w:name="z220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организуют противопожарную пропаганду, регулярное освещение в средствах массовой информации вопросов о сбережении лесов, выполнении правил пожарной безопасности в лесах;</w:t>
      </w:r>
    </w:p>
    <w:bookmarkEnd w:id="208"/>
    <w:bookmarkStart w:name="z22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координируют работу по борьбе с лесными пожарами на территории региона с созданием в необходимых случаях для этой цели специальных комиссий.</w:t>
      </w:r>
    </w:p>
    <w:bookmarkEnd w:id="209"/>
    <w:bookmarkStart w:name="z222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Уполномоченный орган в области лесного хозяйства:</w:t>
      </w:r>
    </w:p>
    <w:bookmarkEnd w:id="210"/>
    <w:bookmarkStart w:name="z223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предусматривает устройства лесохозяйственных дорог, обеспечивающих свободный проезд всех видов автотранспорта, в том числе для перевозки противопожарных грузов, оборудования и древесины в лесных хозяйствах;</w:t>
      </w:r>
    </w:p>
    <w:bookmarkEnd w:id="211"/>
    <w:bookmarkStart w:name="z22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дополнение к существующей сети лесных дорог устанавливает противопожарные лесные дороги для обеспечения проезда автотранспорта к лесным участкам и водоисточникам, а также для организации эффективного доступа к очагам возможных пожаров;</w:t>
      </w:r>
    </w:p>
    <w:bookmarkEnd w:id="212"/>
    <w:bookmarkStart w:name="z22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проектирует и строит лесные дороги с расчетом их использования в качестве естественных преград для распространения низовых лесных пожаров и как опорные линии для локализации действующих очагов возгораний. При проектировании лесных дорог использует типовые проекты, предусматривающие соответствующие технические параметры для свободного и безопасного проезда пожарной и лесохозяйственной техники;</w:t>
      </w:r>
    </w:p>
    <w:bookmarkEnd w:id="213"/>
    <w:bookmarkStart w:name="z22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эффективного применения водных средств пожаротушения предусматривает мероприятия по подготовке и оборудованию естественных водоисточников, таких как реки, озера и другие доступные водоемы;</w:t>
      </w:r>
    </w:p>
    <w:bookmarkEnd w:id="214"/>
    <w:bookmarkStart w:name="z22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регулярный мониторинг состояния лесных дорог и противопожарных водоисточников с принятием мер по их своевременному ремонту, очистке и содержанию;</w:t>
      </w:r>
    </w:p>
    <w:bookmarkEnd w:id="215"/>
    <w:bookmarkStart w:name="z22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обустраивает подъездные пути для пожарной техники;</w:t>
      </w:r>
    </w:p>
    <w:bookmarkEnd w:id="216"/>
    <w:bookmarkStart w:name="z22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оборудует специальные площадки для забора воды пожарными автоцистернами и мотопомпами;</w:t>
      </w:r>
    </w:p>
    <w:bookmarkEnd w:id="217"/>
    <w:bookmarkStart w:name="z23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 необходимости углубляет водоемы и создает запруды;</w:t>
      </w:r>
    </w:p>
    <w:bookmarkEnd w:id="218"/>
    <w:bookmarkStart w:name="z23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местах с ограниченными водными ресурсами устанавливает специальные искусственные противопожарные водоемы с минимальным эффективным запасом воды не менее 100 м³ в самый жаркий период года;</w:t>
      </w:r>
    </w:p>
    <w:bookmarkEnd w:id="219"/>
    <w:bookmarkStart w:name="z23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поддерживает в исправном состоянии все водоисточники, предусмотренные для целей пожаротушения, и обеспечивает беспрепятственный и быстрый доступ пожарной техники к ним;</w:t>
      </w:r>
    </w:p>
    <w:bookmarkEnd w:id="220"/>
    <w:bookmarkStart w:name="z23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 территории государственного лесного фонда устанавливает системы автоматизированного видеонаблюдения, тепловизионного контроля и дистанционного мониторинга лесных пожаров с применением спутниковых, тепловизионных и беспилотных технологий.</w:t>
      </w:r>
    </w:p>
    <w:bookmarkEnd w:id="221"/>
    <w:bookmarkStart w:name="z234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Требования к предупреждению наводнений, паводков и затоплений</w:t>
      </w:r>
    </w:p>
    <w:bookmarkEnd w:id="222"/>
    <w:bookmarkStart w:name="z23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Центральные исполнительные органы в пределах своей компетенции координируют деятельность подведомственных и территориальных структур, обеспечивают методическое сопровождение, а также разрабатывают и внедряют отраслевые стандарты и регламенты по предупреждению и минимизации последствий паводков, наводнений и затоплений.</w:t>
      </w:r>
    </w:p>
    <w:bookmarkEnd w:id="223"/>
    <w:bookmarkStart w:name="z23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Центральные исполнительные органы организуют и поддерживают межведомственное взаимодействие с другими уполномоченными органами, местными исполнительными органами, научными учреждениями, субъектами бизнеса и международными партнерами для комплексного и скоординированного подхода к решению паводковых рисков.</w:t>
      </w:r>
    </w:p>
    <w:bookmarkEnd w:id="224"/>
    <w:bookmarkStart w:name="z23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Уполномоченный орган в области космической деятельности:</w:t>
      </w:r>
    </w:p>
    <w:bookmarkEnd w:id="225"/>
    <w:bookmarkStart w:name="z23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сбор, обработку и интеграцию данных дистанционного зондирования земли, включая оперативный спутниковый мониторинг паводкоопасных территорий, потенциальных зон затопления, состояния рек, водохранилищ, снежного покрова и ледовых образований. Мониторинг проводится на регулярной основе и усиливается в паводковый период для своевременного выявления изменений;</w:t>
      </w:r>
    </w:p>
    <w:bookmarkEnd w:id="226"/>
    <w:bookmarkStart w:name="z23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создает и поддерживает современные геоинформационные системы и платформы, позволяющие наглядно визуализировать риски, зоны возможного затопления, динамику паводковых процессов и текущую обстановку. Доступ к геоинформационным системам в режиме реального времени предоставляется уполномоченному органу, местным исполнительным органам и другим заинтересованным государственным органам;</w:t>
      </w:r>
    </w:p>
    <w:bookmarkEnd w:id="227"/>
    <w:bookmarkStart w:name="z24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цифровизацию межведомственного обмена информацией, предоставляя спутниковые и картографические данные о погодных, гидрологических и климатических условиях в удобных для интеграции форматах.</w:t>
      </w:r>
    </w:p>
    <w:bookmarkEnd w:id="228"/>
    <w:bookmarkStart w:name="z24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Уполномоченный орган в социально-трудовой сфере:</w:t>
      </w:r>
    </w:p>
    <w:bookmarkEnd w:id="229"/>
    <w:bookmarkStart w:name="z24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разработке комплексных мер социальной поддержки граждан, пострадавших в результате паводков, наводнений и затоплений. Меры включают в себя предоставление финансовой помощи, компенсаций, временного жилья, бесплатного питания и других форм поддержки, направленных на восстановление и улучшение условий жизни пострадавших;</w:t>
      </w:r>
    </w:p>
    <w:bookmarkEnd w:id="230"/>
    <w:bookmarkStart w:name="z24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 и ежегодно обновляет поименные списки социально уязвимых категорий граждан, требующие особого внимания. Списки структурируются по населенным пунктам и районам, с выделением подгрупп в зависимости от степени социальной уязвимости. Обновленная информация предоставляется в уполномоченный орган ежегодно, не позднее 10 ноября, для планирования своевременной эвакуации и оказания помощи;</w:t>
      </w:r>
    </w:p>
    <w:bookmarkEnd w:id="231"/>
    <w:bookmarkStart w:name="z24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работу социальных служб на местах, обеспечивая готовность к экстренному развертыванию временных пунктов размещения, организации питания, предоставлению одежды, психологической и медицинской поддержки для эвакуированных граждан. Особое внимание уделяется оперативному обслуживанию социально уязвимых категорий и обеспечению их первоочередной поддержки;</w:t>
      </w:r>
    </w:p>
    <w:bookmarkEnd w:id="232"/>
    <w:bookmarkStart w:name="z24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разработку и внедрение стандартов реагирования служб социальной защиты в случае чрезвычайных ситуаций водного характера. Взаимодействуя с уполномоченным органом, формирует типовые алгоритмы действий социальных работников, регламентирует сроки реагирования и порядок предоставления социальной помощи в период наводнений, паводков и затоплений.</w:t>
      </w:r>
    </w:p>
    <w:bookmarkEnd w:id="233"/>
    <w:bookmarkStart w:name="z24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Уполномоченный орган в сфере бюджетного планирования:</w:t>
      </w:r>
    </w:p>
    <w:bookmarkEnd w:id="234"/>
    <w:bookmarkStart w:name="z247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содействует планированию и финансированию мероприятий по предупреждению наводнений, паводков и затоплений, и ликвидации их последствий в рамках республиканского бюджета;</w:t>
      </w:r>
    </w:p>
    <w:bookmarkEnd w:id="235"/>
    <w:bookmarkStart w:name="z24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ведет учет бюджетных затрат, направленных на ликвидацию последствий паводков;</w:t>
      </w:r>
    </w:p>
    <w:bookmarkEnd w:id="236"/>
    <w:bookmarkStart w:name="z249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предложения от местных исполнительных органов и уполномоченного органа по финансированию инженерных сооружений и закупке оборудования для откачки воды, автоматизированной системы мониторинга и оповещения.</w:t>
      </w:r>
    </w:p>
    <w:bookmarkEnd w:id="237"/>
    <w:bookmarkStart w:name="z250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Уполномоченный орган в сфере архитектурной, градостроительной и строительной деятельности:</w:t>
      </w:r>
    </w:p>
    <w:bookmarkEnd w:id="238"/>
    <w:bookmarkStart w:name="z251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строительные нормы и правила по устойчивому проектированию объектов в зонах, подверженных риску наводнений, паводков и затоплений, с учетом климатических изменений;</w:t>
      </w:r>
    </w:p>
    <w:bookmarkEnd w:id="239"/>
    <w:bookmarkStart w:name="z252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соблюдение градостроительной документации, а также выполнение ограничений на строительство в поймах рек, зонах с высоким уровнем грунтовых вод и иных территориях, подверженных высокому риску затоплений;</w:t>
      </w:r>
    </w:p>
    <w:bookmarkEnd w:id="240"/>
    <w:bookmarkStart w:name="z253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внедрение и применение современных технологий дренажа, ливневой канализации и водоотведения при строительстве жилых, промышленных и транспортных объектов. Разработка проектной документации включает инженерные решения для своевременного отвода поверхностных и паводковых вод;</w:t>
      </w:r>
    </w:p>
    <w:bookmarkEnd w:id="241"/>
    <w:bookmarkStart w:name="z254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содействует разработке и внедрению типовых проектов дамб, водоотводных каналов, временных и стационарных защитных сооружений, максимально адаптированных к различным географическим, климатическим и гидрологическим условиям Республики Казахстан.</w:t>
      </w:r>
    </w:p>
    <w:bookmarkEnd w:id="242"/>
    <w:bookmarkStart w:name="z255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Уполномоченный орган в сфере охраны здоровья граждан:</w:t>
      </w:r>
    </w:p>
    <w:bookmarkEnd w:id="243"/>
    <w:bookmarkStart w:name="z256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готовность медицинских организаций и экстренных служб здравоохранения к приему пострадавших в случае наводнений, паводков и затоплений. Разрабатывает планы маршрутизации и альтернативных путей доставки экстренной медицинской помощи, в том числе с применением водного и воздушного транспорта;</w:t>
      </w:r>
    </w:p>
    <w:bookmarkEnd w:id="244"/>
    <w:bookmarkStart w:name="z257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внедряет алгоритмы санитарно-эпидемиологического контроля, включающие регулярный отбор проб питьевой воды, продуктов питания и контроль санитарного состояния временных пунктов размещения эвакуированного населения. Организует мониторинг возможных очагов инфекционных заболеваний и профилактические мероприятия для предотвращения эпидемий в пострадавших районах;</w:t>
      </w:r>
    </w:p>
    <w:bookmarkEnd w:id="245"/>
    <w:bookmarkStart w:name="z25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закупку и размещение медикаментов, мобильных медицинских пунктов, средств дезинфекции и вакцинации для предотвращения инфекций после паводков;</w:t>
      </w:r>
    </w:p>
    <w:bookmarkEnd w:id="246"/>
    <w:bookmarkStart w:name="z259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обучение и регулярный инструктаж медицинских работников, работающих в паводкоопасных регионах, по вопросам оказания экстренной медицинской помощи, санитарно-эпидемиологических мероприятий и медицинской эвакуации населения в условиях наводнений, паводков и затоплений.</w:t>
      </w:r>
    </w:p>
    <w:bookmarkEnd w:id="247"/>
    <w:bookmarkStart w:name="z26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Уполномоченный орган в сфере охраны общественного порядка и обеспечения общественной безопасности:</w:t>
      </w:r>
    </w:p>
    <w:bookmarkEnd w:id="248"/>
    <w:bookmarkStart w:name="z261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поддержание правопорядка на территориях, подверженных паводкам и наводнениям. Организует охрану имущества, эвакуированных жилых домов, объектов критической и социальной инфраструктуры, складов, торговых точек и других объектов, временно оставленных населением. В целях предотвращения мародерства, краж и других противоправных действий в зоне чрезвычайной ситуации организует круглосуточные патрули, блокпосты и ограничительные меры по доступу на подтопленные и эвакуированные территории;</w:t>
      </w:r>
    </w:p>
    <w:bookmarkEnd w:id="249"/>
    <w:bookmarkStart w:name="z262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безопасность дорожного движения на затопленных и подверженных размыву участках автомобильных и железных дорог, мостов и переправ. Проводит установку предупредительных и запрещающих знаков, организует сопровождение транспортных колонн, а также обеспечивает функционирование временных схем объезда и направление транспортных потоков в обход опасных участков;</w:t>
      </w:r>
    </w:p>
    <w:bookmarkEnd w:id="250"/>
    <w:bookmarkStart w:name="z263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участвует в эвакуационных мероприятиях, обеспечивает помощь гражданам, нуждающимся в установлении личности, особенно в случае утраты документов. Осуществляет работу с социально уязвимыми слоями населения, в том числе с иностранными гражданами, с предоставлением им при необходимости правовой и организационной поддержки;</w:t>
      </w:r>
    </w:p>
    <w:bookmarkEnd w:id="251"/>
    <w:bookmarkStart w:name="z264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участвует в деятельности оперативных штабов, обеспечивает постоянное взаимодействие с уполномоченным органом, местными исполнительными органами, медицинскими, коммунальными и аварийными службами.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Абзац первый пункта 57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Уполномоченный орган в сфере информатизации и культуры:</w:t>
      </w:r>
    </w:p>
    <w:bookmarkStart w:name="z26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системную организацию информационно-разъяснительной работы среди населения о паводковых рисках, профилактических мероприятиях и правилах поведения при угрозе и возникновении наводнений, паводков и затоплений. Разъяснительная работа ведется на постоянной основе с использованием государственных и частных средств массовой информации, социальных сетей, мессенджеров, наружной рекламы, информационных табло, а также через местные и региональные каналы коммуникации с охватом как городских, так и сельских населенных пунктов;</w:t>
      </w:r>
    </w:p>
    <w:bookmarkEnd w:id="253"/>
    <w:bookmarkStart w:name="z26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включение тематики предупреждения и реагирования на чрезвычайные ситуации, а также вопросов паводковой безопасности в постоянные программы государственных телеканалов, радиостанций, информационных агентств и официальных интернет-ресурсов;</w:t>
      </w:r>
    </w:p>
    <w:bookmarkEnd w:id="254"/>
    <w:bookmarkStart w:name="z26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координирует работу по сохранению объектов историко-культурного наследия, расположенных в паводкоопасных зонах, обеспечивает разработку и реализацию мер по эвакуации музейных ценностей, архивных материалов, произведений искусства и других уникальных объектов. При необходимости организует информационное сопровождение мероприятий по спасению культурного наследия и освещение данных вопросов в средствах массовой информации.</w:t>
      </w:r>
    </w:p>
    <w:bookmarkEnd w:id="255"/>
    <w:bookmarkStart w:name="z26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Уполномоченный орган в сфере науки:</w:t>
      </w:r>
    </w:p>
    <w:bookmarkEnd w:id="256"/>
    <w:bookmarkStart w:name="z27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государственную поддержку, организацию и финансирование фундаментальных и прикладных научных исследований, направленных на всестороннее изучение гидрологических и климатических факторов, влияющих на формирование, интенсивность и частоту паводков, включая оценку рисков, сценарное планирование, а также разработку эффективных моделей реагирования и профилактики;</w:t>
      </w:r>
    </w:p>
    <w:bookmarkEnd w:id="257"/>
    <w:bookmarkStart w:name="z27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способствует развитию современных академических программ, учебных курсов и специализированных дисциплин в области управления водными рисками, гидрологии, климатологии, прогнозирования чрезвычайных ситуаций, а также обучению кадров для государственных органов, местных исполнительных органов и организаций, вовлеченных в сферу предупреждения и ликвидации паводков;</w:t>
      </w:r>
    </w:p>
    <w:bookmarkEnd w:id="258"/>
    <w:bookmarkStart w:name="z27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работу научных учреждений, исследовательских институтов и высших учебных заведений по созданию и совершенствованию математических, гидродинамических и цифровых моделей прогнозирования наводнений, паводков и затоплений, оценке уязвимости конкретных территорий и объектов, а также формированию научно обоснованных предложений по превентивным и защитным мероприятиям;</w:t>
      </w:r>
    </w:p>
    <w:bookmarkEnd w:id="259"/>
    <w:bookmarkStart w:name="z27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содействует заключению соглашений о научно-техническом сотрудничестве с зарубежными научно-исследовательскими организациями, специализированными международными центрами и партнерскими структурами в целях обмена передовыми технологиями, методологиями, а также получению доступа к глобальным климатическим данным и спутниковому мониторингу;</w:t>
      </w:r>
    </w:p>
    <w:bookmarkEnd w:id="260"/>
    <w:bookmarkStart w:name="z27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координирует работу научно-исследовательских и опытно-конструкторских работ, выполняемых казахстанскими вузами и научными организациями, направленных на разработку и адаптацию для условий Республики Казахстан новых технологий и конструкций защитных дамб, фильтрационных и дренажных систем, насосных станций, мобильных барьеров и других инженерных решений для эффективной защиты от паводков.</w:t>
      </w:r>
    </w:p>
    <w:bookmarkEnd w:id="261"/>
    <w:bookmarkStart w:name="z27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Уполномоченный орган в сфере использования и охраны водного фонда:</w:t>
      </w:r>
    </w:p>
    <w:bookmarkEnd w:id="262"/>
    <w:bookmarkStart w:name="z27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регулярные технические осмотры, диагностику и паспортизацию всех гидротехнических сооружений, включая дамбы, плотины, шлюзы, водохранилища и каналы, с обязательной оценкой их готовности к пропуску паводковых вод, технической исправности и устойчивости к экстремальным нагрузкам. Осмотры проводятся по утвержденным графикам, с фиксацией выявленных дефектов и принятием мер по их устранению;</w:t>
      </w:r>
    </w:p>
    <w:bookmarkEnd w:id="263"/>
    <w:bookmarkStart w:name="z27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своевременное проведение капитальных и текущих ремонтов гидротехнических сооружений, приоритетно в регионах с повышенным риском наводнений, паводков и затоплений, с целью предотвращения аварий и разрушений, которые могут привести к чрезвычайным ситуациям и угрозе жизни населения;</w:t>
      </w:r>
    </w:p>
    <w:bookmarkEnd w:id="264"/>
    <w:bookmarkStart w:name="z27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ведет единый государственный реестр и организует детализированное картографирование всех водохозяйственных объектов на территории Республики Казахстан, с указанием их технического состояния, пропускной способности, истории ремонтов, режимов эксплуатации и потенциальных аварийных рисков, что позволяет обеспечить централизированный учет и контроль;</w:t>
      </w:r>
    </w:p>
    <w:bookmarkEnd w:id="265"/>
    <w:bookmarkStart w:name="z27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разрабатывает, внедряет и сопровождает автоматизированные системы управления и регулирования режимов сброса воды из водохранилищ и плотин, с учетом погодных и гидрологических прогнозов, с целью минимизации рисков неконтролируемых наводнений, паводков и затоплений;</w:t>
      </w:r>
    </w:p>
    <w:bookmarkEnd w:id="266"/>
    <w:bookmarkStart w:name="z28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координирует межгосударственное сотрудничество с уполномоченными органами соседних стран по вопросам оперативного обмена гидрологическими данными, уровнями воды, режимами сброса и управления трансграничными водотоками для предупреждения чрезвычайных ситуаций и оптимального регулирования стока;</w:t>
      </w:r>
    </w:p>
    <w:bookmarkEnd w:id="267"/>
    <w:bookmarkStart w:name="z28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соблюдение водоохранных зон и установленных ограничений на ведение хозяйственной деятельности на прибрежных и затопляемых территориях в целях предотвращения эрозии берегов, засорения водных объектов и снижения их пропускной способности;</w:t>
      </w:r>
    </w:p>
    <w:bookmarkEnd w:id="268"/>
    <w:bookmarkStart w:name="z28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выстраивает постоянное взаимодействие с местными исполнительными органами и уполномоченным органом для совместного реагирования в случае угроз аварий на гидротехнических сооружениях, а также обеспечивает оперативное информирование о повышенных сбросах и возникших рисках;</w:t>
      </w:r>
    </w:p>
    <w:bookmarkEnd w:id="269"/>
    <w:bookmarkStart w:name="z28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разрабатывает и реализует комплекс мероприятий по восстановлению естественной водопроницаемости земель и пропускной способности водных объектов, включая проектирование дренажных систем, биоинженерные решения по укреплению берегов и предотвращению застойных зон;</w:t>
      </w:r>
    </w:p>
    <w:bookmarkEnd w:id="270"/>
    <w:bookmarkStart w:name="z28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участвует в прогнозировании возможных последствий изменения климата на водный режим рек, приточность и характер паводков, с последующим учетом этих факторов в государственных программах регулирования водных ресурсов и модернизации водохозяйственной инфраструктуры;</w:t>
      </w:r>
    </w:p>
    <w:bookmarkEnd w:id="271"/>
    <w:bookmarkStart w:name="z28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ведет цифровой кадастр водных объектов и всех инженерных сооружений, расположенных в паводкоопасных зонах, с указанием их характеристик, технического состояния, степени риска при наводнениях, паводках, затоплениях и их влияния на прилегающие территории и населенные пункты;</w:t>
      </w:r>
    </w:p>
    <w:bookmarkEnd w:id="272"/>
    <w:bookmarkStart w:name="z28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ежегодно разрабатывает и актуализирует планы водного регулирования с учетом прогнозируемых объемов приточности, режимов накопления и сброса воды, при этом осуществляет тесное взаимодействие с местными исполнительными органами для оперативного управления сбросами и согласования решений, направленных на предотвращение подтоплений;</w:t>
      </w:r>
    </w:p>
    <w:bookmarkEnd w:id="273"/>
    <w:bookmarkStart w:name="z28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обеспечивает разработку и реализацию государственных программ по реконструкции, модернизации и приведению в надлежащее состояние гидротехнических сооружений, в том числе объектов, находящихся в критическом или предаварийном состоянии, с учетом современных требований обеспечения безопасности и устойчивости.</w:t>
      </w:r>
    </w:p>
    <w:bookmarkEnd w:id="274"/>
    <w:bookmarkStart w:name="z28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Уполномоченный орган в сфере метеорологического и гидрологического мониторинга:</w:t>
      </w:r>
    </w:p>
    <w:bookmarkEnd w:id="275"/>
    <w:bookmarkStart w:name="z28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устойчивое функционирование, техническое обслуживание и развитие национальной гидрометеорологической сети наблюдений, включающей стационарные и автоматизированные посты мониторинга уровней воды, осадков, температуры, снегозапасов и других гидрометеорологических параметров;</w:t>
      </w:r>
    </w:p>
    <w:bookmarkEnd w:id="276"/>
    <w:bookmarkStart w:name="z29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круглосуточный режим гидрометеорологического мониторинга с проведением раннего оповещения о потенциальных рисках возникновения наводнений, паводков и затоплений, ливневых осадков, интенсивного снеготаяния, ледовых заторов, резких изменений уровня воды и иных гидрологических угроз. Информация о выявленных рисках в экстренном порядке передается в уполномоченный орган, местные исполнительные органы и иные заинтересованные организации;</w:t>
      </w:r>
    </w:p>
    <w:bookmarkEnd w:id="277"/>
    <w:bookmarkStart w:name="z29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разработку и предоставление краткосрочных и долгосрочных гидрологических прогнозов, которые служат основой для планирования предупредительных и защитных мероприятий;</w:t>
      </w:r>
    </w:p>
    <w:bookmarkEnd w:id="278"/>
    <w:bookmarkStart w:name="z29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долгосрочные гидрологические прогнозы разрабатываются на месяц вперед в паводкоопасный период, начиная с февраля по май, и направляются в уполномоченный орган, местные исполнительные органы и другие заинтересованные органы не позднее 5-го числа каждого месяца;</w:t>
      </w:r>
    </w:p>
    <w:bookmarkEnd w:id="279"/>
    <w:bookmarkStart w:name="z29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краткосрочные гидрологические прогнозы разрабатываются с повышенной частотой, не реже одного раза в неделю с марта по май, и предоставляются в уполномоченный орган, местные исполнительные органы и иные заинтересованные структуры для регулярного обновления информации о текущей паводковой обстановке и возможных рисках;</w:t>
      </w:r>
    </w:p>
    <w:bookmarkEnd w:id="280"/>
    <w:bookmarkStart w:name="z29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 научно-исследовательские работы по изучению влияния климатических изменений на характер, интенсивность и частоту паводковых процессов, в том числе моделирует сценарии развития экстремальных гидрометеорологических явлений в контексте глобального и регионального потепления;</w:t>
      </w:r>
    </w:p>
    <w:bookmarkEnd w:id="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7)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рамках своих полномочий координирует создание, развитие и актуализацию климатических моделей и сценариев, применяемых для оценки гидрологических рисков, а также их интеграцию в государственные информационные системы прогнозирования и предупреждения чрезвычайных ситуаций;</w:t>
      </w:r>
    </w:p>
    <w:bookmarkStart w:name="z29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участвует в формировании и поддержании баз данных по историческим паводкам, затоплениям и другим гидрологическим чрезвычайным ситуациям, включая детализированное картографирование зон риска, протоколирование последствий, ущерба и особенностей паводковых сценариев прошлых лет для последующего анализа и планирования;</w:t>
      </w:r>
    </w:p>
    <w:bookmarkEnd w:id="282"/>
    <w:bookmarkStart w:name="z29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 учетом региональной специфики обеспечивает установку, своевременное обновление и надлежащее техническое обслуживание дополнительных автоматических постов в наиболее уязвимых паводкоопасных зонах, включая горные районы, поймы рек и низменности;</w:t>
      </w:r>
    </w:p>
    <w:bookmarkEnd w:id="283"/>
    <w:bookmarkStart w:name="z29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и поддерживает систему спутникового мониторинга ледовой обстановки, снегозапасов, динамики водных объектов и водосбросов, а также участвует в международных и региональных программах по обмену спутниковыми данными и совместному мониторингу трансграничных водных объектов;</w:t>
      </w:r>
    </w:p>
    <w:bookmarkEnd w:id="284"/>
    <w:bookmarkStart w:name="z29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целях повышения качества прогнозирования проводит междисциплинарные научные исследования в сотрудничестве с профильными научными и образовательными учреждениями, а также международными организациями в области моделирования наводнений, гидрологических сценариев и оценки изменений водного режима;</w:t>
      </w:r>
    </w:p>
    <w:bookmarkEnd w:id="285"/>
    <w:bookmarkStart w:name="z300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формирует, пополняет и актуализирует национальные банки данных об опасных природных явлениях, включая экстремальные паводки, аномальные осадки, ледовые заторы и другие гидрологические события, что позволяет формировать долгосрочные прогнозы и вырабатывать государственную политику в сфере минимизации последствий чрезвычайных ситуаций;</w:t>
      </w:r>
    </w:p>
    <w:bookmarkEnd w:id="286"/>
    <w:bookmarkStart w:name="z301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организует подготовку, переподготовку и повышение квалификации специалистов в области гидрологии, климатологии, метеорологии, прогнозирования паводков и гидрологических чрезвычайных ситуаций;</w:t>
      </w:r>
    </w:p>
    <w:bookmarkEnd w:id="287"/>
    <w:bookmarkStart w:name="z302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публичное и своевременное информирование населения о текущей гидрометеорологической обстановке, прогнозах, возможных угрозах и правилах поведения при паводках через ведомственные интернет-ресурсы, мобильные приложения, социальные сети и другие каналы связи, обеспечивая доступность информации для всех категорий граждан;</w:t>
      </w:r>
    </w:p>
    <w:bookmarkEnd w:id="288"/>
    <w:bookmarkStart w:name="z303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регулярную переоценку ранее установленных зон паводковых рисков с учетом новых климатических тенденций, изменений в градостроительной политике, плотности застройки, природных и антропогенных изменений, влияющих на водный режим и характер паводков.</w:t>
      </w:r>
    </w:p>
    <w:bookmarkEnd w:id="289"/>
    <w:bookmarkStart w:name="z304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Уполномоченный орган в сфере агропромышленного комплекса:</w:t>
      </w:r>
    </w:p>
    <w:bookmarkEnd w:id="290"/>
    <w:bookmarkStart w:name="z305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проведение регулярной и полной инвентаризации оросительных, дренажных и мелиоративных систем, находящихся в ведении сельскохозяйственных предприятий, фермерских хозяйств и коммунальных служб, с особым акцентом на территории, подверженные риску паводков, подтоплений и размывов. По результатам инвентаризации формирует актуальные базы данных с указанием технического состояния объектов и потребностей в ремонте, реконструкции или строительстве новых элементов;</w:t>
      </w:r>
    </w:p>
    <w:bookmarkEnd w:id="291"/>
    <w:bookmarkStart w:name="z306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совместно с уполномоченными органами в сферах гражданской защиты, использования и охраны водного фонда, а также с местными исполнительными органами разрабатывает детализированные региональные планы защиты сельскохозяйственных угодий от паводков и наводнений. В данных планах указываются уязвимые сельскохозяйственные территории, ответственные органы и организации, перечень предупредительных мероприятий, сроки их выполнения и объемы требуемого финансирования;</w:t>
      </w:r>
    </w:p>
    <w:bookmarkEnd w:id="292"/>
    <w:bookmarkStart w:name="z307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организацию строительства, реконструкции и содержания системы водоотводных каналов, буферных зон, временных водохранилищ, распределительных бассейнов и других элементов, предназначенных для безопасного отвода и накопления паводковых вод на территории сельскохозяйственных районов. Данные мероприятия должны учитывать специфику рельефа, водных объектов и существующих ирригационных сетей;</w:t>
      </w:r>
    </w:p>
    <w:bookmarkEnd w:id="293"/>
    <w:bookmarkStart w:name="z308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координацию действий акиматов, фермерских и аграрных хозяйств по своевременной организации строительства временных защитных сооружений, включая земляные валы, насыпи, траншеи, отводные канавы и другие противоразмывные и противопаводковые меры для временной защиты сельхозугодий;</w:t>
      </w:r>
    </w:p>
    <w:bookmarkEnd w:id="294"/>
    <w:bookmarkStart w:name="z309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проводит систематический анализ последствий паводков и наводнений для сельскохозяйственного сектора, включая оценку ущерба для растениеводства, животноводства, ирригационных систем и почвенного слоя. Результаты анализа используются для подготовки прогнозных материалов, корректировки государственных программ аграрного сектора и планирования восстановительных мероприятий;</w:t>
      </w:r>
    </w:p>
    <w:bookmarkEnd w:id="295"/>
    <w:bookmarkStart w:name="z310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внедряет в практику фермерских и аграрных хозяйств современные агротехнологии устойчивого и безопасного землепользования, направленные на снижение рисков эрозии, размыва, деградации почв, а также на формирование устойчивых к паводковым водам агроландшафтов. В паводкоопасных регионах особое внимание уделяется агролесомелиорации, применению многолетних трав, технологии глубокого рыхления и созданию защитных зеленых полос.</w:t>
      </w:r>
    </w:p>
    <w:bookmarkEnd w:id="296"/>
    <w:bookmarkStart w:name="z31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Уполномоченный орган в сфере электроэнергетики:</w:t>
      </w:r>
    </w:p>
    <w:bookmarkEnd w:id="297"/>
    <w:bookmarkStart w:name="z312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организацию безопасной и устойчивой эксплуатации гидроэлектростанций, в том числе малых гидроэлектростанций, с обязательным учетом сценариев экстремальных паводков, наводнений и возможных аварийных сбросов воды. При проектировании, эксплуатации и реконструкции гидроэнергетических объектов применяются инженерные решения и технологические режимы, направленные на снижение рисков затопления прилегающих территорий;</w:t>
      </w:r>
    </w:p>
    <w:bookmarkEnd w:id="298"/>
    <w:bookmarkStart w:name="z313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совместно с уполномоченными органами в сферах гражданской защиты, использования и охраны водного фонда разрабатывает, актуализирует и поддерживает в постоянной готовности аварийные планы действий и схемы экстренного управления сбросами воды на гидротехнических сооружениях, относящихся к стратегическим и особо опасным объектам. В указанных планах прорабатывает сценарии взаимодействия всех задействованных служб, порядок информирования и алгоритм эвакуации;</w:t>
      </w:r>
    </w:p>
    <w:bookmarkEnd w:id="299"/>
    <w:bookmarkStart w:name="z314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проведение ежегодных учебно-тренировочных мероприятий на объектах электроэнергетики и теплоэнергетики, расположенных в зонах возможного затопления и паводковой угрозы, с отработкой сценариев по внезапному подъему уровня воды, эвакуации персонала, переводу оборудования в безопасный режим и ликвидации возможных последствий. В данные учения привлекаются представители территориальных органов уполномоченного органа и других заинтересованных организаций;</w:t>
      </w:r>
    </w:p>
    <w:bookmarkEnd w:id="300"/>
    <w:bookmarkStart w:name="z31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устойчивое и приоритетное энергоснабжение объектов критической инфраструктуры, таких как насосные станции, системы связи, мосты, больницы, пунктов временного размещения населения и других жизненно важных объектов, находящихся в зонах паводковой опасности. Для этого предусматриваются резервные источники питания, схемы оперативного переключения, наличие мобильных энергетических установок и постоянный мониторинг за готовностью аварийных бригад.</w:t>
      </w:r>
    </w:p>
    <w:bookmarkEnd w:id="301"/>
    <w:bookmarkStart w:name="z31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Уполномоченный орган в сфере транспорта:</w:t>
      </w:r>
    </w:p>
    <w:bookmarkEnd w:id="302"/>
    <w:bookmarkStart w:name="z317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разработку, актуализацию и практическую реализацию отраслевых правил проектирования, реконструкции и эксплуатации объектов транспортной инфраструктуры с учетом рисков наводнений, паводков и затоплений;</w:t>
      </w:r>
    </w:p>
    <w:bookmarkEnd w:id="303"/>
    <w:bookmarkStart w:name="z31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ежегодно организует предпаводковое обследование участков автомобильных и железных дорог, подверженных паводкам, с применением современных технологий дистанционного зондирования земли, включая беспилотные летательные аппараты, спутниковые снимки и геоинформационные системы. Результаты обследований являются основанием для принятия оперативных мер по устранению выявленных угроз и разработки долгосрочных планов по модернизации транспортной сети;</w:t>
      </w:r>
    </w:p>
    <w:bookmarkEnd w:id="304"/>
    <w:bookmarkStart w:name="z31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проведение расчетов и перепроверку пропускной способности всех водопропускных труб, мостов и дренажных систем с учетом прогнозируемых экстремальных осадков, сценариев интенсивных паводков и современных данных о влиянии климатических изменений на объемы и скорость стока;</w:t>
      </w:r>
    </w:p>
    <w:bookmarkEnd w:id="305"/>
    <w:bookmarkStart w:name="z320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и внедряет типовые проектные решения по подъему дорожного полотна автомобильных и железнодорожных путей на низменных, пойменных и других участках, где в течении нескольких лет наблюдаются регулярные переливы воды, размывы и нарушения устойчивости транспортных конструкций;</w:t>
      </w:r>
    </w:p>
    <w:bookmarkEnd w:id="306"/>
    <w:bookmarkStart w:name="z32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участвует в межведомственном согласовании с территориальными органами уполномоченного органа, охраны общественного порядка, местными исполнительными органами схем объезда, резервных маршрутов, а также формирует альтернативные транспортно-логистические коридоры, которые вводятся в действие при перекрытии основных дорог и мостов в паводковый период;</w:t>
      </w:r>
    </w:p>
    <w:bookmarkEnd w:id="307"/>
    <w:bookmarkStart w:name="z322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регулярный мониторинг технического состояния мостовых сооружений, водопропускных труб и других инженерных объектов на предмет признаков подмыва, эрозии оснований, образования трещин и сдвигов конструкций, уделяя особое внимание регионам с повышенной паводковой опасностью и высоким уровнем весеннего стока;</w:t>
      </w:r>
    </w:p>
    <w:bookmarkEnd w:id="308"/>
    <w:bookmarkStart w:name="z323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организацию работ по своевременной расчистке мостов, водопропускных труб, водоотводных каналов, ливневых и дренажных систем, арыков вдоль автомобильных и железных дорог, с завершением данных мероприятий до наступления паводкового периода;</w:t>
      </w:r>
    </w:p>
    <w:bookmarkEnd w:id="309"/>
    <w:bookmarkStart w:name="z324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проводит комплексную переоценку зон риска разрушения дорог и мостов на основе детального анализа статистики предыдущих паводков и чрезвычайных ситуаций, с внесением актуализированных данных и выводов в государственные и отраслевые программы развития и модернизации транспортной инфраструктуры;</w:t>
      </w:r>
    </w:p>
    <w:bookmarkEnd w:id="310"/>
    <w:bookmarkStart w:name="z325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создание и оснащение мобильных аварийно-ремонтных бригад, укомплектованных специализированной техникой, строительными материалами и инструментами для проведения экстренных работ по восстановлению разрушенных или поврежденных участков дорог и мостов в период паводков и наводнений;</w:t>
      </w:r>
    </w:p>
    <w:bookmarkEnd w:id="311"/>
    <w:bookmarkStart w:name="z326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ведет учет всех зарегистрированных случаев размывов, разрушений и аварийных ситуаций, произошедших на объектах транспортной инфраструктуры в результате паводков, с формированием аналитической базы для дальнейшего планирования мероприятий по снижению рисков возникновения чрезвычайных ситуаций;</w:t>
      </w:r>
    </w:p>
    <w:bookmarkEnd w:id="312"/>
    <w:bookmarkStart w:name="z327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обучение и повышение квалификации сотрудников дорожных и транспортных служб, а также подрядных организаций, в части планирования, организации и выполнения мероприятий по предупреждению и ликвидации последствий наводнений, паводков и затоплений, включая проведение практических учений, тренировок и семинаров.</w:t>
      </w:r>
    </w:p>
    <w:bookmarkEnd w:id="313"/>
    <w:bookmarkStart w:name="z328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Местные исполнительные органы паводкоопасных регионов:</w:t>
      </w:r>
    </w:p>
    <w:bookmarkEnd w:id="314"/>
    <w:bookmarkStart w:name="z329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разработку, утверждение и регулярное обновление комплексных планов предупреждения и ликвидации паводков, наводнений и затоплений на уровне области, города, района и села;</w:t>
      </w:r>
    </w:p>
    <w:bookmarkEnd w:id="315"/>
    <w:bookmarkStart w:name="z330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проводят детальное категорирование территорий по степени паводковой опасности, с указанием конкретных населенных пунктов, объектов социальной, транспортной и энергетической инфраструктуры, автомобильных дорог, железнодорожных путей и коммуникаций, находящихся в зонах риска подтопления. Категорирование проводится на основе исторических данных, гидрологических расчетов и инструментальных обследований;</w:t>
      </w:r>
    </w:p>
    <w:bookmarkEnd w:id="316"/>
    <w:bookmarkStart w:name="z33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постоянный мониторинг паводковой обстановки на местах с использованием автоматизированных и визуальных методов наблюдения. Обеспечивает стабильное взаимодействие с территориальными органами уполномоченного органа, уполномоченным органом в сфере метеорологического и гидрологического мониторинга, органами охраны общественного порядка, службами коммунального хозяйства, а также другими заинтересованными органами;</w:t>
      </w:r>
    </w:p>
    <w:bookmarkEnd w:id="317"/>
    <w:bookmarkStart w:name="z33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назначают должностных лиц, ответственных за координацию всех мероприятий по защите от паводков на административной территории и за оперативное взаимодействие с территориальными органами уполномоченного органа;</w:t>
      </w:r>
    </w:p>
    <w:bookmarkEnd w:id="318"/>
    <w:bookmarkStart w:name="z33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планомерную и регулярную очистку, капитальный ремонт и модернизацию систем водоотведения, дренажа и ливневой канализации на территории населенных пунктов, уделяя приоритетное внимание паводкоопасным зонам, а также участкам с хроническим подтоплением;</w:t>
      </w:r>
    </w:p>
    <w:bookmarkEnd w:id="319"/>
    <w:bookmarkStart w:name="z33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строительство, восстановление и надлежащее техническое содержание защитных сооружений, включая дамбы, плотины, водоотводные каналы, насосные станции и укрепленные берегоукрепительные конструкции, с обязательной подготовкой проектно-сметной документации и прохождением соответствующих экспертиз;</w:t>
      </w:r>
    </w:p>
    <w:bookmarkEnd w:id="320"/>
    <w:bookmarkStart w:name="z33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работу по очистке мостов, труб, водоотводных каналов, водопропускных сооружений, ливневок и арыков вдоль транспортных магистралей до начала паводкового периода на автомобильных дорогах областного, районного и местного значения;</w:t>
      </w:r>
    </w:p>
    <w:bookmarkEnd w:id="321"/>
    <w:bookmarkStart w:name="z33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привлекают научно-исследовательские институты, специализированные проектные организации и экспертов для оценки гидрологических и геоморфологических рисков, а также для разработки обоснованных технических решений и инженерных мероприятий по повышению паводковой безопасности;</w:t>
      </w:r>
    </w:p>
    <w:bookmarkEnd w:id="322"/>
    <w:bookmarkStart w:name="z33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совместно с территориальными органами уполномоченного органа разрабатывают и отрабатывают планы эвакуации населения из потенциально опасных зон, с проработкой маршрутов эвакуации, схем временного размещения, составлением списков ответственных лиц, выделением транспорта и материально-технических ресурсов;</w:t>
      </w:r>
    </w:p>
    <w:bookmarkEnd w:id="323"/>
    <w:bookmarkStart w:name="z33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обеспечивают составление, ведение и ежегодное обновление поименных списков социально уязвимых слоев населения;</w:t>
      </w:r>
    </w:p>
    <w:bookmarkEnd w:id="324"/>
    <w:bookmarkStart w:name="z33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проводят полную инвентаризацию объектов социальной, коммунальной и критической инфраструктуры, расположенных в зонах потенциального паводка и затопления, с последующим принятием организационно-технических мер по их защите;</w:t>
      </w:r>
    </w:p>
    <w:bookmarkEnd w:id="325"/>
    <w:bookmarkStart w:name="z34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обеспечивают создание и поддержание в постоянной готовности аварийных резервов, включая мешки с песком, передвижные насосные станции, генераторы, палатки, питьевую воду, горюче-смазочные материалы, строительные инструменты и иное аварийно-спасательное имущество, необходимое для реагирования на паводковую угрозу;</w:t>
      </w:r>
    </w:p>
    <w:bookmarkEnd w:id="326"/>
    <w:bookmarkStart w:name="z34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организуют регулярное и оперативное информирование населения о текущей паводковой обстановке, прогнозах, уровне воды, мерах безопасности, планируемых эвакуационных мероприятиях, а также о контактах экстренных служб и адресах пунктов сбора;</w:t>
      </w:r>
    </w:p>
    <w:bookmarkEnd w:id="327"/>
    <w:bookmarkStart w:name="z34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обеспечивают доступность официальной информации по паводковой безопасности для всех категорий граждан, с публикацией материалов на государственном и русском языках, а также с учетом потребностей лиц с ограниченными возможностями, включая адаптированные форматы информации;</w:t>
      </w:r>
    </w:p>
    <w:bookmarkEnd w:id="328"/>
    <w:bookmarkStart w:name="z34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разрабатывают, утверждают и закладывают в соответствующие бюджетные программы годовое и долгосрочное финансирование мероприятий по предупреждению и ликвидации последствий паводков, с обязательной детализацией объемов, источников финансирования и ответственных исполнителей;</w:t>
      </w:r>
    </w:p>
    <w:bookmarkEnd w:id="329"/>
    <w:bookmarkStart w:name="z34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внедряют систему регулярного мониторинга, учета и контроля выполнения мероприятий по паводковой безопасности на уровне областей, городов, районов и сел, включая проверку исполнения мероприятий подведомственными организациями, коммунальными службами и подрядными организациями;</w:t>
      </w:r>
    </w:p>
    <w:bookmarkEnd w:id="330"/>
    <w:bookmarkStart w:name="z34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принимают организационно-технические и финансовые меры по переносу, перепрофилированию или переоборудованию объектов, находящихся в зонах регулярного подтопления, с возможностью предоставления альтернативных площадок для строительства или переселения жителей, подвергающихся повторной угрозе;</w:t>
      </w:r>
    </w:p>
    <w:bookmarkEnd w:id="331"/>
    <w:bookmarkStart w:name="z34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обеспечивают техническую безопасность водохозяйственных и гидротехнических сооружений коммунальной собственности, расположенных на подведомственных территориях, с регулярной проверкой их технического состояния, выполнением планов ремонтов и надлежащим содержанием;</w:t>
      </w:r>
    </w:p>
    <w:bookmarkEnd w:id="332"/>
    <w:bookmarkStart w:name="z34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организуют эффективное управление водохозяйственными и гидротехническими сооружениями, находящимися в коммунальной собственности, включая установление ответственных организаций, мониторинг технической эксплуатации, своевременное обслуживание и обеспечение безопасности эксплуатации;</w:t>
      </w:r>
    </w:p>
    <w:bookmarkEnd w:id="333"/>
    <w:bookmarkStart w:name="z34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обеспечивают ведение учета водохозяйственных и гидротехнических сооружений, находящихся в коммунальной собственности, а также формируют и ведут реестр бесхозяйных водохозяйственных объектов, расположенных на подведомственных территориях, с последующей передачей в управление или консервацией;</w:t>
      </w:r>
    </w:p>
    <w:bookmarkEnd w:id="334"/>
    <w:bookmarkStart w:name="z349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организуют и обеспечивают проведение работ по санации, очистке и экологическому восстановлению поверхностных водных объектов, включая пруды, реки, арыки и каналы, для повышения их пропускной способности и снижения риска паводковых явлений.</w:t>
      </w:r>
    </w:p>
    <w:bookmarkEnd w:id="335"/>
    <w:bookmarkStart w:name="z350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Строительство дамб, водоотводных каналов и иных инженерных защитных сооружений осуществляется исключительно на основании утвержденной в установленном порядке проектно-сметной документации, с прохождением государственной экспертизы. Разрабатываемая проектно-сметная документация учитывает инженерные изыскания, климатические, гидрологические, геологические и сейсмические особенности соответствующего региона, а также сценарные риски возможных чрезвычайных ситуаций.</w:t>
      </w:r>
    </w:p>
    <w:bookmarkEnd w:id="336"/>
    <w:bookmarkStart w:name="z351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Требования к предупреждению селей</w:t>
      </w:r>
    </w:p>
    <w:bookmarkEnd w:id="337"/>
    <w:bookmarkStart w:name="z352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Местные исполнительные органы селеопасных регионов:</w:t>
      </w:r>
    </w:p>
    <w:bookmarkEnd w:id="338"/>
    <w:bookmarkStart w:name="z353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организуют комплекс мероприятий по защите населения, объектов социальной и производственной инфраструктуры, а также критически важных объектов от воздействия селевых потоков, с учетом природных и климатических особенностей территории, на основании инженерных изысканий и оценки риска;</w:t>
      </w:r>
    </w:p>
    <w:bookmarkEnd w:id="339"/>
    <w:bookmarkStart w:name="z35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разрабатывают и утверждают в установленном порядке совместно с территориальными органами уполномоченного органа региональные планы по обеспечению безопасности населения в селеопасный период, обеспечивая их ежегодную актуализацию по результатам мониторинга и анализа природных процессов;</w:t>
      </w:r>
    </w:p>
    <w:bookmarkEnd w:id="340"/>
    <w:bookmarkStart w:name="z35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формируют перечень объектов, подлежащих приоритетной защите от селевых потоков, включая жилые дома, школы, больницы, объекты транспортной и инженерной инфраструктуры, с обновлением перечня не реже одного раза в год или по мере изменения застройки и ландшафта территории;</w:t>
      </w:r>
    </w:p>
    <w:bookmarkEnd w:id="341"/>
    <w:bookmarkStart w:name="z356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 счет средств местного бюджета обеспечивают установку, бесперебойную эксплуатацию, регулярное обслуживание и своевременную замену локальных автоматизированных систем мониторинга на селеопасных участках, включающих датчики осадков, уровнемеры, температурные датчики и иные технические средства раннего обнаружения потенциальной угрозы;</w:t>
      </w:r>
    </w:p>
    <w:bookmarkEnd w:id="342"/>
    <w:bookmarkStart w:name="z357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привлечение научно-исследовательских, проектных и инженерных организаций для проведения обследования склонов, селевых ложбин, моренных и подпрудных озер, с целью своевременного выявления факторов нестабильности, склонных к срывам и формированию селевых потоков;</w:t>
      </w:r>
    </w:p>
    <w:bookmarkEnd w:id="343"/>
    <w:bookmarkStart w:name="z358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систематическую расчистку русел малых рек, арыков, водоотводных каналов и других водопропускных сооружений, в том числе на территории населенных пунктов, от наносов, древесно-кустарниковой растительности, мусора и иных препятствий, ограничивающих пропускную способность;</w:t>
      </w:r>
    </w:p>
    <w:bookmarkEnd w:id="344"/>
    <w:bookmarkStart w:name="z359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организуют и проводят работы по берегоукреплению, строительству подпорных стен, армированию склонов, укреплению откосов, устройству дренажных систем, с применением современных инженерных технологий для снижения риска обрушений, эрозии и смывов на селеопасных участках;</w:t>
      </w:r>
    </w:p>
    <w:bookmarkEnd w:id="345"/>
    <w:bookmarkStart w:name="z360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строительство, своевременное техническое обслуживание, текущий и капитальный ремонт противоселевых сооружений, таких как задерживающие и направляющие дамбы, противоселевые ограждения, галереи, селезадерживающие бассейны и лотки, с учетом утвержденных проектных решений;</w:t>
      </w:r>
    </w:p>
    <w:bookmarkEnd w:id="346"/>
    <w:bookmarkStart w:name="z361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содействуют проектированию и реконструкции капитальных сооружений – мостов, дорог, каналов, инженерных коммуникаций, расположенных в селеопасных зонах, с приведением их конструкций в соответствие с селестойкими стандартами и нормами;</w:t>
      </w:r>
    </w:p>
    <w:bookmarkEnd w:id="347"/>
    <w:bookmarkStart w:name="z362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обеспечивают установку, эксплуатацию и надлежащее техническое состояние систем оповещения населения о селевых угрозах, включая громкоговорящие устройства, сирены и иные технические средства, с проведением регулярных проверок их работоспособности;</w:t>
      </w:r>
    </w:p>
    <w:bookmarkEnd w:id="348"/>
    <w:bookmarkStart w:name="z363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организуют и координируют своевременную эвакуацию населения из селеопасных территорий при поступлении сигнала об угрозе, обеспечивают подготовку мест временного размещения, транспортных маршрутов и участие служб экстренного реагирования в эвакуационных мероприятиях;</w:t>
      </w:r>
    </w:p>
    <w:bookmarkEnd w:id="349"/>
    <w:bookmarkStart w:name="z364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осуществляют реализацию лесомелиоративных мероприятий на склонах и в бассейнах селевых потоков, включая высадку противоэрозионных пород деревьев и кустарников, обустройство лесных полос, для укрепления почвы, снижения поверхностного стока и задержания обильных осадков;</w:t>
      </w:r>
    </w:p>
    <w:bookmarkEnd w:id="350"/>
    <w:bookmarkStart w:name="z365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обеспечивают соблюдение строительных норм и правил в части градостроительной деятельности в селеопасных районах, предотвращают случаи самовольного строительства в потенциальных зонах воздействия селевых потоков и принимают меры по демонтажу незаконных объектов;</w:t>
      </w:r>
    </w:p>
    <w:bookmarkEnd w:id="351"/>
    <w:bookmarkStart w:name="z366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организуют разработку и регулярную актуализацию карт угроз селевых потоков с учетом новых данных гидрологических, геологических и метеорологических наблюдений, а также изменений в планировке и застройке территорий;</w:t>
      </w:r>
    </w:p>
    <w:bookmarkEnd w:id="3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15)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обеспечивают постоянное информирование населения, проживающего в селеопасных районах, о потенциальных рисках, правилах безопасности, порядке эвакуации, правильных действиях в случае угрозы или наступления селевого потока, с использованием доступных и понятных информационных каналов.</w:t>
      </w:r>
    </w:p>
    <w:bookmarkStart w:name="z36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Уполномоченный орган в сфере метеорологического и гидрологического мониторинга:</w:t>
      </w:r>
    </w:p>
    <w:bookmarkEnd w:id="353"/>
    <w:bookmarkStart w:name="z369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всестороннюю экологическую оценку влияния проектируемых, строящихся и эксплуатируемых противоселевых сооружений и инженерных решений на состояние водных объектов, включая малые реки, моренные озера и другие элементы водных экосистем, с последующим представлением заключений и рекомендаций для минимизации негативного воздействия на окружающую среду;</w:t>
      </w:r>
    </w:p>
    <w:bookmarkEnd w:id="354"/>
    <w:bookmarkStart w:name="z37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и координирует проведение научных и прикладных исследований, направленных на изучение климатических, метеорологических и гидрологических факторов, влияющих на частоту, интенсивность и вероятность формирования селевых потоков;</w:t>
      </w:r>
    </w:p>
    <w:bookmarkEnd w:id="355"/>
    <w:bookmarkStart w:name="z371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постоянное наблюдение за состоянием склонов, включая процессы деградации почв, развитие водной и ветровой эрозии, наличие оползневых и осыпных процессов, изменение растительного покрова, с целью своевременного выявления факторов, повышающих вероятность формирования селевых потоков;</w:t>
      </w:r>
    </w:p>
    <w:bookmarkEnd w:id="356"/>
    <w:bookmarkStart w:name="z37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ежегодно проводит оценку антропогенной нагрузки на горные экосистемы, в том числе влияния хозяйственной, строительной, транспортной и туристической деятельности на устойчивость склонов, водных объектов и ледниковых систем, с разработкой рекомендаций по снижению воздействия на природные комплексы;</w:t>
      </w:r>
    </w:p>
    <w:bookmarkEnd w:id="357"/>
    <w:bookmarkStart w:name="z37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разработку и реализацию мероприятий по снижению антропогенного воздействия на горные экосистемы, включая проекты по ограничению хозяйственной деятельности в уязвимых зонах, внедрение природоохранных технологий, восстановление растительного покрова и профилактику эрозионных процессов;</w:t>
      </w:r>
    </w:p>
    <w:bookmarkEnd w:id="358"/>
    <w:bookmarkStart w:name="z37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своевременно направляет в уполномоченный орган и другие заинтересованные государственные органы аналитические отчеты, результаты научных и прикладных исследований по вопросам изменения климата, деградации ледников и влияния этих процессов на частоту и масштаб селевых потоков, для использования в целях планирования и принятия решений по снижению рисков чрезвычайных ситуаций.</w:t>
      </w:r>
    </w:p>
    <w:bookmarkEnd w:id="359"/>
    <w:bookmarkStart w:name="z37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Уполномоченный орган в сфере использования и охраны водного фонда:</w:t>
      </w:r>
    </w:p>
    <w:bookmarkEnd w:id="360"/>
    <w:bookmarkStart w:name="z37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уполномоченным органом в сфере архитектурной, градостроительной и строительной деятельности разрабатывает и актуализирует нормативы, строительные стандарты и технические требования по проектированию, эксплуатации, реконструкции и техническому обслуживанию гидротехнических сооружений с учетом селевых рисков, гидрологических особенностей горных районов и необходимости повышения устойчивости сооружений к комбинированным воздействиям паводков, селей и оползней;</w:t>
      </w:r>
    </w:p>
    <w:bookmarkEnd w:id="361"/>
    <w:bookmarkStart w:name="z377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и проводит полную инвентаризацию существующих гидротехнических сооружений, включая дамбы, водозаборные узлы, оросительные системы, каналы и плотины, подверженных риску селевых повреждений, с оценкой технического состояния, уровня защитных характеристик и необходимости проведения ремонтно-восстановительных мероприятий;</w:t>
      </w:r>
    </w:p>
    <w:bookmarkEnd w:id="362"/>
    <w:bookmarkStart w:name="z378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координации с уполномоченным органом участвует в разработке и проведении регулярного моделирования возможных сценариев комбинированного воздействия паводковых и селевых потоков на гидротехнические сооружения, объекты водного хозяйства и населенные пункты с целью выработки эффективных мер реагирования и профилактики;</w:t>
      </w:r>
    </w:p>
    <w:bookmarkEnd w:id="363"/>
    <w:bookmarkStart w:name="z379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разработку и реализацию мероприятий по защите ирригационных сетей, оросительных каналов, объектов водоснабжения и водоподачи, расположенных в селеопасных районах, с применением инженерных решений, повышающих устойчивость к селевым воздействиям и предотвращающих повреждение и выход систем из строя;</w:t>
      </w:r>
    </w:p>
    <w:bookmarkEnd w:id="364"/>
    <w:bookmarkStart w:name="z380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ведет постоянный мониторинг, учет и контроль водного режима, объемов водозаборов, изменения уровня воды и состояния гидрологических объектов в горных районах с высоким риском возникновения селевых потоков, с регулярным предоставлением данных в уполномоченный орган для принятия своевременных управленческих решений.</w:t>
      </w:r>
    </w:p>
    <w:bookmarkEnd w:id="365"/>
    <w:bookmarkStart w:name="z38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Уполномоченный орган в сфере транспорта:</w:t>
      </w:r>
    </w:p>
    <w:bookmarkEnd w:id="366"/>
    <w:bookmarkStart w:name="z38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проектировании, строительстве, реконструкции и капитальном ремонте автомобильных и железных дорог в селеопасных регионах в обязательном порядке учитывает потенциальные селевые угрозы, результаты гидрологических исследований, данные по интенсивности осадков, геологическим особенностям рельефа, а также применяет инженерные решения, повышающие устойчивость транспортных объектов к возможным селевым воздействиям;</w:t>
      </w:r>
    </w:p>
    <w:bookmarkEnd w:id="367"/>
    <w:bookmarkStart w:name="z38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ежегодную инвентаризацию и техническое обследование участков транспортной сети, расположенных в селеопасных районах, с обязательной оценкой степени риска, технического состояния защитных сооружений, а также выработкой предложений по усилению, реконструкции или строительству новых элементов инженерной защиты;</w:t>
      </w:r>
    </w:p>
    <w:bookmarkEnd w:id="368"/>
    <w:bookmarkStart w:name="z38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строительство и регулярное содержание инженерных защитных сооружений на селеопасных участках транспортной сети, включая дамбы, отводные каналы, подпорные стены, противоселевые барьеры и укрепление откосов, с проведением периодического контроля технического состояния и своевременного выполнения ремонтных работ;</w:t>
      </w:r>
    </w:p>
    <w:bookmarkEnd w:id="369"/>
    <w:bookmarkStart w:name="z38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совместно с местными исполнительными органами разрабатывает, актуализирует и внедряет мобильные схемы объезда, логистические маршруты и планы перенаправления транспортных потоков на случай блокировки участков дорог в результате селевых потоков, с обеспечением готовности дорожных и коммунальных служб к оперативному реагированию;</w:t>
      </w:r>
    </w:p>
    <w:bookmarkEnd w:id="370"/>
    <w:bookmarkStart w:name="z38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сотрудничестве с уполномоченным органом участвует в разработке районных и региональных карт селевых рисков, с нанесением на них участков транспортной инфраструктуры, подверженных потенциальным селевым ударам, с целью учета этих данных при планировании дорожного строительства и проведении аварийно-восстановительных работ;</w:t>
      </w:r>
    </w:p>
    <w:bookmarkEnd w:id="371"/>
    <w:bookmarkStart w:name="z38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инструктивные и методические материалы, регламенты и стандарты действий при перекрытии дорог, селевых повреждениях, проведении аварийно-спасательных и восстановительных работ на транспортной инфраструктуре, а также организует обучение профильных служб и специалистов порядку реагирования в чрезвычайных ситуациях, связанных с селевыми потоками.</w:t>
      </w:r>
    </w:p>
    <w:bookmarkEnd w:id="372"/>
    <w:bookmarkStart w:name="z38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Уполномоченный орган в сфере архитектурной, градостроительной и строительной деятельности:</w:t>
      </w:r>
    </w:p>
    <w:bookmarkEnd w:id="373"/>
    <w:bookmarkStart w:name="z38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утверждает строительные нормы, регулирующие:</w:t>
      </w:r>
    </w:p>
    <w:bookmarkEnd w:id="374"/>
    <w:bookmarkStart w:name="z39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проектирование и устройство селезащитных дамб, бассейнов-отстойников, ловушек и направляющих сооружений;</w:t>
      </w:r>
    </w:p>
    <w:bookmarkEnd w:id="375"/>
    <w:bookmarkStart w:name="z391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расчетные параметры для гидродинамической нагрузки, скорости и состава селевых потоков;</w:t>
      </w:r>
    </w:p>
    <w:bookmarkEnd w:id="376"/>
    <w:bookmarkStart w:name="z392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устойчивость объектов транспортной и коммунальной инфраструктуры на селеопасных участках;</w:t>
      </w:r>
    </w:p>
    <w:bookmarkEnd w:id="377"/>
    <w:bookmarkStart w:name="z393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устанавливает специальные нормативы и требования по размещению жилых, общественных и производственных зданий вне границ селеопасных зон, определенных картами риска.</w:t>
      </w:r>
    </w:p>
    <w:bookmarkEnd w:id="378"/>
    <w:bookmarkStart w:name="z394" w:id="3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Требования к предупреждению оползней и обвалов</w:t>
      </w:r>
    </w:p>
    <w:bookmarkEnd w:id="379"/>
    <w:bookmarkStart w:name="z39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Местные исполнительные органы регионов, подверженных оползням и обвалам:</w:t>
      </w:r>
    </w:p>
    <w:bookmarkEnd w:id="380"/>
    <w:bookmarkStart w:name="z39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 и реализуют региональные планы предупреждения чрезвычайных ситуаций, связанных с оползнями и обвалами;</w:t>
      </w:r>
    </w:p>
    <w:bookmarkEnd w:id="381"/>
    <w:bookmarkStart w:name="z39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развитие лесозащитных насаждений на склонах, подверженных оползням, с приоритетом посадки кустарников и деревьев с глубокими и разветвленными корневыми системами, способствующими укреплению почвы. Проводят работы по террасированию склонов, устройству подпорных стенок, дренажных канав и других инженерных решений для снижения водонасыщенности грунтов и стабилизации склонов;</w:t>
      </w:r>
    </w:p>
    <w:bookmarkEnd w:id="382"/>
    <w:bookmarkStart w:name="z39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комплексные информационно-разъяснительные мероприятия для населения, проживающего в оползнеопасных зонах, включая обучение правилам безопасного поведения при возникновении чрезвычайных ситуаций;</w:t>
      </w:r>
    </w:p>
    <w:bookmarkEnd w:id="383"/>
    <w:bookmarkStart w:name="z39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создают и регулярно обновляют цифровые модели рельефа и геоинформационные базы, содержащие данные о рельефе, почвах, уровнях грунтовых вод и осадках;</w:t>
      </w:r>
    </w:p>
    <w:bookmarkEnd w:id="384"/>
    <w:bookmarkStart w:name="z40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готовность коммунальных и дорожных служб к проведению аварийно-восстановительных работ в случае оползней или обвалов. Формируют оперативные бригады, обеспечивают резервы строительных материалов, тяжелой техники и оборудования, необходимых для срочной расчистки, укрепления и восстановления разрушенных участков.</w:t>
      </w:r>
    </w:p>
    <w:bookmarkEnd w:id="385"/>
    <w:bookmarkStart w:name="z401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Уполномоченный орган в сфере охраны общественного порядка и обеспечения общественной безопасности:</w:t>
      </w:r>
    </w:p>
    <w:bookmarkEnd w:id="386"/>
    <w:bookmarkStart w:name="z402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обеспечивает оперативную эвакуацию населения из зон, подверженных угрозе оползней и обвалов, совместно с уполномоченным органом и местными исполнительными органами;</w:t>
      </w:r>
    </w:p>
    <w:bookmarkEnd w:id="387"/>
    <w:bookmarkStart w:name="z403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охрану общественного порядка в районах, пострадавших от оползней или находящихся под угрозой, включая недопущение мародерства, охрану объектов жизнеобеспечения и временного расселения, ограничение доступа в опасные зоны;</w:t>
      </w:r>
    </w:p>
    <w:bookmarkEnd w:id="388"/>
    <w:bookmarkStart w:name="z404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меры по ограничению и перенаправлению транспортных и пешеходных потоков в зоне чрезвычайных ситуаций, включая установку блокпостов, объезд опасных участков и сопровождение эвакуируемых групп;</w:t>
      </w:r>
    </w:p>
    <w:bookmarkEnd w:id="389"/>
    <w:bookmarkStart w:name="z405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формирует и поддерживает в готовности оперативные группы полиции для немедленного реагирования на чрезвычайные ситуации, вызванные оползнями;</w:t>
      </w:r>
    </w:p>
    <w:bookmarkEnd w:id="390"/>
    <w:bookmarkStart w:name="z406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участвует в межведомственных учениях и штабных тренировках, отрабатывая сценарии массовой эвакуации и поддержания порядка в условиях чрезвычайных ситуаций.</w:t>
      </w:r>
    </w:p>
    <w:bookmarkEnd w:id="391"/>
    <w:bookmarkStart w:name="z407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Уполномоченный орган в сфере охраны окружающей среды разрабатывает рекомендации для местных исполнительных органов и природопользователей по охране растительного покрова и предотвращению деградации склонов, включая запрет рубки леса и кустарников в особо уязвимых зонах и меры по восстановлению растительности на оползневых участках.</w:t>
      </w:r>
    </w:p>
    <w:bookmarkEnd w:id="392"/>
    <w:bookmarkStart w:name="z40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Уполномоченный орган в сфере агропромышленного комплекса:</w:t>
      </w:r>
    </w:p>
    <w:bookmarkEnd w:id="393"/>
    <w:bookmarkStart w:name="z409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идентификацию сельскохозяйственных угодий, расположенных в зонах повышенного риска оползней и обвалов, включая:</w:t>
      </w:r>
    </w:p>
    <w:bookmarkEnd w:id="394"/>
    <w:bookmarkStart w:name="z410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пастбища, сенокосы, пашни и виноградники;</w:t>
      </w:r>
    </w:p>
    <w:bookmarkEnd w:id="395"/>
    <w:bookmarkStart w:name="z411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мелиоративные и ирригационные системы;</w:t>
      </w:r>
    </w:p>
    <w:bookmarkEnd w:id="396"/>
    <w:bookmarkStart w:name="z412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животноводческие объекты и склады сельскохозяйственной продукции.</w:t>
      </w:r>
    </w:p>
    <w:bookmarkEnd w:id="397"/>
    <w:bookmarkStart w:name="z413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предоставляются в уполномоченный орган и местным исполнительным органам для включения в карты оползнеопасных зон;</w:t>
      </w:r>
    </w:p>
    <w:bookmarkEnd w:id="398"/>
    <w:bookmarkStart w:name="z414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внедряет меры по защите сельхозугодий и сельскохозяйственной инфраструктуры от оползневых процессов;</w:t>
      </w:r>
    </w:p>
    <w:bookmarkEnd w:id="399"/>
    <w:bookmarkStart w:name="z415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формирует и ведет реестр сельскохозяйственных предприятий, пострадавших от оползней и обвалов, с детализацией типа убытков (гибель скота, утрата урожая, повреждение инфраструктуры);</w:t>
      </w:r>
    </w:p>
    <w:bookmarkEnd w:id="400"/>
    <w:bookmarkStart w:name="z416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участвует в научных исследованиях по устойчивому землепользованию в горных районах, с целью выработки рекомендаций по адаптации сельского хозяйства к оползневым рискам.</w:t>
      </w:r>
    </w:p>
    <w:bookmarkEnd w:id="401"/>
    <w:bookmarkStart w:name="z417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Уполномоченный орган в сфере архитектурной, градостроительной и строительной деятельности:</w:t>
      </w:r>
    </w:p>
    <w:bookmarkEnd w:id="402"/>
    <w:bookmarkStart w:name="z418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разрабатывает, утверждает и периодически актуализирует государственные строительные нормы и правила, обеспечивающие безопасное проектирование и строительство объектов в горных, предгорных и склоновых районах;</w:t>
      </w:r>
    </w:p>
    <w:bookmarkEnd w:id="403"/>
    <w:bookmarkStart w:name="z419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устанавливает порядок обязательного обследования устойчивости склонов перед проектированием и строительством объектов.</w:t>
      </w:r>
    </w:p>
    <w:bookmarkEnd w:id="404"/>
    <w:bookmarkStart w:name="z420" w:id="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13. Требования к предупреждению снежных лавин</w:t>
      </w:r>
    </w:p>
    <w:bookmarkEnd w:id="405"/>
    <w:bookmarkStart w:name="z421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Местные исполнительные органы лавиноопасных регионов:</w:t>
      </w:r>
    </w:p>
    <w:bookmarkEnd w:id="406"/>
    <w:bookmarkStart w:name="z422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 и утверждают региональные планы по предупреждению снежных лавин;</w:t>
      </w:r>
    </w:p>
    <w:bookmarkEnd w:id="407"/>
    <w:bookmarkStart w:name="z423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строительство, регулярное обследование и содержание инженерных защитных сооружений против лавин, включая лавиноудерживающие сетки и ограждения, лавинные галереи на участках автомобильных и железных дорог, снегозадерживающие валы, направляющие щиты и дамбы. Привлекаются проектные и научные организации для подбора оптимальных инженерных решений с учетом особенностей местности;</w:t>
      </w:r>
    </w:p>
    <w:bookmarkEnd w:id="408"/>
    <w:bookmarkStart w:name="z424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совместно с уполномоченным органом, научными и метеорологическими организациями обеспечивают проведение регулярных инструментальных обследований лавиноопасных склонов. В обследования включаются измерения толщины снежного покрова, плотности и структуры снега, определение степени слоистости и оценка вероятности самопроизвольного схода снежных масс с учетом метеорологических факторов;</w:t>
      </w:r>
    </w:p>
    <w:bookmarkEnd w:id="409"/>
    <w:bookmarkStart w:name="z425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схемы безопасной и быстрой эвакуации населения, временных рабочих, туристов, а также персонала санаториев, курортов и горнолыжных баз, расположенных в лавиноопасных зонах. Планы эвакуации предусматривают четко обозначенные маршруты, транспортные средства, места временного размещения и назначенных ответственных лиц;</w:t>
      </w:r>
    </w:p>
    <w:bookmarkEnd w:id="410"/>
    <w:bookmarkStart w:name="z426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своевременное и доступное оповещение населения о риске схода лавин, используя громкоговорящие устройства, мобильные приложения, официальные сайты и аккаунты в социальных сетях. Информация доводится незамедлительно при ухудшении погодных условий и повышении лавинной опасности;</w:t>
      </w:r>
    </w:p>
    <w:bookmarkEnd w:id="411"/>
    <w:bookmarkStart w:name="z427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организуют расчистку, содержание и расширение дорог, ведущих в горные поселки, санаторно-курортные зоны и туристические базы;</w:t>
      </w:r>
    </w:p>
    <w:bookmarkEnd w:id="412"/>
    <w:bookmarkStart w:name="z428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формирование аварийного запаса материалов (инертные, строительные смеси, песчано-гравийные смеси) и готовность специализированной техники (бульдозеры, экскаваторы, снегоуборочные машины, грузовой транспорт) для оперативного проведения аварийно-восстановительных работ по расчистке дорог и ликвидации последствий лавин;</w:t>
      </w:r>
    </w:p>
    <w:bookmarkEnd w:id="413"/>
    <w:bookmarkStart w:name="z429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соблюдение градостроительных регламентов и недопущение самовольного строительства в лавиноопасных зонах, выявляют незаконные постройки, информируют население о потенциальных рисках и принимают меры по исключению проживания и хозяйственной деятельности в опасных районах.</w:t>
      </w:r>
    </w:p>
    <w:bookmarkEnd w:id="414"/>
    <w:bookmarkStart w:name="z430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Уполномоченный орган в сфере архитектурной, градостроительной и строительной деятельности разрабатывает и актуализирует строительные нормы по проектированию лавинозащитных сооружений.</w:t>
      </w:r>
    </w:p>
    <w:bookmarkEnd w:id="415"/>
    <w:bookmarkStart w:name="z431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14. Требования к предупреждению землетрясений</w:t>
      </w:r>
    </w:p>
    <w:bookmarkEnd w:id="416"/>
    <w:bookmarkStart w:name="z432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Местные исполнительные органы сейсмоопасных регионов:</w:t>
      </w:r>
    </w:p>
    <w:bookmarkEnd w:id="417"/>
    <w:bookmarkStart w:name="z433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организуют разработку, регулярную актуализацию и уточнение региональных карт сейсмического районирования с использованием современных методов геофизического и геологического анализа, а также расширяют сеть сейсмологических станций, устанавливают дополнительные датчики и пункты наблюдения в наиболее уязвимых районах для повышения точности прогнозов и своевременного реагирования на сейсмические события;</w:t>
      </w:r>
    </w:p>
    <w:bookmarkEnd w:id="418"/>
    <w:bookmarkStart w:name="z434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комплексную инвентаризацию зданий и сооружений, расположенных на территории сейсмоопасных зон, с выделением объектов высокой социальной значимости, с регистрацией технических характеристик, года постройки, конструктивных особенностей и степени износа с актуализацией указанных данных на постоянной основе;</w:t>
      </w:r>
    </w:p>
    <w:bookmarkEnd w:id="419"/>
    <w:bookmarkStart w:name="z435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проведение обследования технического состояния зданий и сооружений, с приоритетной оценкой их сейсмостойкости, с привлечением специализированных проектных и инженерных организаций, имеющих соответствующую лицензию, с последующей подготовкой заключений о техническом состоянии и уровне готовности объектов к воздействию сейсмических нагрузок;</w:t>
      </w:r>
    </w:p>
    <w:bookmarkEnd w:id="420"/>
    <w:bookmarkStart w:name="z436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формируют и ежегодно актуализируют региональные перечни объектов, подлежащих первоочередному сейсмоусилению, с учетом степени физического износа, конструктивных рисков, плотности населения и социальной значимости зданий, а также потенциальных последствий, которые могут возникнуть в случае их разрушения в результате сильного землетрясения;</w:t>
      </w:r>
    </w:p>
    <w:bookmarkEnd w:id="421"/>
    <w:bookmarkStart w:name="z437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поэтапную реализацию мероприятий по сейсмоусилению зданий и сооружений, включая капитальный ремонт, усиление или замену несущих конструкций, внедрение современных амортизирующих элементов и обновление инженерных сетей, с учетом степени риска, очередности и приоритетов, установленных региональным перечнем объектов;</w:t>
      </w:r>
    </w:p>
    <w:bookmarkEnd w:id="422"/>
    <w:bookmarkStart w:name="z438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формируют и ежегодно предоставляют в уполномоченный орган детальные отчеты о ходе реализации мероприятий по сейсмоусилению и предупреждению землетрясений, с указанием объемов выполненных работ, фактического освоения средств, существующих проблем и рисков, с соблюдением срока предоставления отчета не позднее 10 декабря;</w:t>
      </w:r>
    </w:p>
    <w:bookmarkEnd w:id="423"/>
    <w:bookmarkStart w:name="z439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определяют и утверждают зоны возможного разрушения при сильных землетрясениях на основе детализированных карт сейсмического районирования и микрорайонирования, с учетом инженерно-геологических, гидрогеологических, геофизических данных и исторической информации о сейсмических событиях, для последующего планирования мероприятий по эвакуации населения и защите объектов инфраструктуры;</w:t>
      </w:r>
    </w:p>
    <w:bookmarkEnd w:id="424"/>
    <w:bookmarkStart w:name="z440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проведение инженерно-геологических изысканий при проектировании и строительстве всех объектов капитального строительства, с оценкой сейсмичности участка, устойчивости грунтов, глубины залегания подземных вод и проверкой проектных решений на соответствие требованиям сейсмостойкости, установленным действующими строительными нормами и правилами;</w:t>
      </w:r>
    </w:p>
    <w:bookmarkEnd w:id="425"/>
    <w:bookmarkStart w:name="z441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разрабатывают и регулярно обновляют планы эвакуации населения на случай сильного землетрясения, с указанием маршрутов эвакуации, видов транспорта, пунктов временного размещения, ответственных служб и контактных данных, а также обеспечивают взаимодействие между территориальными органами уполномоченного органа, правоохранительными органами, медицинскими учреждениями и коммунальными службами при проведении эвакуационных мероприятий;</w:t>
      </w:r>
    </w:p>
    <w:bookmarkEnd w:id="426"/>
    <w:bookmarkStart w:name="z442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создают, развивают и поддерживают в постоянной готовности региональные автоматизированные системы оповещения и информирования населения о сейсмической угрозе, обеспечивая их надежную техническую работоспособность, своевременное обновление программного обеспечения и охват всех населенных пунктов, включая отдаленные и труднодоступные районы;</w:t>
      </w:r>
    </w:p>
    <w:bookmarkEnd w:id="427"/>
    <w:bookmarkStart w:name="z443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организуют проведение систематических обучающих мероприятий для населения по действиям при землетрясении, включая лекции, тренировки, распространение информационно-разъяснительных материалов, размещение наглядных пособий в местах массового пребывания людей, а также проведение информационных кампаний в средствах массовой информации и социальных сетях для формирования у населения устойчивых навыков безопасного поведения;</w:t>
      </w:r>
    </w:p>
    <w:bookmarkEnd w:id="428"/>
    <w:bookmarkStart w:name="z444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создают, пополняют и поддерживают в постоянной готовности резервы материально-технических средств, предназначенных для проведения аварийно-спасательных и восстановительных работ после землетрясений, включая палатки, запасы питьевой воды, продовольственные наборы, медицинские аптечки, аварийные генераторы, топливо, специализированные инструменты и технику, с проработкой логистических схем доставки в пострадавшие районы;</w:t>
      </w:r>
    </w:p>
    <w:bookmarkEnd w:id="429"/>
    <w:bookmarkStart w:name="z445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определяют и ведут перечень объектов критической инфраструктуры, подлежащих приоритетному мониторингу, регулярному обследованию и дополнительной защите, включая объекты водоснабжения, электроснабжения, газораспределительные станции, мосты, тоннели, насосные станции и иные элементы жизнеобеспечения, нарушение функционирования которых может привести к тяжелым последствиям для населения региона;</w:t>
      </w:r>
    </w:p>
    <w:bookmarkEnd w:id="430"/>
    <w:bookmarkStart w:name="z446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разрабатывают и внедряют резервные схемы жизнеобеспечения населения на случай выхода из строя основной инфраструктуры в результате землетрясения, обеспечивая наличие мобильных источников подачи электроэнергии, временных трубопроводов, аварийных систем водоснабжения, пунктов временного подключения и альтернативных источников тепла, с обеспечением их логистической доступности и готовности к быстрому развертыванию;</w:t>
      </w:r>
    </w:p>
    <w:bookmarkEnd w:id="431"/>
    <w:bookmarkStart w:name="z447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поддерживают в постоянной готовности региональные силы и средства гражданской защиты, включая мобильные спасательные формирования, инженерную технику, аварийные бригады и специализированное оборудование, а также организуют регулярную подготовку, обучение и проведение совместных тренировок по отработке действий при ликвидации последствий землетрясений для повышения эффективности и слаженности работы экстренных служб;</w:t>
      </w:r>
    </w:p>
    <w:bookmarkEnd w:id="432"/>
    <w:bookmarkStart w:name="z448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разрабатывают и реализуют долгосрочные региональные программы по повышению сейсмостойкости жилищного фонда, с четким определением индикаторов эффективности, поэтапных сроков реализации, механизмов финансирования, источников бюджетного и внебюджетного финансирования, а также с мониторингом и оценкой достигнутых результатов, включая мероприятия по капитальному ремонту, сейсмоусилению, сносу аварийного жилья и строительству сейсмоустойчивых объектов.</w:t>
      </w:r>
    </w:p>
    <w:bookmarkEnd w:id="433"/>
    <w:bookmarkStart w:name="z449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Уполномоченный орган в сфере архитектурной, градостроительной и строительной деятельности:</w:t>
      </w:r>
    </w:p>
    <w:bookmarkEnd w:id="434"/>
    <w:bookmarkStart w:name="z450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актуализирует строительные нормы и правила, регулирующие проектирование и строительство зданий и сооружений с учетом требований сейсмостойкости, включая:</w:t>
      </w:r>
    </w:p>
    <w:bookmarkEnd w:id="435"/>
    <w:bookmarkStart w:name="z451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классификацию зданий по уровням ответственности и допустимым уровням сейсмической нагрузки;</w:t>
      </w:r>
    </w:p>
    <w:bookmarkEnd w:id="436"/>
    <w:bookmarkStart w:name="z452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сейсмоусилению конструкций при реконструкции и капитальном ремонте;</w:t>
      </w:r>
    </w:p>
    <w:bookmarkEnd w:id="437"/>
    <w:bookmarkStart w:name="z453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нормативы по применению сейсмоизоляционных и демпфирующих технологий;</w:t>
      </w:r>
    </w:p>
    <w:bookmarkEnd w:id="438"/>
    <w:bookmarkStart w:name="z454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методы расчета сейсмического воздействия для различных типов грунтов и сейсмических зон;</w:t>
      </w:r>
    </w:p>
    <w:bookmarkEnd w:id="439"/>
    <w:bookmarkStart w:name="z455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через подведомственные государственные научно-исследовательские, проектные и экспертные институты в области строительства организует проведение комплексного технического обследования зданий и сооружений, включая диагностику их конструктивного состояния, определение фактического уровня сейсмостойкости, классификацию по категориям риска, с разработкой обоснованных рекомендаций по усилению, реконструкции или, в случае необходимости, демонтажу аварийных объектов;</w:t>
      </w:r>
    </w:p>
    <w:bookmarkEnd w:id="440"/>
    <w:bookmarkStart w:name="z456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проведение научно-исследовательских и опытно-конструкторских работ в области сейсмостойкого строительства, с разработкой и апробацией новых конструктивных решений, облегченных строительных материалов, технологий усиления несущих конструкций, современных амортизационных систем, а также методов снижения массы и инерционных характеристик зданий для минимизации воздействия сейсмических колебаний;</w:t>
      </w:r>
    </w:p>
    <w:bookmarkEnd w:id="441"/>
    <w:bookmarkStart w:name="z457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оказывает методическую и экспертную поддержку местным исполнительным органам при реализации мероприятий по обследованию зданий и сооружений, принятию проектных решений по их сейсмоусилению и реконструкции, осуществлению авторского и технического надзора за качеством выполнения строительных и ремонтных работ, а также оказывает консультационную помощь по вопросам соблюдения нормативных требований;</w:t>
      </w:r>
    </w:p>
    <w:bookmarkEnd w:id="442"/>
    <w:bookmarkStart w:name="z458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проведение систематического обучения, повышения квалификации и профессиональной переподготовки инженерно-технических работников, специалистов местных исполнительных органов, территориальных органов уполномоченного органа и подрядных организаций по вопросам диагностики, проектирования и внедрения сейсмоустойчивых строительных решений, а также организует проведение семинаров, тренингов, методических курсов и разработку образовательных программ, направленных на распространение передового опыта в области сейсмостойкого строительства.</w:t>
      </w:r>
    </w:p>
    <w:bookmarkEnd w:id="443"/>
    <w:bookmarkStart w:name="z459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Уполномоченный орган в сфере охраны общественного порядка и обеспечения общественной безопасности обеспечивает готовность к действиям при землетрясениях служб охраны общественного порядка, включая отработку схем взаимодействия с другими службами гражданской защиты и местными исполнительными органами.</w:t>
      </w:r>
    </w:p>
    <w:bookmarkEnd w:id="444"/>
    <w:bookmarkStart w:name="z460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Уполномоченный орган в сфере науки обеспечивает координацию и организацию фундаментальных и прикладных научных исследований в сфере сейсмологии, прогнозирования землетрясений, разработки и внедрения новых методов мониторинга и оценки сейсмической опасности, а также обеспечивает участие научных организаций в реализации мероприятий гражданской защиты по предупреждению чрезвычайных ситуаций, вызванных землетрясениями.</w:t>
      </w:r>
    </w:p>
    <w:bookmarkEnd w:id="445"/>
    <w:bookmarkStart w:name="z461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Уполномоченный орган в сфере использования и охраны водного фонда:</w:t>
      </w:r>
    </w:p>
    <w:bookmarkEnd w:id="446"/>
    <w:bookmarkStart w:name="z462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координирует комплекс мероприятий, направленных на обеспечение сейсмостойкости гидротехнических сооружений, включая плотины, водохранилища, шлюзы и иные объекты, при этом особое внимание уделяется интеграции сейсмических требований на стадиях проектирования, строительства, эксплуатации и реконструкции, а также разработке регламентов действий на случай землетрясений;</w:t>
      </w:r>
    </w:p>
    <w:bookmarkEnd w:id="447"/>
    <w:bookmarkStart w:name="z463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проведение обследования технического и сейсмостойкого состояния гидротехнических сооружений с периодичностью не реже одного раза в пять лет, с привлечением специализированных инженерных, проектных и экспертных организаций, по результатам обследования составляется подробный технический отчет, включающий выявленные дефекты, оценку уровня сейсмостойкости, перечень угроз и конкретные рекомендации по усилению конструкций или их реконструкции;</w:t>
      </w:r>
    </w:p>
    <w:bookmarkEnd w:id="448"/>
    <w:bookmarkStart w:name="z464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разработку и реализацию программ по сейсмоусилению существующих гидротехнических сооружений. Данные мероприятия включают:</w:t>
      </w:r>
    </w:p>
    <w:bookmarkEnd w:id="449"/>
    <w:bookmarkStart w:name="z465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проектирование и проведение инженерных мероприятий (армирование, перепроектировка, модернизация);</w:t>
      </w:r>
    </w:p>
    <w:bookmarkEnd w:id="450"/>
    <w:bookmarkStart w:name="z466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укрепление откосов, уплотнение грунтовых плотин, установка сейсмозащитных швов;</w:t>
      </w:r>
    </w:p>
    <w:bookmarkEnd w:id="451"/>
    <w:bookmarkStart w:name="z467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автономного питания и автоматического управления в условиях чрезвычайных ситуаций;</w:t>
      </w:r>
    </w:p>
    <w:bookmarkEnd w:id="452"/>
    <w:bookmarkStart w:name="z468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сейсмостойкое проектирование новых гидротехнических сооружений с учетом расчетов сейсмических нагрузок и выбором конструктивных решений на основе актуальных карт сейсмического районирования, микросейсмозонирования и данных детальных инженерно-геологических изысканий;</w:t>
      </w:r>
    </w:p>
    <w:bookmarkEnd w:id="453"/>
    <w:bookmarkStart w:name="z469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формирует, ведет и своевременно актуализирует государственный реестр всех эксплуатируемых гидротехнических сооружений, расположенных в сейсмоопасных зонах, с указанием технических характеристик, уровня сейсмостойкости, результатов обследований, выполненных мероприятий по усилению, а также степени риска разрушения при возможных сейсмических воздействиях.</w:t>
      </w:r>
    </w:p>
    <w:bookmarkEnd w:id="454"/>
    <w:bookmarkStart w:name="z470" w:id="4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15. Требования к предупреждению чрезвычайных ситуаций зимнего периода</w:t>
      </w:r>
    </w:p>
    <w:bookmarkEnd w:id="455"/>
    <w:bookmarkStart w:name="z471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Местные исполнительные органы:</w:t>
      </w:r>
    </w:p>
    <w:bookmarkEnd w:id="456"/>
    <w:bookmarkStart w:name="z472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утверждают ежегодные планы мероприятий по обеспечению безопасности населения в зимний период;</w:t>
      </w:r>
    </w:p>
    <w:bookmarkEnd w:id="457"/>
    <w:bookmarkStart w:name="z473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создают оперативные штабы по безопасному прохождению зимнего периода, в состав которых входят представители дорожных служб, коммунальных предприятий, медицинских организаций и территориальные органы уполномоченного органа;</w:t>
      </w:r>
    </w:p>
    <w:bookmarkEnd w:id="458"/>
    <w:bookmarkStart w:name="z474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формируют необходимый запас материально-технических ресурсов для зимнего периода, включая горюче-смазочные материалы, противогололедные реагенты, песчано-соляные смеси, снегоуборочную технику, аварийный запас топлива и вспомогательные материалы, а также обеспечивают их своевременную доставку на ключевые участки и в пункты хранения, с учетом особенностей транспортной доступности;</w:t>
      </w:r>
    </w:p>
    <w:bookmarkEnd w:id="459"/>
    <w:bookmarkStart w:name="z475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постоянную готовность снегоочистительной, дорожно-строительной техники, пунктов временного хранения оборудования, а также организуют подготовку подсобно-вспомогательных помещений, пригодных для временного размещения эвакуированных граждан, проведения обогрева, предоставления первой медицинской помощи, а также для хранения продовольственных запасов и предметов первой необходимости на случай транспортных заторов и снежных заносов;</w:t>
      </w:r>
    </w:p>
    <w:bookmarkEnd w:id="460"/>
    <w:bookmarkStart w:name="z476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работы по своевременной заготовке необходимого объема кормов, фуража и сена для обеспечения скота и других сельскохозяйственных животных в зимний период, с учетом возможных перебоев в поставках в условиях сильных морозов, снежных заносов или размывов автомобильных дорог;</w:t>
      </w:r>
    </w:p>
    <w:bookmarkEnd w:id="461"/>
    <w:bookmarkStart w:name="z477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заключают договоры и соглашения с организациями и поставщиками на предоставление необходимых товаров, услуг и материальных ресурсов в зимний период, включая обеспечение топливом, продовольствием, противогололедными материалами, а также предусматривают оперативное привлечение подрядных организаций для ликвидации последствий неблагоприятных погодных условий;</w:t>
      </w:r>
    </w:p>
    <w:bookmarkEnd w:id="462"/>
    <w:bookmarkStart w:name="z478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заблаговременную подготовку и бесперебойную работу объектов жизнеобеспечения, включая системы теплоснабжения, водоснабжения, электроснабжения и канализации. Принимают меры по своевременному проведению ремонтных работ, проверке оборудования, профилактике аварий, а также обеспечивают устойчивую работу этих систем в период максимальных зимних нагрузок;</w:t>
      </w:r>
    </w:p>
    <w:bookmarkEnd w:id="463"/>
    <w:bookmarkStart w:name="z479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системную и регулярную работу по своевременной очистке автомобильных дорог областного, районного и местного значения от снега и наледи, с привлечением специализированной снегоочистительной техники, ручных бригад и подрядных организаций;</w:t>
      </w:r>
    </w:p>
    <w:bookmarkEnd w:id="464"/>
    <w:bookmarkStart w:name="z480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ежегодно до 15 октября проводят корректировку и актуализацию перечня пунктов обогрева, включая точное указание их местоположения, наименования дороги, вместимости, ответственных лиц, контактных данных, условий пребывания, порядка доставки пострадавших и обеспечения пунктов необходимыми запасами топлива, продовольствия, обогревательных приборов и медицинских средств.</w:t>
      </w:r>
    </w:p>
    <w:bookmarkEnd w:id="465"/>
    <w:bookmarkStart w:name="z481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Уполномоченный орган по автомобильным дорогам:</w:t>
      </w:r>
    </w:p>
    <w:bookmarkEnd w:id="466"/>
    <w:bookmarkStart w:name="z482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планирование и проведение регулярных работ по очистке автомобильных дорог республиканского значения от снега и наледи в зимний период, с организацией своевременного привлечения специализированной снегоочистительной техники, распределением противогололедных материалов, песчано-соляных смесей, а также с формированием мобильных аварийных бригад для оперативной ликвидации снежных заносов, наледи, гололедных участков и обеспечения бесперебойного транспортного сообщения;</w:t>
      </w:r>
    </w:p>
    <w:bookmarkEnd w:id="467"/>
    <w:bookmarkStart w:name="z483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системный мониторинг состояния и безопасности дорожной инфраструктуры на автомобильных дорогах республиканского значения, включая регулярный осмотр дорожного полотна, мостов, путепроводов, дорожных знаков, барьерных ограждений, а также отслеживает погодные и климатические условия, уровень снежных осадков, образования наледи и гололеда.</w:t>
      </w:r>
    </w:p>
    <w:bookmarkEnd w:id="468"/>
    <w:bookmarkStart w:name="z484" w:id="4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16. Требования к обеспечению пожарной безопасности территорий населенных пунктов, в которых отсутствуют подразделения государственной противопожарной службы</w:t>
      </w:r>
    </w:p>
    <w:bookmarkEnd w:id="469"/>
    <w:bookmarkStart w:name="z485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Местные исполнительные органы:</w:t>
      </w:r>
    </w:p>
    <w:bookmarkEnd w:id="470"/>
    <w:bookmarkStart w:name="z486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создают пункты пожаротушения в зданиях с наличием помещений для дежурной смены, пожарного автомобиля, обеспеченных телефонной связью, электроэнергией, отоплением и водоснабжением;</w:t>
      </w:r>
    </w:p>
    <w:bookmarkEnd w:id="471"/>
    <w:bookmarkStart w:name="z48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организуют общественные объединения добровольных пожарных формирований;</w:t>
      </w:r>
    </w:p>
    <w:bookmarkEnd w:id="472"/>
    <w:bookmarkStart w:name="z488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назначают лицо из числа членов общественных объединений добровольных пожарных формирований ответственное за обеспечение доставки к месту пожара пожарных мотопомп с необходимым комплектом рукавов и стволов в соответствии с требованиями документов по стандартизации;</w:t>
      </w:r>
    </w:p>
    <w:bookmarkEnd w:id="473"/>
    <w:bookmarkStart w:name="z489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устанавливают специальные приспособления для подачи звуковых сигналов для оповещения людей на случай возникновения пожара;</w:t>
      </w:r>
    </w:p>
    <w:bookmarkEnd w:id="474"/>
    <w:bookmarkStart w:name="z490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создают запасы воды для целей пожаротушения;</w:t>
      </w:r>
    </w:p>
    <w:bookmarkEnd w:id="475"/>
    <w:bookmarkStart w:name="z491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весенний, летний и осенний периоды около каждого жилого здания устанавливают емкости с суммарным запасом воды не менее 200 литров или огнетушитель;</w:t>
      </w:r>
    </w:p>
    <w:bookmarkEnd w:id="476"/>
    <w:bookmarkStart w:name="z492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допускают организацию свалки горючих отходов;</w:t>
      </w:r>
    </w:p>
    <w:bookmarkEnd w:id="477"/>
    <w:bookmarkStart w:name="z493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устанавливают металлические емкости с закрывающимися крышками для сбора не утилизируемых отходов и мусора на территории жилых зданий и общежитий (необорудованных мусоропроводом) на бетонированных или асфальтированных площадках на расстоянии не менее 25 м;</w:t>
      </w:r>
    </w:p>
    <w:bookmarkEnd w:id="478"/>
    <w:bookmarkStart w:name="z494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обеспечивают приобретение, хранение в специально отведенном для этого месте или в индивидуальных жилых домах (надворных постройках) пожарных мотопомп с комплектом пожарных рукавов и стволов, первичных средств пожаротушения, немеханизированного инструмента и пожарного инвентаря используемых для тушения пожаров;</w:t>
      </w:r>
    </w:p>
    <w:bookmarkEnd w:id="479"/>
    <w:bookmarkStart w:name="z495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 периметру населенных пунктов выполняют защитные минерализованные полосы шириной не менее 4 м;</w:t>
      </w:r>
    </w:p>
    <w:bookmarkEnd w:id="480"/>
    <w:bookmarkStart w:name="z496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обеспечивают наружным освещением в темное время суток для быстрого нахождения пожарных гидрантов, наружных пожарных лестниц и мест размещения пожарного инвентаря, а также подъездов к пирсам пожарных водоемов.</w:t>
      </w:r>
    </w:p>
    <w:bookmarkEnd w:id="481"/>
    <w:bookmarkStart w:name="z497" w:id="4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17. Требования к обеспечению пожарной безопасности при проведении посевной, уборки зерновых и заготовки кормов</w:t>
      </w:r>
    </w:p>
    <w:bookmarkEnd w:id="482"/>
    <w:bookmarkStart w:name="z498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Местные исполнительные органы перед проведением сенокоса сельскохозяйственных угодий и пастбищ по периметру организуют минерализованные полосы шириной не менее 4 м.</w:t>
      </w:r>
    </w:p>
    <w:bookmarkEnd w:id="483"/>
    <w:bookmarkStart w:name="z499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сенокоса на сельскохозяйственных угодьях и пастбищах лица, проводящие скос травянистой растительности, для предотвращения возгораний травянистой растительности используют специальную технику с плугом для опашки зоны горения в случае пожара. Средства пожаротушения предусматриваются из расчета – одна приспособленная техника или прицепная емкость не менее 5 м3, огнетушители, лопаты, хлопушки.</w:t>
      </w:r>
    </w:p>
    <w:bookmarkEnd w:id="484"/>
    <w:bookmarkStart w:name="z500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установления высокого класса пожарной опасности в пожароопасный сезон на всех категориях земель, независимо от формы собственности и ведомственной принадлежности (включая сельскохозяйственные угодья, пастбища и иные территории), запрещается:</w:t>
      </w:r>
    </w:p>
    <w:bookmarkEnd w:id="485"/>
    <w:bookmarkStart w:name="z501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отжиг сухой травянистой растительности и пожнивных остатков на корню;</w:t>
      </w:r>
    </w:p>
    <w:bookmarkEnd w:id="486"/>
    <w:bookmarkStart w:name="z502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сельскохозяйственных палов на землях сельскохозяйственного назначения.</w:t>
      </w:r>
    </w:p>
    <w:bookmarkEnd w:id="487"/>
    <w:bookmarkStart w:name="z503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Выкашивание тростника и сухой растительности допускается лишь в случаях хозяйственной и производственной необходимости и в целях снижения опасности возникновения пожаров.</w:t>
      </w:r>
    </w:p>
    <w:bookmarkEnd w:id="488"/>
    <w:bookmarkStart w:name="z504" w:id="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18. Требования к предупреждению чрезвычайных ситуаций на водоемах</w:t>
      </w:r>
    </w:p>
    <w:bookmarkEnd w:id="489"/>
    <w:bookmarkStart w:name="z505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Местные исполнительные органы:</w:t>
      </w:r>
    </w:p>
    <w:bookmarkEnd w:id="490"/>
    <w:bookmarkStart w:name="z506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порядке и по согласованию с уполномоченными органами в области использования и охраны водного фонда, водоснабжения и водоотведения, охраны окружающей среды, санитарно-эпидемиологического благополучия населения определяют и утверждают места, предназначенные для массового отдыха, туризма и спорта на водных объектах и водохозяйственных сооружениях;</w:t>
      </w:r>
    </w:p>
    <w:bookmarkEnd w:id="491"/>
    <w:bookmarkStart w:name="z507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 создание, обустройство и надлежащее содержание коммунальных и детских пляжей, предназначенных для купания и обучения плаванию детей, с оснащением спасательными постами, оборудованными спасательными средствами и дежурным персоналом;</w:t>
      </w:r>
    </w:p>
    <w:bookmarkEnd w:id="492"/>
    <w:bookmarkStart w:name="z508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комплексную инвентаризацию всех водоемов, используемых для купания, отдыха, водного туризма и занятий спортом, с закреплением каждого водоема за конкретными владельцами, арендаторами или балансодержателями, с определением ответственности за содержание, безопасность, санитарное состояние и организацию спасательных мероприятий;</w:t>
      </w:r>
    </w:p>
    <w:bookmarkEnd w:id="493"/>
    <w:bookmarkStart w:name="z509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допускают открытие и эксплуатацию мест массового отдыха, туризма и спорта на водных объектах и водохозяйственных сооружениях без наличия спасательных постов, полностью укомплектованных обученными спасателями-дружинниками и оснащенных необходимым спасательным оборудованием, плавательными средствами, средствами связи, пунктами первой медицинской помощи, оборудованными всем необходимым медицинским инструментарием, медикаментами и зонами для купания детей с обустройством детских пляжей;</w:t>
      </w:r>
    </w:p>
    <w:bookmarkEnd w:id="494"/>
    <w:bookmarkStart w:name="z510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привлечение и подготовку волонтеров для работы в местах массового отдыха, туризма и спорта на водных объектах и водохозяйственных сооружениях, с последующим их обучением основам безопасности, оказания первой помощи и участию в мероприятиях по профилактике несчастных случаев на воде;</w:t>
      </w:r>
    </w:p>
    <w:bookmarkEnd w:id="495"/>
    <w:bookmarkStart w:name="z511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обустройство специальных ледовых переправ (пешеходных и автогужевых) для безопасного перехода через замерзшие водоемы в зимний период, с оборудованием указателей, ограничительных знаков, площадок для въезда и съезда, а также с проверкой толщины и прочности льда на всех этапах эксплуатации переправы;</w:t>
      </w:r>
    </w:p>
    <w:bookmarkEnd w:id="496"/>
    <w:bookmarkStart w:name="z512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устанавливают сроки открытия и закрытия ледовых переправ на начало и окончание зимнего периода, с учетом климатических условий, состояния льда, прогнозов погоды и гидрологических данных, а также осуществляют мониторинг за состоянием ледового покрова в течение всего периода эксплуатации переправы;</w:t>
      </w:r>
    </w:p>
    <w:bookmarkEnd w:id="497"/>
    <w:bookmarkStart w:name="z513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регулярное информирование населения через средства массовой информации, официальные интернет-ресурсы и иные доступные способы о местах, где установлены запреты на купание, забор воды для питьевых и хозяйственных нужд, водопой скота, использование маломерных судов и других плавательных средств, а также информируют о правилах поведения и требованиях безопасности на водных объектах, расположенных на территории соответствующего региона;</w:t>
      </w:r>
    </w:p>
    <w:bookmarkEnd w:id="498"/>
    <w:bookmarkStart w:name="z514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устанавливают запрещающие и предупреждающие знаки безопасности на водоемах в местах, которые признаны опасными и необорудованными для отдыха, купания, водного спорта и рыболовства, с целью предотвращения несчастных случаев и недопущения выхода граждан на потенциально опасные участки акваторий.</w:t>
      </w:r>
    </w:p>
    <w:bookmarkEnd w:id="499"/>
    <w:bookmarkStart w:name="z515" w:id="5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19. Требования к предупреждению чрезвычайных ситуаций биологического характера</w:t>
      </w:r>
    </w:p>
    <w:bookmarkEnd w:id="500"/>
    <w:bookmarkStart w:name="z516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Уполномоченный орган в области биологической безопасности:</w:t>
      </w:r>
    </w:p>
    <w:bookmarkEnd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предусматривается в редакции приказа Министра по чрезвычайным ситуациям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ведение государственной информационной системы, предназначенной для централизованного учета и оперативного обмена данными в сфере биологической безопасности, с своевременным внесением информации о выявленных биологических угрозах, обнаруженных патогенных биологических агентах, результатах мониторинга и лабораторных исследований;</w:t>
      </w:r>
    </w:p>
    <w:bookmarkStart w:name="z518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 и ежегодно актуализирует официальный перечень патогенных биологических агентов, способных вызывать особо опасные инфекционные заболевания, с учетом эпидемиологической обстановки в Республике Казахстан и сопредельных странах, а также с учетом анализа данных Всемирной организации здравоохранения, международных и региональных центров по контролю заболеваний;</w:t>
      </w:r>
    </w:p>
    <w:bookmarkEnd w:id="502"/>
    <w:bookmarkStart w:name="z519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согласование научных и научно-технических проектов, проводимых в области биологической безопасности, с обязательной предварительной экспертизой представленных тем на предмет обоснованности, потенциальных рисков, наличия необходимых мер биологической защиты, технической оснащенности, уровня подготовки персонала, соответствия проектной деятельности установленным санитарным, ветеринарным и экологическим требованиям, а также международным стандартам по биологической безопасности;</w:t>
      </w:r>
    </w:p>
    <w:bookmarkEnd w:id="503"/>
    <w:bookmarkStart w:name="z520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систематический анализ, оценку и прогнозирование биологических угроз на территории страны, обеспечивая сбор и обработку мониторинговых данных, учет вспышек инфекционных заболеваний, изучение международного опыта реагирования и отслеживание перемещения патогенных биологических агентов;</w:t>
      </w:r>
    </w:p>
    <w:bookmarkEnd w:id="504"/>
    <w:bookmarkStart w:name="z521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постоянное информирование населения о биологических рисках, в том числе о профилактических мерах, правилах поведения при возникновении угрозы;</w:t>
      </w:r>
    </w:p>
    <w:bookmarkEnd w:id="505"/>
    <w:bookmarkStart w:name="z522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 обучение и повышение квалификации сотрудников государственных органов и организаций по вопросам биологической безопасности.</w:t>
      </w:r>
    </w:p>
    <w:bookmarkEnd w:id="506"/>
    <w:bookmarkStart w:name="z523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Местные исполнительные органы:</w:t>
      </w:r>
    </w:p>
    <w:bookmarkEnd w:id="507"/>
    <w:bookmarkStart w:name="z524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 и утверждают региональные планы предупреждения и ликвидации чрезвычайных ситуаций биологического характера, включая:</w:t>
      </w:r>
    </w:p>
    <w:bookmarkEnd w:id="508"/>
    <w:bookmarkStart w:name="z525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потенциально опасных биологических объектов на территории региона;</w:t>
      </w:r>
    </w:p>
    <w:bookmarkEnd w:id="509"/>
    <w:bookmarkStart w:name="z526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объектов инфраструктуры, находящихся в зоне биологического риска;</w:t>
      </w:r>
    </w:p>
    <w:bookmarkEnd w:id="510"/>
    <w:bookmarkStart w:name="z527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схемы эвакуации и порядок информирования населения.</w:t>
      </w:r>
    </w:p>
    <w:bookmarkEnd w:id="511"/>
    <w:bookmarkStart w:name="z528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Региональные планы разрабатываются на трехлетний период и утверждаются акимом области, города республиканского значения, столицы до 10 февраля;</w:t>
      </w:r>
    </w:p>
    <w:bookmarkEnd w:id="512"/>
    <w:bookmarkStart w:name="z529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проводят ежегодную инвентаризацию потенциально опасных биологических объектов, расположенных на территории региона, с обязательной актуализацией данных и направлением в уполномоченный орган в сфере здравоохранения до 1 марта;</w:t>
      </w:r>
    </w:p>
    <w:bookmarkEnd w:id="513"/>
    <w:bookmarkStart w:name="z530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проводят ежегодные учения по действиям при возникновении чрезвычайных ситуаций биологического характера с участием служб гражданской защиты, медицинских организаций, санитарно-эпидемиологических служб и других задействованных структур;</w:t>
      </w:r>
    </w:p>
    <w:bookmarkEnd w:id="514"/>
    <w:bookmarkStart w:name="z531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и ежегодно актуализируют схемы оповещения и эвакуации населения в случае возникновения чрезвычайной ситуации биологического характера, включая определение пунктов временного размещения;</w:t>
      </w:r>
    </w:p>
    <w:bookmarkEnd w:id="515"/>
    <w:bookmarkStart w:name="z532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круглогодичный мониторинг санитарно-эпидемиологической обстановки на территории региона, включая сбор и анализ информации о случаях заболеваний, превышении порогов заболеваемости, вспышках инфекций;</w:t>
      </w:r>
    </w:p>
    <w:bookmarkEnd w:id="516"/>
    <w:bookmarkStart w:name="z533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проводят информационно-разъяснительную работу среди населения по вопросам биологической безопасности, включая:</w:t>
      </w:r>
    </w:p>
    <w:bookmarkEnd w:id="517"/>
    <w:bookmarkStart w:name="z534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регулярное информирование через СМИ о профилактических мерах;</w:t>
      </w:r>
    </w:p>
    <w:bookmarkEnd w:id="518"/>
    <w:bookmarkStart w:name="z535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информации на официальных интернет-ресурсах;</w:t>
      </w:r>
    </w:p>
    <w:bookmarkEnd w:id="519"/>
    <w:bookmarkStart w:name="z536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встреч и инструктажей в организациях и учебных заведениях;</w:t>
      </w:r>
    </w:p>
    <w:bookmarkEnd w:id="520"/>
    <w:bookmarkStart w:name="z537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организуют постоянный мониторинг за санитарным состоянием мест массового пребывания людей, включая:</w:t>
      </w:r>
    </w:p>
    <w:bookmarkEnd w:id="521"/>
    <w:bookmarkStart w:name="z538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рынки;</w:t>
      </w:r>
    </w:p>
    <w:bookmarkEnd w:id="522"/>
    <w:bookmarkStart w:name="z539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учреждения;</w:t>
      </w:r>
    </w:p>
    <w:bookmarkEnd w:id="523"/>
    <w:bookmarkStart w:name="z540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общественного питания;</w:t>
      </w:r>
    </w:p>
    <w:bookmarkEnd w:id="524"/>
    <w:bookmarkStart w:name="z541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транспортные узлы;</w:t>
      </w:r>
    </w:p>
    <w:bookmarkEnd w:id="525"/>
    <w:bookmarkStart w:name="z542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наличие в готовности сил и средств для проведения локализации и ликвидации очагов биологических угроз, включая:</w:t>
      </w:r>
    </w:p>
    <w:bookmarkEnd w:id="526"/>
    <w:bookmarkStart w:name="z543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дезинфекционные бригады;</w:t>
      </w:r>
    </w:p>
    <w:bookmarkEnd w:id="527"/>
    <w:bookmarkStart w:name="z544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мобильные пункты медицинского контроля;</w:t>
      </w:r>
    </w:p>
    <w:bookmarkEnd w:id="528"/>
    <w:bookmarkStart w:name="z545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транспортные средства для эвакуации;</w:t>
      </w:r>
    </w:p>
    <w:bookmarkEnd w:id="529"/>
    <w:bookmarkStart w:name="z546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организуют оперативное взаимодействие с региональными управлениями санитарно-эпидемиологического контроля, медицинскими учреждениями и территориальными органами уполномоченного органа в случае возникновения биологической угрозы;</w:t>
      </w:r>
    </w:p>
    <w:bookmarkEnd w:id="530"/>
    <w:bookmarkStart w:name="z547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устанавливают порядок осуществления регулярного мониторинга соблюдения требований биологической безопасности на предприятиях, в организациях и учреждениях, в том числе на объектах, работающих с патогенными биологическими агентами;</w:t>
      </w:r>
    </w:p>
    <w:bookmarkEnd w:id="531"/>
    <w:bookmarkStart w:name="z548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организуют мероприятия по своевременному выявлению и изоляции заболевших при вспышке особо опасных инфекций, включая использование мобильных санитарных постов;</w:t>
      </w:r>
    </w:p>
    <w:bookmarkEnd w:id="532"/>
    <w:bookmarkStart w:name="z549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организуют сбор, транспортировку и безопасную утилизацию медицинских и биологических отходов, включая отходы, образующиеся при работе с патогенными биологическими агентами;</w:t>
      </w:r>
    </w:p>
    <w:bookmarkEnd w:id="533"/>
    <w:bookmarkStart w:name="z550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обеспечивают наличие аварийного запаса дезинфицирующих средств, индивидуальных средств защиты и оборудования для работы в биологически опасных зонах.</w:t>
      </w:r>
    </w:p>
    <w:bookmarkEnd w:id="534"/>
    <w:bookmarkStart w:name="z551" w:id="5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20. Требования к предупреждению чрезвычайных ситуаций на гидротехнических сооружениях</w:t>
      </w:r>
    </w:p>
    <w:bookmarkEnd w:id="535"/>
    <w:bookmarkStart w:name="z552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Местные исполнительные органы, осуществляющие право коммунальной собственности на водохозяйственные и гидротехнические сооружения:</w:t>
      </w:r>
    </w:p>
    <w:bookmarkEnd w:id="536"/>
    <w:bookmarkStart w:name="z553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планируют и проводят предупредительные и текущие мероприятия по защите населенных пунктов, промышленных объектов, сельскохозяйственных угодий, охраняемых территорий от вредного воздействия вод;</w:t>
      </w:r>
    </w:p>
    <w:bookmarkEnd w:id="537"/>
    <w:bookmarkStart w:name="z554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финансируют предупредительные и текущие мероприятия по предупреждению вредного воздействия вод;</w:t>
      </w:r>
    </w:p>
    <w:bookmarkEnd w:id="538"/>
    <w:bookmarkStart w:name="z555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проведении водохозяйственных мероприятий по предупреждению и ликвидации вредного воздействия вод:</w:t>
      </w:r>
    </w:p>
    <w:bookmarkEnd w:id="539"/>
    <w:bookmarkStart w:name="z556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обеспечивают соблюдение норм и правил безопасности водохозяйственных систем и сооружений при их строительстве, вводе в эксплуатацию, эксплуатации, ремонте, реконструкции, консервации, выводе из эксплуатации и ликвидации;</w:t>
      </w:r>
    </w:p>
    <w:bookmarkEnd w:id="540"/>
    <w:bookmarkStart w:name="z557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систематически анализируют состояние снижения безопасности водохозяйственных систем и сооружений;</w:t>
      </w:r>
    </w:p>
    <w:bookmarkEnd w:id="541"/>
    <w:bookmarkStart w:name="z558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проводят регулярные обследования водохозяйственных систем и сооружений;</w:t>
      </w:r>
    </w:p>
    <w:bookmarkEnd w:id="542"/>
    <w:bookmarkStart w:name="z559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создают материальные резервы, предназначенные для ликвидации аварий водохозяйственных систем и сооружений;</w:t>
      </w:r>
    </w:p>
    <w:bookmarkEnd w:id="543"/>
    <w:bookmarkStart w:name="z560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поддерживают в постоянной готовности локальные системы оповещения о чрезвычайных ситуациях на водохозяйственных системах и сооружениях. Обеспечивает интеграцию локальных систем оповещения в территориальные органы уполномоченного органа для своевременной передачи сигналов оповещения населению;</w:t>
      </w:r>
    </w:p>
    <w:bookmarkEnd w:id="544"/>
    <w:bookmarkStart w:name="z561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организуют проведение регулярных технических осмотров, плановых и внеплановых обследований, а также периодических и внеочередных технических обследований водохозяйственных сооружений;</w:t>
      </w:r>
    </w:p>
    <w:bookmarkEnd w:id="545"/>
    <w:bookmarkStart w:name="z562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случае возникновения угрозы аварий, связанных с природными или техногенными чрезвычайными ситуациями, незамедлительно принимают дополнительные меры безопасности, включая организацию круглосуточного мониторинга, снижение уровня воды, ограничение эксплуатационных режимов и другие технические решения, а в случае выявления несоответствия контролируемых параметров установленным требованиям безопасности – принимают меры по экстренному выводу водохозяйственных систем и сооружений из эксплуатации до устранения выявленных нарушений;</w:t>
      </w:r>
    </w:p>
    <w:bookmarkEnd w:id="546"/>
    <w:bookmarkStart w:name="z563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основе текущей оценки технического состояния систем и сооружений, а также с учетом анализа уровня риска возникновения аварий, разрабатывают и реализуют программы капитального ремонта, технической модернизации и реконструкции водохозяйственных систем и сооружений, с учетом установленных требований безопасности, современных строительных технологий и рекомендаций экспертных организаций;</w:t>
      </w:r>
    </w:p>
    <w:bookmarkEnd w:id="547"/>
    <w:bookmarkStart w:name="z564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проведение ежегодного многофакторного обследования всех водохозяйственных систем и сооружений, находящихся в эксплуатации более 25 лет, независимо от их текущего технического состояния, с оценкой их прочности, устойчивости, эксплуатационной надежности и соответствия современным требованиям безопасности. Результаты обследований фиксируются в технических заключениях с последующими мерами по устранению выявленных недостатков;</w:t>
      </w:r>
    </w:p>
    <w:bookmarkEnd w:id="548"/>
    <w:bookmarkStart w:name="z565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проведение комплексного многофакторного обследования водохозяйственных систем и сооружений, находящихся в эксплуатации менее 25 лет, с периодичностью не реже одного раза в пять лет, независимо от их текущего технического состояния.</w:t>
      </w:r>
    </w:p>
    <w:bookmarkEnd w:id="549"/>
    <w:bookmarkStart w:name="z566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Местные исполнительные органы:</w:t>
      </w:r>
    </w:p>
    <w:bookmarkEnd w:id="550"/>
    <w:bookmarkStart w:name="z567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реализацию комплекса мер по обеспечению безопасности водохозяйственных систем и сооружений, находящихся на территории соответствующей административно-территориальной единицы, независимо от формы собственности этих сооружений;</w:t>
      </w:r>
    </w:p>
    <w:bookmarkEnd w:id="551"/>
    <w:bookmarkStart w:name="z568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ведут полный реестр всех водохозяйственных систем и сооружений, расположенных на территории региона, с указанием:</w:t>
      </w:r>
    </w:p>
    <w:bookmarkEnd w:id="552"/>
    <w:bookmarkStart w:name="z569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и вида гидротехнических сооружений;</w:t>
      </w:r>
    </w:p>
    <w:bookmarkEnd w:id="553"/>
    <w:bookmarkStart w:name="z570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 собственности (коммунальная, частная, республиканская);</w:t>
      </w:r>
    </w:p>
    <w:bookmarkEnd w:id="554"/>
    <w:bookmarkStart w:name="z571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фактического и проектного объемов воды;</w:t>
      </w:r>
    </w:p>
    <w:bookmarkEnd w:id="555"/>
    <w:bookmarkStart w:name="z572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технического паспорта, многофакторного обследования и декларации безопасности;</w:t>
      </w:r>
    </w:p>
    <w:bookmarkEnd w:id="556"/>
    <w:bookmarkStart w:name="z573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срока ввода в эксплуатацию и последнего капитального ремонта;</w:t>
      </w:r>
    </w:p>
    <w:bookmarkEnd w:id="557"/>
    <w:bookmarkStart w:name="z574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имеющиеся локальной системе оповещения населения;</w:t>
      </w:r>
    </w:p>
    <w:bookmarkEnd w:id="558"/>
    <w:bookmarkStart w:name="z575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итоги последнего обследования;</w:t>
      </w:r>
    </w:p>
    <w:bookmarkEnd w:id="559"/>
    <w:bookmarkStart w:name="z576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состояния;</w:t>
      </w:r>
    </w:p>
    <w:bookmarkEnd w:id="560"/>
    <w:bookmarkStart w:name="z577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угрозы близлежащим населенным пунктам (наименование населенного пункта, расстояние от гидротехнических сооружений, количество домов, проживающих, в том числе пожилые люди, дети, социально уязвимые слои населения);</w:t>
      </w:r>
    </w:p>
    <w:bookmarkEnd w:id="561"/>
    <w:bookmarkStart w:name="z578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разработку и актуализацию планов локализации и ликвидации чрезвычайных ситуаций на каждом коммунальном гидротехническом сооружений, включая схемы оповещения и маршруты эвакуации;</w:t>
      </w:r>
    </w:p>
    <w:bookmarkEnd w:id="562"/>
    <w:bookmarkStart w:name="z579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проводят разъяснительную работу с собственниками водохозяйственных систем и сооружений о необходимости безопасной их эксплуатации, проведения многофакторного обследования, текущего и капитального ремонта гидротехнических сооружений;</w:t>
      </w:r>
    </w:p>
    <w:bookmarkEnd w:id="563"/>
    <w:bookmarkStart w:name="z580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включают в комплексные программы социально-экономического развития регионов проекты по:</w:t>
      </w:r>
    </w:p>
    <w:bookmarkEnd w:id="564"/>
    <w:bookmarkStart w:name="z581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реконструкции и модернизации устаревших водохозяйственных систем и сооружений;</w:t>
      </w:r>
    </w:p>
    <w:bookmarkEnd w:id="565"/>
    <w:bookmarkStart w:name="z582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установке современных автоматизированных систем мониторинга и оповещения;</w:t>
      </w:r>
    </w:p>
    <w:bookmarkEnd w:id="566"/>
    <w:bookmarkStart w:name="z583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локальными системами оповещения коммунальных водохозяйственных систем и сооружений представляющие угрозу населенным пунктам в случае их прорыва или аварий, а также дежурство на гидротехнических сооружениях в период паводков, сильных осадков или сейсмической активности.</w:t>
      </w:r>
    </w:p>
    <w:bookmarkEnd w:id="567"/>
    <w:bookmarkStart w:name="z584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Уполномоченный орган в сфере использования и охраны водного фонда:</w:t>
      </w:r>
    </w:p>
    <w:bookmarkEnd w:id="568"/>
    <w:bookmarkStart w:name="z585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комплексный анализ угроз безопасности гидротехнической инфраструктуры, с учетом текущих и прогнозируемых факторов, включая изменение климата, расширение площадей орошаемого земледелия, учащение засух, повышение интенсивности паводков, а также риски прорыва плотин, разрушения каналов и других водохозяйственных объектов, оказывающих критическое влияние на безопасность прилегающих территорий;</w:t>
      </w:r>
    </w:p>
    <w:bookmarkEnd w:id="569"/>
    <w:bookmarkStart w:name="z586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эксплуатацию, своевременное техническое обслуживание и проведение реконструкции всех водохозяйственных систем и сооружений, находящихся в республиканской собственности, обеспечивая их надежное функционирование, продление срока службы и приведение в соответствие с современными требованиями безопасности и устойчивости;</w:t>
      </w:r>
    </w:p>
    <w:bookmarkEnd w:id="570"/>
    <w:bookmarkStart w:name="z587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проведение регулярных обследований технического состояния республиканских водохозяйственных систем и сооружений, включая инженерно-технические осмотры, инструментальные измерения, геодезический мониторинг осадков и деформаций, а также геотехнические исследования состояния грунтов в зоне плотин, водохранилищ, каналов, шлюзов и других элементов инфраструктуры;</w:t>
      </w:r>
    </w:p>
    <w:bookmarkEnd w:id="571"/>
    <w:bookmarkStart w:name="z588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системное обучение персонала, обслуживающего водохозяйственные системы и сооружения, с подготовкой по вопросам безопасной эксплуатации, регулярного мониторинга, своевременного реагирования на аварийные признаки, предотвращения возможных инцидентов и ликвидации их последствий;</w:t>
      </w:r>
    </w:p>
    <w:bookmarkEnd w:id="572"/>
    <w:bookmarkStart w:name="z589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формирует и ведет единый республиканский реестр водохозяйственных систем и сооружений, с указанием:</w:t>
      </w:r>
    </w:p>
    <w:bookmarkEnd w:id="573"/>
    <w:bookmarkStart w:name="z590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и вида гидротехнических сооружений;</w:t>
      </w:r>
    </w:p>
    <w:bookmarkEnd w:id="574"/>
    <w:bookmarkStart w:name="z591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 собственности (коммунальная, частная, республиканская);</w:t>
      </w:r>
    </w:p>
    <w:bookmarkEnd w:id="575"/>
    <w:bookmarkStart w:name="z592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фактического и проектного объемов воды;</w:t>
      </w:r>
    </w:p>
    <w:bookmarkEnd w:id="576"/>
    <w:bookmarkStart w:name="z593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технического паспорта, многофакторного обследования и декларации безопасности;</w:t>
      </w:r>
    </w:p>
    <w:bookmarkEnd w:id="577"/>
    <w:bookmarkStart w:name="z594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срока ввода в эксплуатацию и последнего капитального ремонта;</w:t>
      </w:r>
    </w:p>
    <w:bookmarkEnd w:id="578"/>
    <w:bookmarkStart w:name="z595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имеющиеся локальной системе оповещения населения;</w:t>
      </w:r>
    </w:p>
    <w:bookmarkEnd w:id="579"/>
    <w:bookmarkStart w:name="z596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итоги последнего обследования;</w:t>
      </w:r>
    </w:p>
    <w:bookmarkEnd w:id="580"/>
    <w:bookmarkStart w:name="z597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состояния;</w:t>
      </w:r>
    </w:p>
    <w:bookmarkEnd w:id="581"/>
    <w:bookmarkStart w:name="z598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угрозы близлежащим населенным пунктам (наименование населенного пункта, расстояние от гидротехнических сооружений, количество домов, проживающих, в том числе пожилые люди, дети, социально уязвимые слои населения);</w:t>
      </w:r>
    </w:p>
    <w:bookmarkEnd w:id="582"/>
    <w:bookmarkStart w:name="z599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учет бесхозяйных и аварийных гидротехнических сооружений, с последующей разработкой предложений о передаче таких объектов в местные исполнительные органы, коммунальным службам или в доверительное управление частным организациям с целью обеспечения дальнейшей безопасной эксплуатации или ликвидации объектов;</w:t>
      </w:r>
    </w:p>
    <w:bookmarkEnd w:id="583"/>
    <w:bookmarkStart w:name="z600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формирует и реализует государственные инвестиционные программы по реконструкции и модернизации существующих гидротехнических сооружений, включая:</w:t>
      </w:r>
    </w:p>
    <w:bookmarkEnd w:id="584"/>
    <w:bookmarkStart w:name="z601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замену устаревших элементов конструкций;</w:t>
      </w:r>
    </w:p>
    <w:bookmarkEnd w:id="585"/>
    <w:bookmarkStart w:name="z602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укрепление берегов;</w:t>
      </w:r>
    </w:p>
    <w:bookmarkEnd w:id="586"/>
    <w:bookmarkStart w:name="z603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аварийных водосбросов;</w:t>
      </w:r>
    </w:p>
    <w:bookmarkEnd w:id="587"/>
    <w:bookmarkStart w:name="z604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сейсмостойкое переоснащение;</w:t>
      </w:r>
    </w:p>
    <w:bookmarkEnd w:id="588"/>
    <w:bookmarkStart w:name="z605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проектирование и строительство новых гидротехнических сооружений, при обязательном учете современных требований по безопасности, изменяющихся климатических условий, сезонных колебаний уровня воды, рисков паводков, засух и других гидрологических факторов, способных повлиять на эксплуатацию объектов в будущем;</w:t>
      </w:r>
    </w:p>
    <w:bookmarkEnd w:id="589"/>
    <w:bookmarkStart w:name="z606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оперативный обмен гидрологическими и техническими данными с уполномоченными органами в сфере метеорологического и гидрологического мониторинга, в сфере гражданской защиты и местными исполнительными органами, включая передачу в реальном времени информации о текущем уровне воды, наполненности водохранилищ, прогнозах паводков, а также о состоянии республиканских водохозяйственных систем и сооружений, с применением автоматизированных систем мониторинга и передачи данных;</w:t>
      </w:r>
    </w:p>
    <w:bookmarkEnd w:id="590"/>
    <w:bookmarkStart w:name="z607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разрабатывает, утверждает и внедряет технические нормативы и отраслевые регламенты по эксплуатации, модернизации, мониторингу и обеспечению безопасности водохозяйственных систем и сооружений, а также разрабатывает эксплуатационные руководства, инструкции по безопасному использованию объектов и регламенты реагирования в нештатных и аварийных ситуациях.</w:t>
      </w:r>
    </w:p>
    <w:bookmarkEnd w:id="591"/>
    <w:bookmarkStart w:name="z608" w:id="5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21. Требования к разработке и реализации мер по предупреждению чрезвычайных ситуаций в системах тепло и электроснабжения</w:t>
      </w:r>
    </w:p>
    <w:bookmarkEnd w:id="592"/>
    <w:bookmarkStart w:name="z609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Порядок определения критериев отнесения опасных производственных объектов к декларируемым и Правила разработки декларации промышленной безопасности опасного производственного объекта осуществляется в соответствии с приказом Министра по инвестициям и развитию Республики Казахстан от 30 декабря 2014 года № 341 "Об утверждении Правил, определяющих критерии отнесения опасных производственных объектов к декларируемым, и Правил разработки декларации промышленной безопасности опасного производственного объекта" (зарегистрирован в Реестре государственной регистрации нормативных правовых актов за №10257).</w:t>
      </w:r>
    </w:p>
    <w:bookmarkEnd w:id="593"/>
    <w:bookmarkStart w:name="z610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Местные исполнительные органы:</w:t>
      </w:r>
    </w:p>
    <w:bookmarkEnd w:id="594"/>
    <w:bookmarkStart w:name="z611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разработку и утверждение схем развития теплоснабжения на территории соответствующих административно-территориальных единиц с учетом мероприятий по предотвращению аварийных ситуаций и минимизации рисков возникновения чрезвычайных ситуаций в системах теплоснабжения. При разработке схем учитываются существующая инфраструктура, перспективы роста потребления, износ оборудования и климатические особенности региона;</w:t>
      </w:r>
    </w:p>
    <w:bookmarkEnd w:id="595"/>
    <w:bookmarkStart w:name="z612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включают в схемы развития теплоснабжения мероприятия по модернизации существующего оборудования, внедрению новых энергоэффективных технологий, повышению общей надежности системы и резервированию источников тепловой энергии, тепловых сетей и узлов управления, что позволяет обеспечить устойчивость работы теплоснабжения в аварийных ситуациях;</w:t>
      </w:r>
    </w:p>
    <w:bookmarkEnd w:id="596"/>
    <w:bookmarkStart w:name="z613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ежегодный мониторинг технического состояния объектов теплоэнергетики, с проведением плановых и внеплановых обследований, оценкой степени физического износа оборудования, а также анализом рисков возникновения аварий и чрезвычайных ситуаций на каждом участке теплоснабжения с целью своевременного принятия профилактических мер;</w:t>
      </w:r>
    </w:p>
    <w:bookmarkEnd w:id="597"/>
    <w:bookmarkStart w:name="z614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надлежащее состояние и готовность объектов теплоснабжения к отопительному сезону, организуют работы по своевременной подготовке оборудования, тепловых сетей и зданий, а также обеспечивают оформление и подписание паспортов готовности в установленные законодательством сроки;</w:t>
      </w:r>
    </w:p>
    <w:bookmarkEnd w:id="598"/>
    <w:bookmarkStart w:name="z615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ведут учет всех зарегистрированных технологических нарушений в местных системах теплоснабжения, проводят ежегодный анализ причин аварий, сбоев и отклонений от нормального режима работы, по результатам которого разрабатывают и внедряют меры, направленные на устранение выявленных недостатков и недопущение повторных аварий;</w:t>
      </w:r>
    </w:p>
    <w:bookmarkEnd w:id="599"/>
    <w:bookmarkStart w:name="z616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своевременное согласование планов капитального и текущего ремонта объектов теплоснабжения, организуют выполнение всех ремонтных мероприятий с последующей проверкой качества выполненных работ и их соответствия установленным требованиям безопасности и надежности;</w:t>
      </w:r>
    </w:p>
    <w:bookmarkEnd w:id="600"/>
    <w:bookmarkStart w:name="z617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осуществляют контроль за своевременным и качественным выполнением субъектами теплоснабжения всех мероприятий по подготовке к отопительному сезону, включая создание аварийного запаса необходимых материалов, наличие и готовность аварийных бригад, а также обеспечивают проведение проверок фактической готовности служб и объектов к эксплуатации в зимний период;</w:t>
      </w:r>
    </w:p>
    <w:bookmarkEnd w:id="601"/>
    <w:bookmarkStart w:name="z618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проводят проверку своевременности предоставления субъектами теплоснабжения графиков аварийных отключений и графиков ограничений подачи тепловой энергии, обеспечивают согласование этих графиков в соответствии с установленным порядком и осуществляют контроль за их строгим исполнением в случае аварийных ситуаций;</w:t>
      </w:r>
    </w:p>
    <w:bookmarkEnd w:id="602"/>
    <w:bookmarkStart w:name="z619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организуют постоянный мониторинг аварийных ситуаций и сбоев в работе систем теплоснабжения, с круглосуточным сбором и анализом информации о текущей обстановке, оперативно реагируют на возникающие угрозы и координируют работу всех служб, задействованных в устранении аварий;</w:t>
      </w:r>
    </w:p>
    <w:bookmarkEnd w:id="603"/>
    <w:bookmarkStart w:name="z620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случае возникновения угрозы аварии или при наступлении аварийной ситуации в системах теплоснабжения немедленно организуют аварийно-восстановительные работы, с привлечением коммунальных, специализированных и аварийных служб, обеспечивая бесперебойную работу спасательных и ремонтных бригад до полного устранения последствий аварии;</w:t>
      </w:r>
    </w:p>
    <w:bookmarkEnd w:id="604"/>
    <w:bookmarkStart w:name="z621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обеспечивают своевременное и полное информирование населения о правилах безопасного использования систем теплоснабжения, действиях при авариях и отключениях, а также заблаговременно доводят до граждан информацию о возможных перебоях, ограничениях или плановых работах в системах теплоснабжения;</w:t>
      </w:r>
    </w:p>
    <w:bookmarkEnd w:id="605"/>
    <w:bookmarkStart w:name="z622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обеспечивают постоянную готовность коммунальных и аварийных служб, организуют их участие в учебно-тренировочных занятиях, направленных на отработку действий при аварийных ситуациях в системах теплоснабжения, а также на повышение оперативности реагирования и слаженности взаимодействия между различными службами;</w:t>
      </w:r>
    </w:p>
    <w:bookmarkEnd w:id="606"/>
    <w:bookmarkStart w:name="z623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организуют своевременное и полное пополнение аварийного запаса материалов, оборудования и топлива, необходимых для ликвидации аварий и бесперебойного теплоснабжения, обеспечивая наличие резервов на складах и готовность к их оперативной доставке на аварийные участки;</w:t>
      </w:r>
    </w:p>
    <w:bookmarkEnd w:id="607"/>
    <w:bookmarkStart w:name="z624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организуют эффективное межведомственное взаимодействие с государственными органами, субъектами теплоэнергетики, коммунальными и аварийными службами по вопросам предупреждения аварий и ликвидации чрезвычайных ситуаций в системах теплоснабжения, обеспечивая скоординированную работу всех участников системы теплоснабжения;</w:t>
      </w:r>
    </w:p>
    <w:bookmarkEnd w:id="608"/>
    <w:bookmarkStart w:name="z625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разрабатывают и обеспечивают реализацию порядка предоставления социальной помощи для отдельных категорий граждан в случае возникновения аварийных ситуаций и временного прекращения подачи тепловой энергии, с целью компенсации затрат на альтернативные источники отопления или временное расселение;</w:t>
      </w:r>
    </w:p>
    <w:bookmarkEnd w:id="609"/>
    <w:bookmarkStart w:name="z626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утверждают ежегодный перечень объектов жизнеобеспечения, которые подлежат приоритетному обеспечению тепловой энергией, включая медицинские учреждения, школы, детские сады и другие социально значимые объекты, а также принимают меры по защите этих объектов от аварийных отключений и ограничений подачи тепла.</w:t>
      </w:r>
    </w:p>
    <w:bookmarkEnd w:id="610"/>
    <w:bookmarkStart w:name="z627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Уполномоченный орган в сфере энергетики:</w:t>
      </w:r>
    </w:p>
    <w:bookmarkEnd w:id="611"/>
    <w:bookmarkStart w:name="z628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обеспечивает:</w:t>
      </w:r>
    </w:p>
    <w:bookmarkEnd w:id="612"/>
    <w:bookmarkStart w:name="z629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субъектами тепло- и электроснабжения требований законодательства в области теплоэнергетики и электроэнергетики;</w:t>
      </w:r>
    </w:p>
    <w:bookmarkEnd w:id="613"/>
    <w:bookmarkStart w:name="z630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надлежащее техническое состояние объектов, их безопасную эксплуатацию и своевременное техническое обслуживание;</w:t>
      </w:r>
    </w:p>
    <w:bookmarkEnd w:id="614"/>
    <w:bookmarkStart w:name="z631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реализацию графиков планово-предупредительных ремонтов и техническую подготовку к осенне-зимнему периоду;</w:t>
      </w:r>
    </w:p>
    <w:bookmarkEnd w:id="615"/>
    <w:bookmarkStart w:name="z632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надежную и безопасную работу объектов тепло- и электроснабжения, включая электрические станции, сети, теплопункты и магистральные тепловые сети.</w:t>
      </w:r>
    </w:p>
    <w:bookmarkEnd w:id="616"/>
    <w:bookmarkStart w:name="z633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методическое сопровождение и координацию деятельности местных исполнительных органов, субъектов тепло- и электроснабжения по вопросам подготовки и прохождения осенне-зимнего периода. В рамках методической работы разрабатывает разъяснительные материалы, рекомендации и типовые алгоритмы действий;</w:t>
      </w:r>
    </w:p>
    <w:bookmarkEnd w:id="617"/>
    <w:bookmarkStart w:name="z634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межведомственную координацию для устойчивого функционирования систем тепло- и электроснабжения, особенно при угрозе возникновения чрезвычайных ситуаций, наступлении аномальных погодных условий и в условиях аварий на объектах тепло- и электроснабжения;</w:t>
      </w:r>
    </w:p>
    <w:bookmarkEnd w:id="618"/>
    <w:bookmarkStart w:name="z635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и утверждает рекомендации, инструкции и регламенты, определяющие порядок действий субъектов тепло- и электроснабжения при угрозе или наступлении чрезвычайных ситуаций, связанных с авариями, отключениями и экстремальными погодными условиями;</w:t>
      </w:r>
    </w:p>
    <w:bookmarkEnd w:id="619"/>
    <w:bookmarkStart w:name="z636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функционирование и развитие государственной системы мониторинга и реагирования на аварии и сбои в системах тепло- и электроснабжения. В рамках данной работы обеспечивает своевременное получение информации, круглосуточное дежурство и оперативное реагирование на возникающие угрозы;</w:t>
      </w:r>
    </w:p>
    <w:bookmarkEnd w:id="620"/>
    <w:bookmarkStart w:name="z637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научные исследования и технические разработки, направленные на повышение устойчивости объектов тепло- и электроснабжения к природным и техногенным угрозам. Особое внимание уделяет разработке новых инженерных решений в условиях изменения климата, повышения частоты экстремальных температур и стихийных бедствий;</w:t>
      </w:r>
    </w:p>
    <w:bookmarkEnd w:id="621"/>
    <w:bookmarkStart w:name="z638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ведет централизованный учет технологических нарушений, аварий и инцидентов в системах тепло- и электроснабжения. Учет ведется на постоянной основе с включением данных о характере нарушений, причинах возникновения и последствиях для потребителей;</w:t>
      </w:r>
    </w:p>
    <w:bookmarkEnd w:id="622"/>
    <w:bookmarkStart w:name="z639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проводит комплексный анализ причин аварий и технологических сбоев в системах тепло- и электроснабжения. По результатам анализа подготавливаются обобщенные отчеты и рекомендации, направленные на устранение системных проблем и недопущение повторных аварий в будущем.</w:t>
      </w:r>
    </w:p>
    <w:bookmarkEnd w:id="623"/>
    <w:bookmarkStart w:name="z640" w:id="6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22. Требования к разработке и реализации мер по предупреждению радиационных аварий</w:t>
      </w:r>
    </w:p>
    <w:bookmarkEnd w:id="624"/>
    <w:bookmarkStart w:name="z641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Уполномоченный орган в области использования атомной энергии:</w:t>
      </w:r>
    </w:p>
    <w:bookmarkEnd w:id="625"/>
    <w:bookmarkStart w:name="z642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разработку, утверждение и регулярную актуализацию технических регламентов, направленных на предотвращение радиационных аварий и минимизацию их последствий. Технические регламенты включают требования по организации радиационного контроля, меры по защите персонала и населения, а также порядок действий при возникновении радиационных аварий;</w:t>
      </w:r>
    </w:p>
    <w:bookmarkEnd w:id="626"/>
    <w:bookmarkStart w:name="z643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утверждает квалификационные критерии к персоналу, работающему на объектах использования атомной энергии, включая компетенции по предупреждению, выявлению, локализации и ликвидации радиационных аварий, а также по эффективной работе в условиях радиационной опасности;</w:t>
      </w:r>
    </w:p>
    <w:bookmarkEnd w:id="627"/>
    <w:bookmarkStart w:name="z644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разработку и внедрение инструкций, методических рекомендаций и стандартных операционных процедур, регламентирующих порядок подготовки и действий персонала при радиационных авариях на объектах использования атомной энергии;</w:t>
      </w:r>
    </w:p>
    <w:bookmarkEnd w:id="628"/>
    <w:bookmarkStart w:name="z645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и проводит на регулярной основе учебно-тренировочные занятия, тактико-специальные учения и комплексные тренировки по реагированию на радиационные аварии;</w:t>
      </w:r>
    </w:p>
    <w:bookmarkEnd w:id="629"/>
    <w:bookmarkStart w:name="z646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формирование, поддержание и использование аварийных запасов оборудования, материалов и средств индивидуальной защиты для ликвидации радиационных аварий;</w:t>
      </w:r>
    </w:p>
    <w:bookmarkEnd w:id="630"/>
    <w:bookmarkStart w:name="z647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 комплексный анализ причин, условий возникновения и последствий радиационных аварий, в том числе на основе конкретных происшествий в Республике Казахстан и на основе международного опыта. По результатам анализа разрабатывает и внедряет меры, направленные на предотвращение аналогичных аварий, повышение надежности оборудования и совершенствование организационно-технических решений.</w:t>
      </w:r>
    </w:p>
    <w:bookmarkEnd w:id="631"/>
    <w:bookmarkStart w:name="z648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Уполномоченный орган в сфере здравоохранения:</w:t>
      </w:r>
    </w:p>
    <w:bookmarkEnd w:id="632"/>
    <w:bookmarkStart w:name="z649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осуществляет государственный санитарно-эпидемиологический контроль за соблюдением санитарных правил, гигиенических нормативов и технических регламентов на радиационно-опасных объектах. В рамках данного контроля проводит проверку санитарного состояния производственных и вспомогательных помещений, условий труда персонала, состояния инженерных защит, соответствия уровней радиации установленным нормам, а также обеспечивает контроль за защитой окружающей среды от радиационного загрязнения;</w:t>
      </w:r>
    </w:p>
    <w:bookmarkEnd w:id="633"/>
    <w:bookmarkStart w:name="z650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проведение комплексного радиационного мониторинга на всей территории Республики Казахстан, охватывая населенные пункты, сельские территории, зоны, прилегающие к радиационно-опасным объектам, а также участки транспортировки радиоактивных материалов. Радиоэкологический мониторинг осуществляется с применением стационарных, передвижных и автоматизированных измерительных комплексов с обработкой и регулярной публикацией информации о радиационной обстановке в открытых источниках;</w:t>
      </w:r>
    </w:p>
    <w:bookmarkEnd w:id="634"/>
    <w:bookmarkStart w:name="z651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участие в разработке и актуализации планов реагирования на радиационные аварии, включая санитарно-гигиенические мероприятия, порядок эвакуации населения, проведение йодной профилактики, санитарной обработки и установление безопасных маршрутов транспортировки пострадавших. Особое внимание уделяется подготовке оперативных групп санитарно-эпидемиологических служб для быстрого развертывания в зоне аварии;</w:t>
      </w:r>
    </w:p>
    <w:bookmarkEnd w:id="635"/>
    <w:bookmarkStart w:name="z652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постоянное информирование населения о правилах поведения в случае радиационной аварии, способах индивидуальной защиты, получении медицинской помощи и мерах по минимизации воздействия радиационного загрязнения;</w:t>
      </w:r>
    </w:p>
    <w:bookmarkEnd w:id="636"/>
    <w:bookmarkStart w:name="z653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участие санитарно-эпидемиологических служб в межведомственных учениях и тренировках, направленных на отработку взаимодействия с органами гражданской защиты, местными исполнительными органами, специализированными аварийно-спасательными подразделениями, а также с персоналом радиационно-опасных объектов при возникновении чрезвычайных ситуаций радиационного характера.</w:t>
      </w:r>
    </w:p>
    <w:bookmarkEnd w:id="637"/>
    <w:bookmarkStart w:name="z654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Местные исполнительные органы:</w:t>
      </w:r>
    </w:p>
    <w:bookmarkEnd w:id="638"/>
    <w:bookmarkStart w:name="z655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организуют мониторинг состояния радиационной безопасности на подведомственных территориях, включая сбор и предоставление данных в уполномоченные государственные органы;</w:t>
      </w:r>
    </w:p>
    <w:bookmarkEnd w:id="639"/>
    <w:bookmarkStart w:name="z656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организуют разработку и реализацию мероприятий по предупреждению чрезвычайных ситуаций радиационного характера в пределах административно-территориальной единицы;</w:t>
      </w:r>
    </w:p>
    <w:bookmarkEnd w:id="640"/>
    <w:bookmarkStart w:name="z657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готовность коммунальных, аварийно-спасательных и специализированных служб к действиям при радиационных авариях, организуют проведение учений и тренировок;</w:t>
      </w:r>
    </w:p>
    <w:bookmarkEnd w:id="641"/>
    <w:bookmarkStart w:name="z658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своевременное информирование населения о радиационной обстановке и действиях в случае возникновения радиационных аварий;</w:t>
      </w:r>
    </w:p>
    <w:bookmarkEnd w:id="642"/>
    <w:bookmarkStart w:name="z659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соблюдение требований к транспортировке, перегрузке и временному хранению радиоактивных веществ и источников ионизирующего излучения на подведомственной территории;</w:t>
      </w:r>
    </w:p>
    <w:bookmarkEnd w:id="643"/>
    <w:bookmarkStart w:name="z660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организуют разработку и актуализацию планов эвакуации, рассредоточения населения и проведения других защитных мероприятий на случай радиационной аварии.</w:t>
      </w:r>
    </w:p>
    <w:bookmarkEnd w:id="644"/>
    <w:bookmarkStart w:name="z661" w:id="6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23. Требования к разработке и реализации мер по предупреждению химических аварий</w:t>
      </w:r>
    </w:p>
    <w:bookmarkEnd w:id="645"/>
    <w:bookmarkStart w:name="z662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Местные исполнительные органы:</w:t>
      </w:r>
    </w:p>
    <w:bookmarkEnd w:id="646"/>
    <w:bookmarkStart w:name="z663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проведение мониторинга потребительских рынков на территории соответствующих административно-территориальных единиц с целью выявления химической продукции, не соответствующей требованиям безопасности;</w:t>
      </w:r>
    </w:p>
    <w:bookmarkEnd w:id="647"/>
    <w:bookmarkStart w:name="z664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проводят оценку рисков химической продукции для здоровья и жизни человека, а также для окружающей среды на основании информации, предоставляемой заявителями (производителями, поставщиками, импортерами);</w:t>
      </w:r>
    </w:p>
    <w:bookmarkEnd w:id="648"/>
    <w:bookmarkStart w:name="z665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организацию проверок наличия необходимых документов, подтверждающих безопасность химической продукции, включая документы о происхождении, результаты лабораторных испытаний и соответствие маркировки установленным требованиям;</w:t>
      </w:r>
    </w:p>
    <w:bookmarkEnd w:id="649"/>
    <w:bookmarkStart w:name="z666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проводят проверку соблюдения порядка маркировки химической продукции, в том числе наличия полной и достоверной информации на упаковке в соответствии с требованиями законодательства Республики Казахстан;</w:t>
      </w:r>
    </w:p>
    <w:bookmarkEnd w:id="650"/>
    <w:bookmarkStart w:name="z667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мероприятия по недопущению реализации и изъятию из обращения химической продукции, которая:</w:t>
      </w:r>
    </w:p>
    <w:bookmarkEnd w:id="651"/>
    <w:bookmarkStart w:name="z668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 признаки нанесения вреда жизни и здоровью человека, окружающей среде;</w:t>
      </w:r>
    </w:p>
    <w:bookmarkEnd w:id="652"/>
    <w:bookmarkStart w:name="z669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соответствует радиологическим требованиям и категориям химических веществ;</w:t>
      </w:r>
    </w:p>
    <w:bookmarkEnd w:id="653"/>
    <w:bookmarkStart w:name="z670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имеет подтверждающих документов и соответствующей маркировки;</w:t>
      </w:r>
    </w:p>
    <w:bookmarkEnd w:id="654"/>
    <w:bookmarkStart w:name="z671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соответствует заявленным характеристикам и предоставленной информации;</w:t>
      </w:r>
    </w:p>
    <w:bookmarkEnd w:id="655"/>
    <w:bookmarkStart w:name="z672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информирование населения о рисках и правилах безопасного обращения с химической продукцией, особенно в случае обнаружения опасной или некачественной продукции;</w:t>
      </w:r>
    </w:p>
    <w:bookmarkEnd w:id="656"/>
    <w:bookmarkStart w:name="z673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организуют постоянный мониторинг и анализ возможных источников химической опасности на территории административно-территориальной единицы, включая производственные объекты, склады и транспортные узлы, с целью предотвращения химических аварий;</w:t>
      </w:r>
    </w:p>
    <w:bookmarkEnd w:id="657"/>
    <w:bookmarkStart w:name="z674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взаимодействие с субъектами предпринимательства, аварийно-спасательными подразделениями и санитарно-эпидемиологическими службами по вопросам предупреждения и ликвидации химических аварий;</w:t>
      </w:r>
    </w:p>
    <w:bookmarkEnd w:id="658"/>
    <w:bookmarkStart w:name="z675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обеспечивают готовность коммунальных и аварийных служб к реагированию на возможные химические аварии, включая наличие соответствующих планов реагирования, аварийного запаса средств защиты и специальной техники;</w:t>
      </w:r>
    </w:p>
    <w:bookmarkEnd w:id="659"/>
    <w:bookmarkStart w:name="z676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организуют проведение учебно-тренировочных мероприятий с участием аварийных, коммунальных служб и субъектов, использующих химическую продукцию, по отработке действий при химических авариях;</w:t>
      </w:r>
    </w:p>
    <w:bookmarkEnd w:id="660"/>
    <w:bookmarkStart w:name="z677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организуют проверку производственных объектов, складов и транспортных компаний, осуществляющих перевозку химической продукции, на предмет соблюдения требований безопасности и предотвращения аварийных ситуаций;</w:t>
      </w:r>
    </w:p>
    <w:bookmarkEnd w:id="661"/>
    <w:bookmarkStart w:name="z678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осуществляют межведомственное взаимодействие с государственными органами, аварийными службами и субъектами предпринимательства по вопросам мониторинга, предупреждения и ликвидации чрезвычайных ситуаций химического характера.</w:t>
      </w:r>
    </w:p>
    <w:bookmarkEnd w:id="662"/>
    <w:bookmarkStart w:name="z679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Уполномоченный орган в сфере архитектурной, градостроительной и строительной деятельности:</w:t>
      </w:r>
    </w:p>
    <w:bookmarkEnd w:id="663"/>
    <w:bookmarkStart w:name="z680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обеспечивает разработку государственных программ и планов мероприятий, направленных на снижение риска возникновения чрезвычайных ситуаций, связанных с химической продукцией, включая меры по модернизации и техническому перевооружению химических производств;</w:t>
      </w:r>
    </w:p>
    <w:bookmarkEnd w:id="664"/>
    <w:bookmarkStart w:name="z681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разработку и внедрение стандартов безопасности технологических процессов и оборудования, используемых в производстве, хранении, транспортировке и утилизации химической продукции;</w:t>
      </w:r>
    </w:p>
    <w:bookmarkEnd w:id="665"/>
    <w:bookmarkStart w:name="z682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стимулирование внедрения на предприятиях химической отрасли современных технологий и оборудования, направленных на снижение вероятности аварий и выбросов опасных химических веществ;</w:t>
      </w:r>
    </w:p>
    <w:bookmarkEnd w:id="666"/>
    <w:bookmarkStart w:name="z683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координацию деятельности промышленных предприятий по внедрению передовых методов контроля и мониторинга технологических процессов, связанных с химической продукцией;</w:t>
      </w:r>
    </w:p>
    <w:bookmarkEnd w:id="667"/>
    <w:bookmarkStart w:name="z684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проводит анализ производственных рисков, связанных с обращением химической продукции, с разработкой рекомендаций по их снижению;</w:t>
      </w:r>
    </w:p>
    <w:bookmarkEnd w:id="668"/>
    <w:bookmarkStart w:name="z685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проведение ежегодных отраслевых совещаний с участием субъектов химической промышленности по вопросам предупреждения аварий, повышения уровня безопасности и обмена лучшими практиками;</w:t>
      </w:r>
    </w:p>
    <w:bookmarkEnd w:id="669"/>
    <w:bookmarkStart w:name="z686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обучение, подготовку и повышение квалификации специалистов в области безопасности химической продукции и предупреждения чрезвычайных ситуаций;</w:t>
      </w:r>
    </w:p>
    <w:bookmarkEnd w:id="670"/>
    <w:bookmarkStart w:name="z687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разработку и реализацию мер экономического стимулирования (включая налоговые и иные преференции) для предприятий, внедряющих технологии, снижающие риск возникновения чрезвычайных ситуаций химического характера;</w:t>
      </w:r>
    </w:p>
    <w:bookmarkEnd w:id="671"/>
    <w:bookmarkStart w:name="z688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проводит мониторинг состояния предприятий химической отрасли в части реализации мер по предупреждению чрезвычайных ситуаций, с последующей передачей информации в уполномоченный орган;</w:t>
      </w:r>
    </w:p>
    <w:bookmarkEnd w:id="672"/>
    <w:bookmarkStart w:name="z689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разработку и ежегодное обновление перечня приоритетных химических производств, требующих особого контроля и дополнительных мер безопасности.</w:t>
      </w:r>
    </w:p>
    <w:bookmarkEnd w:id="673"/>
    <w:bookmarkStart w:name="z690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Уполномоченный орган в сфере охраны окружающей среды:</w:t>
      </w:r>
    </w:p>
    <w:bookmarkEnd w:id="674"/>
    <w:bookmarkStart w:name="z691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осуществляет мониторинг состояния окружающей среды на предмет загрязнения химическими веществами, включая проведение регулярных замеров в атмосфере, водных объектах, почве и биоте, с последующим анализом рисков возникновения чрезвычайных ситуаций химического характера;</w:t>
      </w:r>
    </w:p>
    <w:bookmarkEnd w:id="675"/>
    <w:bookmarkStart w:name="z692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разработку и внедрение нормативов предельно допустимых выбросов, сбросов и уровней содержания химических веществ в окружающей среде, направленных на минимизацию риска возникновения чрезвычайных ситуаций;</w:t>
      </w:r>
    </w:p>
    <w:bookmarkEnd w:id="676"/>
    <w:bookmarkStart w:name="z693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оценку воздействия на окружающую среду проектов, связанных с обращением химической продукции, с экспертизой на предмет наличия рисков возникновения чрезвычайных ситуаций химического характера;</w:t>
      </w:r>
    </w:p>
    <w:bookmarkEnd w:id="677"/>
    <w:bookmarkStart w:name="z694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идентификацию экологически опасных объектов, использующих химическую продукцию, с последующим формированием перечней объектов, подлежащих постоянному экологическому контролю;</w:t>
      </w:r>
    </w:p>
    <w:bookmarkEnd w:id="678"/>
    <w:bookmarkStart w:name="z695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анализ и учет случаев загрязнения окружающей среды химическими веществами, с проведением расследования причин и разработкой профилактических рекомендаций;</w:t>
      </w:r>
    </w:p>
    <w:bookmarkEnd w:id="679"/>
    <w:bookmarkStart w:name="z696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информационное сопровождение вопросов безопасности химической продукции и предупреждения загрязнений окружающей среды, включая публикацию данных экологического мониторинга в открытых источниках;</w:t>
      </w:r>
    </w:p>
    <w:bookmarkEnd w:id="680"/>
    <w:bookmarkStart w:name="z697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и координирует проведение научных исследований, направленных на изучение влияния химических веществ на окружающую среду и разработку эффективных методов предотвращения и ликвидации загрязнений.</w:t>
      </w:r>
    </w:p>
    <w:bookmarkEnd w:id="681"/>
    <w:bookmarkStart w:name="z698" w:id="6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24. Требования к предупреждению чрезвычайных ситуаций на железнодорожном транспорте</w:t>
      </w:r>
    </w:p>
    <w:bookmarkEnd w:id="682"/>
    <w:bookmarkStart w:name="z699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Уполномоченный орган в сфере транспорта:</w:t>
      </w:r>
    </w:p>
    <w:bookmarkEnd w:id="683"/>
    <w:bookmarkStart w:name="z700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проведение мониторинга технического состояния железнодорожной инфраструктуры, подвижного состава и оборудования с целью выявления потенциальных угроз безопасности движения;</w:t>
      </w:r>
    </w:p>
    <w:bookmarkEnd w:id="684"/>
    <w:bookmarkStart w:name="z701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разработку и реализацию мероприятий по модернизации железнодорожной инфраструктуры и повышению надежности систем сигнализации, электроснабжения и связи, направленных на снижение аварийности;</w:t>
      </w:r>
    </w:p>
    <w:bookmarkEnd w:id="685"/>
    <w:bookmarkStart w:name="z702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разработку и внедрение планов действий по ликвидации последствий аварий и чрезвычайных ситуаций на железнодорожном транспорте с учетом межведомственного взаимодействия;</w:t>
      </w:r>
    </w:p>
    <w:bookmarkEnd w:id="686"/>
    <w:bookmarkStart w:name="z703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проведение учебно-тренировочных занятий и учений с участием аварийно-спасательных служб, предприятий железнодорожного транспорта и других заинтересованных органов по отработке действий при авариях и чрезвычайных ситуациях;</w:t>
      </w:r>
    </w:p>
    <w:bookmarkEnd w:id="687"/>
    <w:bookmarkStart w:name="z704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взаимодействие с уполномоченными органами в сферах санитарно-эпидемиологического благополучия, охраны окружающей среды, гражданской защиты и другими государственными органами по вопросам обеспечения комплексной безопасности на железнодорожном транспорте;</w:t>
      </w:r>
    </w:p>
    <w:bookmarkEnd w:id="688"/>
    <w:bookmarkStart w:name="z705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выполнение участниками перевозочного процесса и вспомогательными службами железнодорожного транспорта требований по обеспечению безопасности перевозок, техническому содержанию объектов, а также экологической, противопожарной и санитарной безопасности;</w:t>
      </w:r>
    </w:p>
    <w:bookmarkEnd w:id="689"/>
    <w:bookmarkStart w:name="z706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анализ причин аварий и чрезвычайных ситуаций на железнодорожном транспорте, разрабатывает и утверждает меры по предупреждению их повторения;</w:t>
      </w:r>
    </w:p>
    <w:bookmarkEnd w:id="690"/>
    <w:bookmarkStart w:name="z707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информационное сопровождение вопросов безопасности железнодорожного транспорта и предупреждения чрезвычайных ситуаций, в том числе информирование участников перевозочного процесса и населения о потенциальных рисках.</w:t>
      </w:r>
    </w:p>
    <w:bookmarkEnd w:id="691"/>
    <w:bookmarkStart w:name="z708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Местные исполнительные органы:</w:t>
      </w:r>
    </w:p>
    <w:bookmarkEnd w:id="692"/>
    <w:bookmarkStart w:name="z709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организуют на постоянной основе мониторинг состояния участков железнодорожной инфраструктуры, расположенной на территории соответствующей административно-территориальной единицы, с целью выявления потенциально опасных зон (оползнеопасные склоны, зоны затоплений, селей, паводков, лавин, обвалов);</w:t>
      </w:r>
    </w:p>
    <w:bookmarkEnd w:id="693"/>
    <w:bookmarkStart w:name="z710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формируют и ведут реестры уязвимых участков железнодорожной инфраструктуры в границах региона, включая изношенные переезды, мосты, тоннели и участки, подверженные техногенному или природному риску;</w:t>
      </w:r>
    </w:p>
    <w:bookmarkEnd w:id="694"/>
    <w:bookmarkStart w:name="z711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поддерживают готовность аварийно-спасательных формирований, медицинских учреждений и коммунальных служб к немедленному реагированию при авариях на железнодорожном транспорте;</w:t>
      </w:r>
    </w:p>
    <w:bookmarkEnd w:id="695"/>
    <w:bookmarkStart w:name="z712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проведение учений по отработке действий при чрезвычайных ситуациях на железнодорожном транспорте;</w:t>
      </w:r>
    </w:p>
    <w:bookmarkEnd w:id="696"/>
    <w:bookmarkStart w:name="z713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формируют аналитический отчет по состоянию безопасности на железнодорожном транспорте на территории региона с указанием статистики инцидентов, выполненных профилактических мероприятий и предложений по модернизации.</w:t>
      </w:r>
    </w:p>
    <w:bookmarkEnd w:id="697"/>
    <w:bookmarkStart w:name="z714" w:id="6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25. Требования к предупреждению чрезвычайных ситуаций на автомобильном транспорте</w:t>
      </w:r>
    </w:p>
    <w:bookmarkEnd w:id="698"/>
    <w:bookmarkStart w:name="z715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Уполномоченный орган в сфере транспорта:</w:t>
      </w:r>
    </w:p>
    <w:bookmarkEnd w:id="699"/>
    <w:bookmarkStart w:name="z716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проведение анализа причин дорожно-транспортных происшествий и разрабатывает меры по их предупреждению на республиканском уровне;</w:t>
      </w:r>
    </w:p>
    <w:bookmarkEnd w:id="700"/>
    <w:bookmarkStart w:name="z717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мониторинг дорожно-транспортной обстановки и уровня аварийности на республиканских автомобильных дорогах, в том числе с использованием современных цифровых технологий и систем видеонаблюдения;</w:t>
      </w:r>
    </w:p>
    <w:bookmarkEnd w:id="701"/>
    <w:bookmarkStart w:name="z718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информационное сопровождение вопросов безопасности железнодорожного транспорта и предупреждения чрезвычайных ситуаций, в том числе информирование участников перевозочного процесса и населения о потенциальных рисках;</w:t>
      </w:r>
    </w:p>
    <w:bookmarkEnd w:id="702"/>
    <w:bookmarkStart w:name="z719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и реализует мероприятия по обеспечению безопасности дорожного движения на автомобильных дорогах, а также на улицах населенных пунктов.</w:t>
      </w:r>
    </w:p>
    <w:bookmarkEnd w:id="703"/>
    <w:bookmarkStart w:name="z720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Местные исполнительные органы:</w:t>
      </w:r>
    </w:p>
    <w:bookmarkEnd w:id="704"/>
    <w:bookmarkStart w:name="z721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организуют проектирование, строительство, реконструкцию, ремонт и содержание автомобильных дорог областного и районного значения, обеспечивая соответствие требованиям безопасности дорожного движения;</w:t>
      </w:r>
    </w:p>
    <w:bookmarkEnd w:id="705"/>
    <w:bookmarkStart w:name="z722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разрабатывают и реализуют схемы организации дорожного движения на автомобильных дорогах областного и районного значения, а также в пределах населенных пунктов с учетом безопасности участников дорожного движения;</w:t>
      </w:r>
    </w:p>
    <w:bookmarkEnd w:id="706"/>
    <w:bookmarkStart w:name="z723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проведение комплексных мероприятий по медицинскому обеспечению безопасности дорожного движения, включая оснащение пунктов экстренной медицинской помощи и обеспечение готовности медицинских служб к реагированию на дорожно-транспортные происшествия;</w:t>
      </w:r>
    </w:p>
    <w:bookmarkEnd w:id="707"/>
    <w:bookmarkStart w:name="z724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организуют постоянный мониторинг технического состояния автомобильных дорог, состояния дорожных сооружений, а также эффективности технических средств организации дорожного движения;</w:t>
      </w:r>
    </w:p>
    <w:bookmarkEnd w:id="708"/>
    <w:bookmarkStart w:name="z725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организуют сбор, обработку и анализ информации о дорожно-транспортных происшествиях на территории соответствующей административно-территориальной единицы, с последующей разработкой предупредительных мероприятий;</w:t>
      </w:r>
    </w:p>
    <w:bookmarkEnd w:id="709"/>
    <w:bookmarkStart w:name="z726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организуют своевременное информирование участников дорожного движения и населения о дорожно-транспортной обстановке, аварийных участках, временных ограничениях движения и проводимых дорожных работах;</w:t>
      </w:r>
    </w:p>
    <w:bookmarkEnd w:id="710"/>
    <w:bookmarkStart w:name="z727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организуют ликвидацию последствий дорожно-транспортных происшествий для восстановления безопасности и пропускной способности дорожной сети в кратчайшие сроки.</w:t>
      </w:r>
    </w:p>
    <w:bookmarkEnd w:id="711"/>
    <w:bookmarkStart w:name="z728" w:id="7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26. Требования к оперативному реагированию на розливы нефти на море, внутренних водоемах и в предохранительной зоне</w:t>
      </w:r>
    </w:p>
    <w:bookmarkEnd w:id="712"/>
    <w:bookmarkStart w:name="z729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Уполномоченный орган в сфере транспорта:</w:t>
      </w:r>
    </w:p>
    <w:bookmarkEnd w:id="713"/>
    <w:bookmarkStart w:name="z730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разработку, утверждение и внедрение порядка оперативного привлечения транспортных средств, необходимого для проведения мероприятий по ликвидации розливов нефти и проведения эвакуации населения из зон чрезвычайных ситуаций. В рамках этого порядка определяется перечень транспортных ресурсов, подлежащих мобилизации, механизмы их привлечения, а также порядок взаимодействия с другими уполномоченными органами и организациями;</w:t>
      </w:r>
    </w:p>
    <w:bookmarkEnd w:id="714"/>
    <w:bookmarkStart w:name="z731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постоянную готовность транспортных организаций к участию в ликвидации розливов нефти, проводит работу по формированию необходимого транспортного парка, в том числе автомобильного, железнодорожного, водного и воздушного транспорта, и осуществляет регулярный контроль за техническим состоянием указанного транспорта, его доступностью и возможностью оперативного задействования в случае возникновения чрезвычайной ситуации;</w:t>
      </w:r>
    </w:p>
    <w:bookmarkEnd w:id="715"/>
    <w:bookmarkStart w:name="z732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своевременную и эффективную транспортировку персонала, аварийно-спасательных формирований, специализированного оборудования, технических средств и материалов, задействованных в ликвидации розливов нефти и в проведении аварийно-спасательных, противопожарных и эвакуационных мероприятий;</w:t>
      </w:r>
    </w:p>
    <w:bookmarkEnd w:id="716"/>
    <w:bookmarkStart w:name="z733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участие в разработке территориальных, отраслевых и объектовых планов по ликвидации розливов нефти, обеспечивая в этих документах планирование необходимых транспортных ресурсов, расчет требуемого количества транспортных единиц, маршрутов движения, контрольных сроков прибытия и обеспечение бесперебойной логистической поддержки на всех этапах аварийно-спасательных работ;</w:t>
      </w:r>
    </w:p>
    <w:bookmarkEnd w:id="717"/>
    <w:bookmarkStart w:name="z734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обучение специалистов транспортных организаций по вопросам обеспечения транспортом ликвидации розливов нефти и обеспечивает участие транспортных компаний в практических учениях и тренировках, проводимых на морских акваториях, внутренних водоемах, в портовых и прибрежных зонах, а также в пределах предохранительных полос, с отработкой взаимодействия с аварийными службами и спасательными подразделениями;</w:t>
      </w:r>
    </w:p>
    <w:bookmarkEnd w:id="718"/>
    <w:bookmarkStart w:name="z735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обеспечивает готовность транспортных компаний, перевозчиков и владельцев транспорта к участию в ликвидации розливов нефти, включая наличие аварийного и резервного транспорта, укомплектованные экипажи, действующие договоры на экстренное привлечение техники, а также оперативную готовность к выдвижению в зону чрезвычайной ситуации.</w:t>
      </w:r>
    </w:p>
    <w:bookmarkEnd w:id="719"/>
    <w:bookmarkStart w:name="z736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Уполномоченный орган в сфере метеорологического и гидрологического мониторинга:</w:t>
      </w:r>
    </w:p>
    <w:bookmarkEnd w:id="720"/>
    <w:bookmarkStart w:name="z737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оперативный прогноз гидрометеорологических условий в районах возможных розливов нефти, включая морские акватории, внутренние водоемы и предохранительные зоны. Прогнозирование осуществляется с учетом изменения погодных условий, направления и скорости ветра, течений, волнения моря, уровня воды, а также других природных факторов, влияющих на распространение нефти и эффективность ликвидационных мероприятий;</w:t>
      </w:r>
    </w:p>
    <w:bookmarkEnd w:id="721"/>
    <w:bookmarkStart w:name="z738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постоянный экологический мониторинг состояния окружающей среды в районах добычи, переработки, транспортировки и хранения нефти, обеспечивая регулярный сбор информации о состоянии водоемов, атмосферного воздуха, почвы и биоразнообразия;</w:t>
      </w:r>
    </w:p>
    <w:bookmarkEnd w:id="722"/>
    <w:bookmarkStart w:name="z739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регулярный отбор проб воды, почвы и воздуха в зонах потенциальных или уже произошедших аварийных розливов нефти для проведения лабораторных исследований, определения степени загрязнения, оценки угрозы для здоровья населения и воздействия на экосистемы;</w:t>
      </w:r>
    </w:p>
    <w:bookmarkEnd w:id="723"/>
    <w:bookmarkStart w:name="z740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постоянный мониторинг потенциально опасных участков, расположенных вблизи объектов добычи и транспортировки нефти, с применением современных технологий, включая оперативные данные космического мониторинга, дистанционное зондирование, беспилотные летательные аппараты и другие методы для своевременного выявления загрязненных нефтью территорий и динамики их распространения;</w:t>
      </w:r>
    </w:p>
    <w:bookmarkEnd w:id="724"/>
    <w:bookmarkStart w:name="z741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комплексную оценку характера, источника и зоны распространения розлива нефти на основе оперативных данных мониторинга и результатов лабораторных исследований;</w:t>
      </w:r>
    </w:p>
    <w:bookmarkEnd w:id="725"/>
    <w:bookmarkStart w:name="z742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координирует проведение предварительного анализа суммарной экологической пользы с целью выбора наиболее эффективных и экологически безопасных методов ликвидации розливов нефти. В рамках этого анализа оценивается влияние различных методов очистки на окружающую среду, водные ресурсы, флору и фауну, а также последствия для здоровья населения;</w:t>
      </w:r>
    </w:p>
    <w:bookmarkEnd w:id="726"/>
    <w:bookmarkStart w:name="z743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согласовывает применяемые методы ликвидации розливов нефти на основе результатов анализа суммарной экологической пользы, обеспечивая приоритетное использование технологий, минимизирующих ущерб окружающей среде и препятствующих дальнейшему распространению загрязняющих веществ;</w:t>
      </w:r>
    </w:p>
    <w:bookmarkEnd w:id="727"/>
    <w:bookmarkStart w:name="z744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участие специалистов природоохранных организаций и подразделений, занимающихся экологическим мониторингом, в учениях и тренировках по ликвидации розливов нефти, с целью отработки совместных действий, повышения готовности к реагированию и внедрения на практике современных методов контроля и очистки загрязненной среды;</w:t>
      </w:r>
    </w:p>
    <w:bookmarkEnd w:id="728"/>
    <w:bookmarkStart w:name="z745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участие в разработке, согласовании и регулярной актуализации территориальных, объектовых и национальных планов по ликвидации розливов нефти, обеспечивая в этих документах учет экологических требований, природных особенностей конкретных территорий, сезонных климатических факторов и данных экологического мониторинга.</w:t>
      </w:r>
    </w:p>
    <w:bookmarkEnd w:id="729"/>
    <w:bookmarkStart w:name="z746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Уполномоченный орган в сфере охраны окружающей среды:</w:t>
      </w:r>
    </w:p>
    <w:bookmarkEnd w:id="730"/>
    <w:bookmarkStart w:name="z747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территориальными органами уполномоченного органа в области охраны окружающей среды осуществляет согласование оптимальных методов ликвидации розливов нефти третьего уровня, руководствуясь принципами минимизации ущерба окружающей среде и животному миру. Для выбора наилучших методов ликвидации используется анализ суммарной экологической пользы с учетом особенностей конкретной территории и уровня потенциальной угрозы для экосистем;</w:t>
      </w:r>
    </w:p>
    <w:bookmarkEnd w:id="731"/>
    <w:bookmarkStart w:name="z748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создание, оснащение и постоянную готовность специализированных площадок и пунктов для очистки животных и птиц, пострадавших в результате аварийных розливов нефти. В этих пунктах обеспечиваются необходимые условия для безопасного содержания, санитарной обработки, ветеринарного контроля и реабилитации пострадавших животных;</w:t>
      </w:r>
    </w:p>
    <w:bookmarkEnd w:id="732"/>
    <w:bookmarkStart w:name="z749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разработку, утверждение и реализацию комплексных процедур по безопасной очистке, реабилитации и восстановлению животных и птиц, подвергшихся загрязнению нефтепродуктами, с применением современных ветеринарных, зоологических и экологических методик, направленных на минимизацию последствий для здоровья и жизни пострадавших особей;</w:t>
      </w:r>
    </w:p>
    <w:bookmarkEnd w:id="733"/>
    <w:bookmarkStart w:name="z750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систематическое наблюдение за состоянием животных и птиц, прошедших процедуры очистки и реабилитации, с целью контроля эффективности восстановительных мероприятий и своевременного выявления возможных осложнений, связанных с последствиями загрязнения нефтью;</w:t>
      </w:r>
    </w:p>
    <w:bookmarkEnd w:id="734"/>
    <w:bookmarkStart w:name="z751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своевременное предоставление заинтересованным государственным органам необходимой информации об экспертных организациях, профильных специалистах в области зоологии, орнитологии, ихтиологии, а также о специализированных организациях и добровольных формированиях, осуществляющих защиту, спасение и реабилитацию животного мира в условиях чрезвычайных ситуаций, связанных с розливами нефти;</w:t>
      </w:r>
    </w:p>
    <w:bookmarkEnd w:id="735"/>
    <w:bookmarkStart w:name="z752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участие специалистов в области охраны животного мира, природоохранных организаций и ветеринарных служб в учениях и тренировках по ликвидации розливов нефти, с целью отработки практических навыков, повышения готовности к реагированию и совершенствования совместных действий при спасении пострадавших животных;</w:t>
      </w:r>
    </w:p>
    <w:bookmarkEnd w:id="736"/>
    <w:bookmarkStart w:name="z753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участие в разработке, согласовании и регулярной актуализации национальных, территориальных и объектовых планов по ликвидации розливов нефти, с учетом требований по защите животного мира, восстановлению природных экосистем и недопущению утраты биологического разнообразия.</w:t>
      </w:r>
    </w:p>
    <w:bookmarkEnd w:id="737"/>
    <w:bookmarkStart w:name="z754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Уполномоченный орган в сфере энергетики:</w:t>
      </w:r>
    </w:p>
    <w:bookmarkEnd w:id="738"/>
    <w:bookmarkStart w:name="z755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ведение, систематизацию и постоянное обновление учета оборудования, техники, материалов и других ресурсов, находящихся в распоряжении специализированных организаций, осуществляющих ликвидацию розливов нефти. Учет ведется с детализацией по типам, количеству, техническому состоянию и готовности оборудования к использованию в аварийных ситуациях;</w:t>
      </w:r>
    </w:p>
    <w:bookmarkEnd w:id="739"/>
    <w:bookmarkStart w:name="z756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организацию постоянной работы по передаче и обмену оперативной информацией в рамках Протокола о региональной готовности, реагировании и сотрудничестве в случае инцидентов, вызывающих загрязнение нефтью, к Рамочной конвенции по защите морской среды Каспийского моря;</w:t>
      </w:r>
    </w:p>
    <w:bookmarkEnd w:id="740"/>
    <w:bookmarkStart w:name="z757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и утверждает минимально необходимые нормативы, требования и показатели оснащения сил и средств, привлекаемых для ликвидации розливов нефти на море, внутренних водоемах и в предохранительной зоне. Эти нормативы включают перечень специализированной техники, оборудования, реагентов, а также минимальный резерв материально-технических ресурсов, обеспечивающих эффективное и своевременное проведение аварийно-спасательных работ;</w:t>
      </w:r>
    </w:p>
    <w:bookmarkEnd w:id="741"/>
    <w:bookmarkStart w:name="z758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разрабатывает, утверждает и актуализирует методические рекомендации, руководства и инструктивные материалы по вопросам оснащения организаций, привлекаемых к ликвидации розливов нефти, с учетом современных технических решений, международных стандартов и опыта ликвидации аналогичных аварий;</w:t>
      </w:r>
    </w:p>
    <w:bookmarkEnd w:id="742"/>
    <w:bookmarkStart w:name="z759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межведомственное взаимодействие с государственными органами, местными исполнительными органами, аварийными службами, транспортными организациями и другими субъектами по вопросам обеспечения готовности, ресурсной оснащенности и скоординированных действий сил и средств, участвующих в ликвидации розливов нефти;</w:t>
      </w:r>
    </w:p>
    <w:bookmarkEnd w:id="743"/>
    <w:bookmarkStart w:name="z760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и проводит учения и тренировки по ликвидации розливов нефти на море, внутренних водоемах и в предохранительных зонах с обязательным привлечением специализированных организаций. По итогам учений проводится оценка готовности, эффективности взаимодействия и выявляются проблемные вопросы, требующие дополнительной проработки;</w:t>
      </w:r>
    </w:p>
    <w:bookmarkEnd w:id="744"/>
    <w:bookmarkStart w:name="z761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регулярный анализ состояния готовности специализированных организаций, участвующих в ликвидации розливов нефти. В рамках анализа проводится мониторинг за соответствием оснащения установленным нормативам, проверяется укомплектованность, исправность техники и оборудования, а также уровень подготовки персонала, с последующим принятием мер по устранению выявленных недостатков.</w:t>
      </w:r>
    </w:p>
    <w:bookmarkEnd w:id="745"/>
    <w:bookmarkStart w:name="z762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110. Уполномоченный орган в области космической деятельности обеспечивает постоянный сбор, обработку и передачу данных космического мониторинга в заинтересованные государственные органы и аварийно-спасательные службы для своевременного реагирования на розливы нефти.</w:t>
      </w:r>
    </w:p>
    <w:bookmarkEnd w:id="746"/>
    <w:bookmarkStart w:name="z763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Местные исполнительные органы:</w:t>
      </w:r>
    </w:p>
    <w:bookmarkEnd w:id="747"/>
    <w:bookmarkStart w:name="z764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 и утверждают территориальные планы обеспечения готовности и действий по ликвидации розливов нефти на соответствующих административно-территориальных единицах. В указанных планах предусматриваются конкретные мероприятия, ответственные исполнители, ресурсы, схемы оповещения и эвакуации, а также порядок взаимодействия с уполномоченными государственными органами, аварийными службами и организациями, осуществляющими деятельность на объектах повышенного риска;</w:t>
      </w:r>
    </w:p>
    <w:bookmarkEnd w:id="748"/>
    <w:bookmarkStart w:name="z765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организуют и осуществляют межведомственную координацию действий по ликвидации розливов нефти, обеспечивая оперативное взаимодействие с территориальными органами уполномоченных органов, аварийно-спасательными службами, специализированными организациями, собственниками потенциально опасных объектов, а также с другими заинтересованными структурами. Координация осуществляется как на стадии готовности, так и в ходе непосредственного реагирования на розлив нефти;</w:t>
      </w:r>
    </w:p>
    <w:bookmarkEnd w:id="749"/>
    <w:bookmarkStart w:name="z766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участвуют в организации и проведении учений и тренировок по готовности и ликвидации розливов нефти с привлечением всех заинтересованных служб и организаций;</w:t>
      </w:r>
    </w:p>
    <w:bookmarkEnd w:id="750"/>
    <w:bookmarkStart w:name="z767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определяют, обустраивают и содержат места для временного хранения, сортировки и накопления отходов и собранной нефти, образующихся в процессе ликвидации розливов, а также обеспечивают безопасную утилизацию указанных отходов в соответствии с экологическими и санитарными требованиями;</w:t>
      </w:r>
    </w:p>
    <w:bookmarkEnd w:id="751"/>
    <w:bookmarkStart w:name="z768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заключают договоры со специализированными организациями по ликвидации розливов нефти для обеспечения постоянной готовности сил и средств к реагированию. В рамках данных договоров предусматриваются условия оперативного привлечения необходимых ресурсов в случае аварийной ситуации;</w:t>
      </w:r>
    </w:p>
    <w:bookmarkEnd w:id="752"/>
    <w:bookmarkStart w:name="z769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взаимодействие с представителями общественности, экологическими движениями и иными заинтересованными сторонами по вопросам ликвидации розливов нефти. В случае необходимости они организуют привлечение и координацию добровольцев-волонтеров для оказания содействия в ликвидационных работах и очистке территории.</w:t>
      </w:r>
    </w:p>
    <w:bookmarkEnd w:id="7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