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dd968" w14:textId="77dd9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совместный приказ исполняющего обязанности Министра по инвестициям и развитию Республики Казахстан от 14 декабря 2015 года № 1199 и Министра национальной экономики Республики Казахстан от 29 декабря 2015 года № 826 "Об утверждении критериев оценки степени риска и проверочных листов в области технического регулирования"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торговли и интеграции Республики Казахстан от 25 июля 2025 года № 224-НҚ и и.о. Министра национальной экономики Республики Казахстан от 25 июля 2025 года № 70. Зарегистрирован в Министерстве юстиции Республики Казахстан 28 июля 2025 года № 36519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14 декабря 2015 года № 1199 и Министра национальной экономики Республики Казахстан от 29 декабря 2015 года № 826 "Об утверждении критериев оценки степени риска и проверочных листов в области технического регулирования" (зарегистрирован в Реестре государственной регистрации нормативных правовых актов под № 12735)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проверочный лист в области технического регулирования в отношении организации, уполномоченной на выдачу сертификата о происхождении товара согласно приложению 4 к настоящему совместному приказу.";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совместному приказу: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субъекты (объекты) контроля и надзора в области технического регулирования - орган (организации), уполномоченный (уполномоченные) на выдачу сертификата о происхождении товара, изготовители Государственного Флага и Государственного Герба Республики Казахстан, органы по подтверждению соответствия, лаборатории и заявители на которые распространяется действие технического регламента, учебные центры, субъекты частного предпринимательства, осуществляющие реализацию, выпуск в обращение продукции соответствующей требованиям, установленным техническими регламентами;";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изложить в следующей редакции: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орган (организации), уполномоченный (уполномоченные) на выдачу сертификата о происхождении товара;";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третьей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критериям оценки степени риска для отбора субъектов</w:t>
      </w:r>
    </w:p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(объектов) контроля и надзора в области технического регулирования: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5, изложить в следующей редакции: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Наличие на выпускаемую продукцию выпи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ски из реестра казахстанских товаропроизводителей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грубое</w:t>
            </w:r>
          </w:p>
        </w:tc>
      </w:tr>
    </w:tbl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критериям оценки степени риска для отбора субъектов</w:t>
      </w:r>
    </w:p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(объектов) контроля и надзора в области технического регулирования: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1, изложить в следующей редакции: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проведение подготовки и повышения квалификации экспертов-аудиторов по подтверждению соответствия осуществляется в форме квалификационных курсов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значительное</w:t>
            </w:r>
          </w:p>
        </w:tc>
      </w:tr>
    </w:tbl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критериям оценки степени риска для отбора субъектов (объектов) контроля и надзора в области технического регулирования: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"Степени нарушения требований к субъектам (объектам) контроля в области технического регулирования в отношении органа (организации), уполномоченного (уполномоченной) на выдачу сертификата о происхождении товара при проведении профилактического контроля с посещением, и внеплановых проверок";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1, исключить;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3, исключить;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4, изложить в следующей редакции: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наличие заявки физического или юридического лица на получение сертификата о происхождении товара, экспортируемого, реэкспортируемого из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грубое</w:t>
            </w:r>
          </w:p>
        </w:tc>
      </w:tr>
    </w:tbl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7, 8, 9, 10 и 11, исключить;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15, 16, и 17, исключить;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19, исключить;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21, изложить в следующей редакции: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осуществление выезда на место нахождения производства заявляемого товара для проверки места производства се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рийной продукции, когда на момент подачи заявки на получение сертификата о происхождении серийной продукции у заявителя отсутствовал сертификат о происхождении товара формы "СТ-1" в отношении запрашиваемого товара, выданного за последние 2 (два)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грубо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</w:t>
            </w:r>
          </w:p>
        </w:tc>
      </w:tr>
    </w:tbl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22, 23, 24, 25, 26, 27, 28, 29, 30, 31 и 32, исключить;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совместному приказу:</w:t>
      </w:r>
    </w:p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5, изложить в следующей редакции: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Наличие на выпускаемую продукцию выписки из реестра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казахстанских товаропроизводителей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совместному приказу:</w:t>
      </w:r>
    </w:p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1, изложить в следующей редакции: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проведение подготовки и повышения квалификации экспертов-аудиторов по подтверждению соответствия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осуществляется в форме квалификационных курсов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совместному приказу: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"Проверочный лист в области технического регулирования в отношении органа уполномоченного на выдачу сертификата о происхождении товара";</w:t>
      </w:r>
    </w:p>
    <w:bookmarkEnd w:id="31"/>
    <w:bookmarkStart w:name="z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1, исключить;</w:t>
      </w:r>
    </w:p>
    <w:bookmarkEnd w:id="32"/>
    <w:bookmarkStart w:name="z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3, исключить;</w:t>
      </w:r>
    </w:p>
    <w:bookmarkEnd w:id="33"/>
    <w:bookmarkStart w:name="z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4, изложить в следующей редакции:</w:t>
      </w:r>
    </w:p>
    <w:bookmarkEnd w:id="34"/>
    <w:bookmarkStart w:name="z5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наличие заявки физического или юридического лица на получение сертификата о происхождении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товара, экспортируемого, реэкспортируемого из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6"/>
    <w:bookmarkStart w:name="z5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номера 7, 8, 9, 10 и 11 исключить;</w:t>
      </w:r>
    </w:p>
    <w:bookmarkEnd w:id="37"/>
    <w:bookmarkStart w:name="z5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15, 16, и 17 исключить;</w:t>
      </w:r>
    </w:p>
    <w:bookmarkEnd w:id="38"/>
    <w:bookmarkStart w:name="z5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19, исключить;</w:t>
      </w:r>
    </w:p>
    <w:bookmarkEnd w:id="39"/>
    <w:bookmarkStart w:name="z5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21, изложить в следующей редакции:</w:t>
      </w:r>
    </w:p>
    <w:bookmarkEnd w:id="40"/>
    <w:bookmarkStart w:name="z6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осуществление выезда на место нахождения производства заявляемого товара для проверки места производства серийной продукции, когда на момент подачи заявки на получение сертификата о происхождении серийной продукции у заявителя от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сутствовал сертификат о происхождении товара формы "СТ-1" в отношении запрашиваемого товара, выданного за последние 2 (два)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2"/>
    <w:bookmarkStart w:name="z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22, 23, 24, 25, 26, 27, 28, 29, 30, 31 и 32 исключить.</w:t>
      </w:r>
    </w:p>
    <w:bookmarkEnd w:id="43"/>
    <w:bookmarkStart w:name="z6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технического регулирования и метрологии Министерства торговли и интеграции Республики Казахстан в установленном законодательством порядке обеспечить:</w:t>
      </w:r>
    </w:p>
    <w:bookmarkEnd w:id="44"/>
    <w:bookmarkStart w:name="z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45"/>
    <w:bookmarkStart w:name="z6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торговли и интеграции Республики Казахстан;</w:t>
      </w:r>
    </w:p>
    <w:bookmarkEnd w:id="46"/>
    <w:bookmarkStart w:name="z6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пяти рабочих дней после государственной регистрации настоящего совместного приказа в Министерстве юстиции Республики Казахстан его направление в Комитет по правовой статистике и специальным учетам Генеральной прокуратуры Республики Казахстан для размещения в информационной системе "Единый реестр субъектов и объектов проверок".</w:t>
      </w:r>
    </w:p>
    <w:bookmarkEnd w:id="47"/>
    <w:bookmarkStart w:name="z6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торговли и интеграции Республики Казахстан.</w:t>
      </w:r>
    </w:p>
    <w:bookmarkEnd w:id="48"/>
    <w:bookmarkStart w:name="z6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с 1 января 2026 года и подлежит официальному опубликованию.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И.о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. Министра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 xml:space="preserve">__________Б. 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Омарбеков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Министр торговли и интеграции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 xml:space="preserve">__________А. 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Шаккалиев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  <w:p>
                  <w:pPr>
                    <w:spacing w:after="0"/>
                    <w:ind w:left="0"/>
                    <w:jc w:val="left"/>
                  </w:pP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