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190bf1" w14:textId="a190bf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приказ Министра здравоохранения Республики Казахстан от 4 июля 2022 года № ҚР ДСМ-63 "Об утверждении государственных общеобязательных стандартов по уровням образования в области здравоохранения"</w:t>
      </w:r>
    </w:p>
    <w:p>
      <w:pPr>
        <w:spacing w:after="0"/>
        <w:ind w:left="0"/>
        <w:jc w:val="both"/>
      </w:pPr>
      <w:r>
        <w:rPr>
          <w:rFonts w:ascii="Times New Roman"/>
          <w:b w:val="false"/>
          <w:i w:val="false"/>
          <w:color w:val="000000"/>
          <w:sz w:val="28"/>
        </w:rPr>
        <w:t>Приказ Министра здравоохранения Республики Казахстан от 26 июня 2025 года № 61. Зарегистрирован в Министерстве юстиции Республики Казахстан 2 июля 2025 года № 36389</w:t>
      </w:r>
    </w:p>
    <w:p>
      <w:pPr>
        <w:spacing w:after="0"/>
        <w:ind w:left="0"/>
        <w:jc w:val="both"/>
      </w:pPr>
      <w:r>
        <w:rPr>
          <w:rFonts w:ascii="Times New Roman"/>
          <w:b w:val="false"/>
          <w:i w:val="false"/>
          <w:color w:val="000000"/>
          <w:sz w:val="28"/>
        </w:rPr>
        <w:t>
</w:t>
      </w:r>
      <w:r>
        <w:rPr>
          <w:rFonts w:ascii="Times New Roman"/>
          <w:b w:val="false"/>
          <w:i w:val="false"/>
          <w:color w:val="ff0000"/>
          <w:sz w:val="28"/>
        </w:rPr>
        <w:t>      Примечание ИЗПИ!</w:t>
      </w:r>
    </w:p>
    <w:p>
      <w:pPr>
        <w:spacing w:after="0"/>
        <w:ind w:left="0"/>
        <w:jc w:val="both"/>
      </w:pP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п. 4</w:t>
      </w:r>
      <w:r>
        <w:rPr>
          <w:rFonts w:ascii="Times New Roman"/>
          <w:b w:val="false"/>
          <w:i w:val="false"/>
          <w:color w:val="ff0000"/>
          <w:sz w:val="28"/>
        </w:rPr>
        <w:t>.</w:t>
      </w:r>
    </w:p>
    <w:bookmarkStart w:name="z4" w:id="0"/>
    <w:p>
      <w:pPr>
        <w:spacing w:after="0"/>
        <w:ind w:left="0"/>
        <w:jc w:val="both"/>
      </w:pPr>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здравоохранения Республики Казахстан от 4 июля 2022 года № ҚР ДСМ-63 "Об утверждении государственных общеобязательных стандартов по уровням образования в области здравоохранения" (зарегистрирован в Реестре государственной регистрации нормативных правовых актов под № 28716) следующие изменения:</w:t>
      </w:r>
    </w:p>
    <w:bookmarkEnd w:id="1"/>
    <w:bookmarkStart w:name="z6"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государственном</w:t>
      </w:r>
      <w:r>
        <w:rPr>
          <w:rFonts w:ascii="Times New Roman"/>
          <w:b w:val="false"/>
          <w:i w:val="false"/>
          <w:color w:val="000000"/>
          <w:sz w:val="28"/>
        </w:rPr>
        <w:t xml:space="preserve"> общеобязательном стандарте высшего образования, утвержденном указанным приказом:</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7</w:t>
      </w:r>
      <w:r>
        <w:rPr>
          <w:rFonts w:ascii="Times New Roman"/>
          <w:b w:val="false"/>
          <w:i w:val="false"/>
          <w:color w:val="000000"/>
          <w:sz w:val="28"/>
        </w:rPr>
        <w:t xml:space="preserve"> изложить в следующей редакции:</w:t>
      </w:r>
    </w:p>
    <w:bookmarkStart w:name="z8" w:id="3"/>
    <w:p>
      <w:pPr>
        <w:spacing w:after="0"/>
        <w:ind w:left="0"/>
        <w:jc w:val="both"/>
      </w:pPr>
      <w:r>
        <w:rPr>
          <w:rFonts w:ascii="Times New Roman"/>
          <w:b w:val="false"/>
          <w:i w:val="false"/>
          <w:color w:val="000000"/>
          <w:sz w:val="28"/>
        </w:rPr>
        <w:t>
      "7. Объем цикла ООД составляет 46 академических кредитов. Из них 41 академических кредита отводится на дисциплины обязательного компонента: История Казахстана, Философия, Казахский (русский) язык, Иностранный язык, Информационно-коммуникационные технологии, Физическое воспитание, Модуль социально-политических знаний (политология, социология, культурология, психология).";</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10</w:t>
      </w:r>
      <w:r>
        <w:rPr>
          <w:rFonts w:ascii="Times New Roman"/>
          <w:b w:val="false"/>
          <w:i w:val="false"/>
          <w:color w:val="000000"/>
          <w:sz w:val="28"/>
        </w:rPr>
        <w:t xml:space="preserve"> и </w:t>
      </w:r>
      <w:r>
        <w:rPr>
          <w:rFonts w:ascii="Times New Roman"/>
          <w:b w:val="false"/>
          <w:i w:val="false"/>
          <w:color w:val="000000"/>
          <w:sz w:val="28"/>
        </w:rPr>
        <w:t>11</w:t>
      </w:r>
      <w:r>
        <w:rPr>
          <w:rFonts w:ascii="Times New Roman"/>
          <w:b w:val="false"/>
          <w:i w:val="false"/>
          <w:color w:val="000000"/>
          <w:sz w:val="28"/>
        </w:rPr>
        <w:t xml:space="preserve"> изложить в следующей редакции:</w:t>
      </w:r>
    </w:p>
    <w:bookmarkStart w:name="z10" w:id="4"/>
    <w:p>
      <w:pPr>
        <w:spacing w:after="0"/>
        <w:ind w:left="0"/>
        <w:jc w:val="both"/>
      </w:pPr>
      <w:r>
        <w:rPr>
          <w:rFonts w:ascii="Times New Roman"/>
          <w:b w:val="false"/>
          <w:i w:val="false"/>
          <w:color w:val="000000"/>
          <w:sz w:val="28"/>
        </w:rPr>
        <w:t>
      "10. Цикл БД по программам высшего образования по направлению подготовки Здравоохранение включает изучение учебных дисциплин и прохождение профессиональной практики и составляет не менее 120 или 150 академических кредитов от общего объема программы 240 или 300 кредитов.</w:t>
      </w:r>
    </w:p>
    <w:bookmarkEnd w:id="4"/>
    <w:bookmarkStart w:name="z11" w:id="5"/>
    <w:p>
      <w:pPr>
        <w:spacing w:after="0"/>
        <w:ind w:left="0"/>
        <w:jc w:val="both"/>
      </w:pPr>
      <w:r>
        <w:rPr>
          <w:rFonts w:ascii="Times New Roman"/>
          <w:b w:val="false"/>
          <w:i w:val="false"/>
          <w:color w:val="000000"/>
          <w:sz w:val="28"/>
        </w:rPr>
        <w:t>
      11. Цикл БД по программам непрерывного интегрированного медицинского образования включает изучение учебных дисциплин и прохождение профессиональной практики и составляет не менее 75 или 105 академических кредитов от общего объема программы 300 или 360 кредитов.";</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33</w:t>
      </w:r>
      <w:r>
        <w:rPr>
          <w:rFonts w:ascii="Times New Roman"/>
          <w:b w:val="false"/>
          <w:i w:val="false"/>
          <w:color w:val="000000"/>
          <w:sz w:val="28"/>
        </w:rPr>
        <w:t xml:space="preserve"> изложить в следующей редакции:</w:t>
      </w:r>
    </w:p>
    <w:bookmarkStart w:name="z13" w:id="6"/>
    <w:p>
      <w:pPr>
        <w:spacing w:after="0"/>
        <w:ind w:left="0"/>
        <w:jc w:val="both"/>
      </w:pPr>
      <w:r>
        <w:rPr>
          <w:rFonts w:ascii="Times New Roman"/>
          <w:b w:val="false"/>
          <w:i w:val="false"/>
          <w:color w:val="000000"/>
          <w:sz w:val="28"/>
        </w:rPr>
        <w:t xml:space="preserve">
      "33. Количество академических кредитов и необходимый объем образовательной программы высшего образования для обучающихся, поступивших на базе программы технического и профессионального или программы послесреднего, или программы высшего образования, или на базе программы общего среднего образования для обучения с ускоренным сроком обучения определяется ОВПО самостоятельно с учетом признания ранее достигнутых результатов обучения формального и неформального образования в соответствии с совместным </w:t>
      </w:r>
      <w:r>
        <w:rPr>
          <w:rFonts w:ascii="Times New Roman"/>
          <w:b w:val="false"/>
          <w:i w:val="false"/>
          <w:color w:val="000000"/>
          <w:sz w:val="28"/>
        </w:rPr>
        <w:t>приказом</w:t>
      </w:r>
      <w:r>
        <w:rPr>
          <w:rFonts w:ascii="Times New Roman"/>
          <w:b w:val="false"/>
          <w:i w:val="false"/>
          <w:color w:val="000000"/>
          <w:sz w:val="28"/>
        </w:rPr>
        <w:t xml:space="preserve"> Министра науки и высшего образования Республики Казахстан от 24 октября 2023 года № 544 и Министра просвещения Республики Казахстан от 24 октября 2023 года № 322 "Об утверждении Правил признания результатов обучения, полученных через неформальное образование, а также результатов признания профессиональной квалификации" (зарегистрирован в Реестре государственной регистрации нормативных правовых актов под № 33580).";</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w:t>
      </w:r>
      <w:r>
        <w:rPr>
          <w:rFonts w:ascii="Times New Roman"/>
          <w:b w:val="false"/>
          <w:i w:val="false"/>
          <w:color w:val="000000"/>
          <w:sz w:val="28"/>
        </w:rPr>
        <w:t xml:space="preserve"> к государственному общеобязательному стандарту высшего образования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приказу;</w:t>
      </w:r>
    </w:p>
    <w:bookmarkStart w:name="z15" w:id="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государственном</w:t>
      </w:r>
      <w:r>
        <w:rPr>
          <w:rFonts w:ascii="Times New Roman"/>
          <w:b w:val="false"/>
          <w:i w:val="false"/>
          <w:color w:val="000000"/>
          <w:sz w:val="28"/>
        </w:rPr>
        <w:t xml:space="preserve"> общеобязательном стандарте послевузовского образования, утвержденном указанным приказом:</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изложить в следующей редакции:</w:t>
      </w:r>
    </w:p>
    <w:bookmarkStart w:name="z17" w:id="8"/>
    <w:p>
      <w:pPr>
        <w:spacing w:after="0"/>
        <w:ind w:left="0"/>
        <w:jc w:val="both"/>
      </w:pPr>
      <w:r>
        <w:rPr>
          <w:rFonts w:ascii="Times New Roman"/>
          <w:b w:val="false"/>
          <w:i w:val="false"/>
          <w:color w:val="000000"/>
          <w:sz w:val="28"/>
        </w:rPr>
        <w:t xml:space="preserve">
      "1. Настоящий государственный общеобязательный стандарт послевузовского образования (далее – стандарт) разработан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221 Кодекса Республики Казахстан "О здоровье народа и системе здравоохранения" (далее – Кодекс), </w:t>
      </w:r>
      <w:r>
        <w:rPr>
          <w:rFonts w:ascii="Times New Roman"/>
          <w:b w:val="false"/>
          <w:i w:val="false"/>
          <w:color w:val="000000"/>
          <w:sz w:val="28"/>
        </w:rPr>
        <w:t>статьи 56</w:t>
      </w:r>
      <w:r>
        <w:rPr>
          <w:rFonts w:ascii="Times New Roman"/>
          <w:b w:val="false"/>
          <w:i w:val="false"/>
          <w:color w:val="000000"/>
          <w:sz w:val="28"/>
        </w:rPr>
        <w:t xml:space="preserve"> Закона Республики Казахстан "Об образовании" (далее – Закон) и определяет требования к содержанию образования с ориентиром на результаты обучения, максимальному объему учебной нагрузки обучающихся, уровню подготовки обучающихся, сроку обучения в организациях высшего и (или) послевузовского образования (далее – ОВПО), научными организациями в области здравоохранения (далее – НООЗ), независимо от формы собственности и ведомственной подчиненности.</w:t>
      </w:r>
    </w:p>
    <w:bookmarkEnd w:id="8"/>
    <w:bookmarkStart w:name="z18" w:id="9"/>
    <w:p>
      <w:pPr>
        <w:spacing w:after="0"/>
        <w:ind w:left="0"/>
        <w:jc w:val="both"/>
      </w:pPr>
      <w:r>
        <w:rPr>
          <w:rFonts w:ascii="Times New Roman"/>
          <w:b w:val="false"/>
          <w:i w:val="false"/>
          <w:color w:val="000000"/>
          <w:sz w:val="28"/>
        </w:rPr>
        <w:t>
      Научные организации в области здравоохранения, находящиеся в ведении уполномоченного органа в области здравоохранения, самостоятельно реализуют программы резидентуры, а программы докторантуры по профильному направлению – в сотрудничестве с организациями высшего и (или) послевузовского образования.</w:t>
      </w:r>
    </w:p>
    <w:bookmarkEnd w:id="9"/>
    <w:bookmarkStart w:name="z19" w:id="10"/>
    <w:p>
      <w:pPr>
        <w:spacing w:after="0"/>
        <w:ind w:left="0"/>
        <w:jc w:val="both"/>
      </w:pPr>
      <w:r>
        <w:rPr>
          <w:rFonts w:ascii="Times New Roman"/>
          <w:b w:val="false"/>
          <w:i w:val="false"/>
          <w:color w:val="000000"/>
          <w:sz w:val="28"/>
        </w:rPr>
        <w:t>
      2. ОВПО, НООЗ самостоятельно разрабатывают образовательные программы в соответствии с требованиями стандарта и ТУПл по специальностям резидентуры, отражающие результаты обучения, на основании которых разрабатываются учебные планы (РУПл, индивидуальные учебные планы врача-резидента) и силлабусы.";</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и </w:t>
      </w:r>
      <w:r>
        <w:rPr>
          <w:rFonts w:ascii="Times New Roman"/>
          <w:b w:val="false"/>
          <w:i w:val="false"/>
          <w:color w:val="000000"/>
          <w:sz w:val="28"/>
        </w:rPr>
        <w:t>8</w:t>
      </w:r>
      <w:r>
        <w:rPr>
          <w:rFonts w:ascii="Times New Roman"/>
          <w:b w:val="false"/>
          <w:i w:val="false"/>
          <w:color w:val="000000"/>
          <w:sz w:val="28"/>
        </w:rPr>
        <w:t xml:space="preserve"> изложить в следующей редакции:</w:t>
      </w:r>
    </w:p>
    <w:bookmarkStart w:name="z21" w:id="11"/>
    <w:p>
      <w:pPr>
        <w:spacing w:after="0"/>
        <w:ind w:left="0"/>
        <w:jc w:val="both"/>
      </w:pPr>
      <w:r>
        <w:rPr>
          <w:rFonts w:ascii="Times New Roman"/>
          <w:b w:val="false"/>
          <w:i w:val="false"/>
          <w:color w:val="000000"/>
          <w:sz w:val="28"/>
        </w:rPr>
        <w:t>
      "4. ОВПО, НООЗ обеспечивает достаточную материально-техническую базу для преподавателей и врачей – резидентов, позволяющую обеспечить адекватное выполнение образовательной программы, эффективное использование клинических баз, кадровых, образовательных, информационных ресурсов в целях подготовки врачей специалистов, уделяя должное внимание, функциям медицинского обслуживания, вовлекая во все виды медицинской деятельности – включая дежурства – в рамках соответствующей подготовки, согласно стандартному графику рабочего времени. Условия предоставления медицинских услуг и ответственность врачей-резидентов определяют и доводят до сведения всех сторон.</w:t>
      </w:r>
    </w:p>
    <w:bookmarkEnd w:id="11"/>
    <w:bookmarkStart w:name="z22" w:id="12"/>
    <w:p>
      <w:pPr>
        <w:spacing w:after="0"/>
        <w:ind w:left="0"/>
        <w:jc w:val="both"/>
      </w:pPr>
      <w:r>
        <w:rPr>
          <w:rFonts w:ascii="Times New Roman"/>
          <w:b w:val="false"/>
          <w:i w:val="false"/>
          <w:color w:val="000000"/>
          <w:sz w:val="28"/>
        </w:rPr>
        <w:t xml:space="preserve">
      5. Аккредитация клинических баз резидентуры осуществляется ОВПО, НООЗ на основе оценки деятельности медицинской организации на соответствие стандартам и критериям, разработанным уполномоченным органом в сфере здравоохранения. </w:t>
      </w:r>
    </w:p>
    <w:bookmarkEnd w:id="12"/>
    <w:bookmarkStart w:name="z23" w:id="13"/>
    <w:p>
      <w:pPr>
        <w:spacing w:after="0"/>
        <w:ind w:left="0"/>
        <w:jc w:val="both"/>
      </w:pPr>
      <w:r>
        <w:rPr>
          <w:rFonts w:ascii="Times New Roman"/>
          <w:b w:val="false"/>
          <w:i w:val="false"/>
          <w:color w:val="000000"/>
          <w:sz w:val="28"/>
        </w:rPr>
        <w:t xml:space="preserve">
      6. ОВПО, НООЗ осуществляет образовательную деятельность в соответствии с полученной лицензией и на протяжении всего периода времени ее действительности, соблюдает квалификационные требования, предъявляемые к образовательной деятельности, и перечня документов, подтверждающие соответствие им, утвержденные </w:t>
      </w:r>
      <w:r>
        <w:rPr>
          <w:rFonts w:ascii="Times New Roman"/>
          <w:b w:val="false"/>
          <w:i w:val="false"/>
          <w:color w:val="000000"/>
          <w:sz w:val="28"/>
        </w:rPr>
        <w:t>приказом</w:t>
      </w:r>
      <w:r>
        <w:rPr>
          <w:rFonts w:ascii="Times New Roman"/>
          <w:b w:val="false"/>
          <w:i w:val="false"/>
          <w:color w:val="000000"/>
          <w:sz w:val="28"/>
        </w:rPr>
        <w:t xml:space="preserve"> Министра науки и высшего образования Республики Казахстан от 5 января 2024 года № 4 "Об утверждении квалификационных требований, предъявляемых к образовательной деятельности организаций, предоставляющих высшее и (или) послевузовское образование, и перечня документов, подтверждающих соответствие им" (зарегистрирован в Реестре государственной регистрации нормативных правовых актов под № 33892) (далее – приказ № 4).</w:t>
      </w:r>
    </w:p>
    <w:bookmarkEnd w:id="13"/>
    <w:bookmarkStart w:name="z24" w:id="14"/>
    <w:p>
      <w:pPr>
        <w:spacing w:after="0"/>
        <w:ind w:left="0"/>
        <w:jc w:val="both"/>
      </w:pPr>
      <w:r>
        <w:rPr>
          <w:rFonts w:ascii="Times New Roman"/>
          <w:b w:val="false"/>
          <w:i w:val="false"/>
          <w:color w:val="000000"/>
          <w:sz w:val="28"/>
        </w:rPr>
        <w:t xml:space="preserve">
      7. Врач-резидент работает под надзором наставника на базах резидентуры в течении цикла дисциплины и (или) модуля с регулярной оценкой и обратной связью. По завершении цикла дисциплины и (или) модуля обучающийся аттестуется в порядке, установленном ОВПО, НООЗ. Наставник назначается из числа квалифицированных специалистов практического здравоохранения, работающих на базах резидентуры, имеющих стаж по соответствующей специальности не менее 5 лет. Регламент работы и порядок закрепления наставника определяется базой резидентуры самостоятельно по согласованию с ОВПО, НООЗ. </w:t>
      </w:r>
    </w:p>
    <w:bookmarkEnd w:id="14"/>
    <w:bookmarkStart w:name="z25" w:id="15"/>
    <w:p>
      <w:pPr>
        <w:spacing w:after="0"/>
        <w:ind w:left="0"/>
        <w:jc w:val="both"/>
      </w:pPr>
      <w:r>
        <w:rPr>
          <w:rFonts w:ascii="Times New Roman"/>
          <w:b w:val="false"/>
          <w:i w:val="false"/>
          <w:color w:val="000000"/>
          <w:sz w:val="28"/>
        </w:rPr>
        <w:t>
      8. Ежегодно по завершении учебного года врач-резидент проходит аттестацию на предмет выполнения индивидуального учебного плана работы, плана клинической и исследовательской работы, согласованной с руководителем. Процедура проведения ежегодной аттестации слушателя резидентуры определяется ОВПО, НООЗ самостоятельно.";</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16</w:t>
      </w:r>
      <w:r>
        <w:rPr>
          <w:rFonts w:ascii="Times New Roman"/>
          <w:b w:val="false"/>
          <w:i w:val="false"/>
          <w:color w:val="000000"/>
          <w:sz w:val="28"/>
        </w:rPr>
        <w:t xml:space="preserve"> изложить в следующей редакции:</w:t>
      </w:r>
    </w:p>
    <w:bookmarkStart w:name="z27" w:id="16"/>
    <w:p>
      <w:pPr>
        <w:spacing w:after="0"/>
        <w:ind w:left="0"/>
        <w:jc w:val="both"/>
      </w:pPr>
      <w:r>
        <w:rPr>
          <w:rFonts w:ascii="Times New Roman"/>
          <w:b w:val="false"/>
          <w:i w:val="false"/>
          <w:color w:val="000000"/>
          <w:sz w:val="28"/>
        </w:rPr>
        <w:t>
      "16. Лицо, обучающееся в резидентуре с целью изменения профессиональной квалификации, осваивает программу в соответствии с типовым планом специальности. ОВПО, НООЗ с учетом признания ранее достигнутых результатов обучения формального образования в соответствии с типовым планом специальности совместно с обучающимся формируют индивидуальный учебный план.";</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25</w:t>
      </w:r>
      <w:r>
        <w:rPr>
          <w:rFonts w:ascii="Times New Roman"/>
          <w:b w:val="false"/>
          <w:i w:val="false"/>
          <w:color w:val="000000"/>
          <w:sz w:val="28"/>
        </w:rPr>
        <w:t xml:space="preserve"> изложить в следующей редакции:</w:t>
      </w:r>
    </w:p>
    <w:bookmarkStart w:name="z29" w:id="17"/>
    <w:p>
      <w:pPr>
        <w:spacing w:after="0"/>
        <w:ind w:left="0"/>
        <w:jc w:val="both"/>
      </w:pPr>
      <w:r>
        <w:rPr>
          <w:rFonts w:ascii="Times New Roman"/>
          <w:b w:val="false"/>
          <w:i w:val="false"/>
          <w:color w:val="000000"/>
          <w:sz w:val="28"/>
        </w:rPr>
        <w:t xml:space="preserve">
      "25. ОВПО осуществляет образовательную деятельность в соответствии с полученной лицензией и на протяжении всего периода времени ее действительности соблюдает квалификационные требования, предъявляемые к образовательной деятельности, и перечня документов, подтверждающие соответствие им, утвержденные </w:t>
      </w:r>
      <w:r>
        <w:rPr>
          <w:rFonts w:ascii="Times New Roman"/>
          <w:b w:val="false"/>
          <w:i w:val="false"/>
          <w:color w:val="000000"/>
          <w:sz w:val="28"/>
        </w:rPr>
        <w:t>приказом № 4</w:t>
      </w:r>
      <w:r>
        <w:rPr>
          <w:rFonts w:ascii="Times New Roman"/>
          <w:b w:val="false"/>
          <w:i w:val="false"/>
          <w:color w:val="000000"/>
          <w:sz w:val="28"/>
        </w:rPr>
        <w:t>.";</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43</w:t>
      </w:r>
      <w:r>
        <w:rPr>
          <w:rFonts w:ascii="Times New Roman"/>
          <w:b w:val="false"/>
          <w:i w:val="false"/>
          <w:color w:val="000000"/>
          <w:sz w:val="28"/>
        </w:rPr>
        <w:t xml:space="preserve"> изложить в следующей редакции:</w:t>
      </w:r>
    </w:p>
    <w:bookmarkStart w:name="z31" w:id="18"/>
    <w:p>
      <w:pPr>
        <w:spacing w:after="0"/>
        <w:ind w:left="0"/>
        <w:jc w:val="both"/>
      </w:pPr>
      <w:r>
        <w:rPr>
          <w:rFonts w:ascii="Times New Roman"/>
          <w:b w:val="false"/>
          <w:i w:val="false"/>
          <w:color w:val="000000"/>
          <w:sz w:val="28"/>
        </w:rPr>
        <w:t xml:space="preserve">
      "43. В течение двух месяцев после зачисления каждому магистранту для руководства магистерской диссертацией назначается научный руководитель в соответствии с квалификационными требованиями </w:t>
      </w:r>
      <w:r>
        <w:rPr>
          <w:rFonts w:ascii="Times New Roman"/>
          <w:b w:val="false"/>
          <w:i w:val="false"/>
          <w:color w:val="000000"/>
          <w:sz w:val="28"/>
        </w:rPr>
        <w:t>приказа № 4</w:t>
      </w:r>
      <w:r>
        <w:rPr>
          <w:rFonts w:ascii="Times New Roman"/>
          <w:b w:val="false"/>
          <w:i w:val="false"/>
          <w:color w:val="000000"/>
          <w:sz w:val="28"/>
        </w:rPr>
        <w:t>.";</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65</w:t>
      </w:r>
      <w:r>
        <w:rPr>
          <w:rFonts w:ascii="Times New Roman"/>
          <w:b w:val="false"/>
          <w:i w:val="false"/>
          <w:color w:val="000000"/>
          <w:sz w:val="28"/>
        </w:rPr>
        <w:t xml:space="preserve"> изложить в следующей редакции:</w:t>
      </w:r>
    </w:p>
    <w:bookmarkStart w:name="z33" w:id="19"/>
    <w:p>
      <w:pPr>
        <w:spacing w:after="0"/>
        <w:ind w:left="0"/>
        <w:jc w:val="both"/>
      </w:pPr>
      <w:r>
        <w:rPr>
          <w:rFonts w:ascii="Times New Roman"/>
          <w:b w:val="false"/>
          <w:i w:val="false"/>
          <w:color w:val="000000"/>
          <w:sz w:val="28"/>
        </w:rPr>
        <w:t xml:space="preserve">
      "65. Для руководства докторской диссертацией докторанту в течение двух месяцев после зачисления назначается научное руководство согласно квалификационным требованиям </w:t>
      </w:r>
      <w:r>
        <w:rPr>
          <w:rFonts w:ascii="Times New Roman"/>
          <w:b w:val="false"/>
          <w:i w:val="false"/>
          <w:color w:val="000000"/>
          <w:sz w:val="28"/>
        </w:rPr>
        <w:t>приказа № 4</w:t>
      </w:r>
      <w:r>
        <w:rPr>
          <w:rFonts w:ascii="Times New Roman"/>
          <w:b w:val="false"/>
          <w:i w:val="false"/>
          <w:color w:val="000000"/>
          <w:sz w:val="28"/>
        </w:rPr>
        <w:t>.";</w:t>
      </w:r>
    </w:p>
    <w:bookmarkEnd w:id="19"/>
    <w:bookmarkStart w:name="z34" w:id="20"/>
    <w:p>
      <w:pPr>
        <w:spacing w:after="0"/>
        <w:ind w:left="0"/>
        <w:jc w:val="both"/>
      </w:pPr>
      <w:r>
        <w:rPr>
          <w:rFonts w:ascii="Times New Roman"/>
          <w:b w:val="false"/>
          <w:i w:val="false"/>
          <w:color w:val="000000"/>
          <w:sz w:val="28"/>
        </w:rPr>
        <w:t xml:space="preserve">
      абзац первый части второй </w:t>
      </w:r>
      <w:r>
        <w:rPr>
          <w:rFonts w:ascii="Times New Roman"/>
          <w:b w:val="false"/>
          <w:i w:val="false"/>
          <w:color w:val="000000"/>
          <w:sz w:val="28"/>
        </w:rPr>
        <w:t>пункта 75</w:t>
      </w:r>
      <w:r>
        <w:rPr>
          <w:rFonts w:ascii="Times New Roman"/>
          <w:b w:val="false"/>
          <w:i w:val="false"/>
          <w:color w:val="000000"/>
          <w:sz w:val="28"/>
        </w:rPr>
        <w:t xml:space="preserve"> изложить в следующей редакции:</w:t>
      </w:r>
    </w:p>
    <w:bookmarkEnd w:id="20"/>
    <w:bookmarkStart w:name="z35" w:id="21"/>
    <w:p>
      <w:pPr>
        <w:spacing w:after="0"/>
        <w:ind w:left="0"/>
        <w:jc w:val="both"/>
      </w:pPr>
      <w:r>
        <w:rPr>
          <w:rFonts w:ascii="Times New Roman"/>
          <w:b w:val="false"/>
          <w:i w:val="false"/>
          <w:color w:val="000000"/>
          <w:sz w:val="28"/>
        </w:rPr>
        <w:t>
      "Для организации онлайн обучения в резидентуре в ОВПО, НООЗ обеспечивают:";</w:t>
      </w:r>
    </w:p>
    <w:bookmarkEnd w:id="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97</w:t>
      </w:r>
      <w:r>
        <w:rPr>
          <w:rFonts w:ascii="Times New Roman"/>
          <w:b w:val="false"/>
          <w:i w:val="false"/>
          <w:color w:val="000000"/>
          <w:sz w:val="28"/>
        </w:rPr>
        <w:t xml:space="preserve"> изложить в следующей редакции:</w:t>
      </w:r>
    </w:p>
    <w:bookmarkStart w:name="z37" w:id="22"/>
    <w:p>
      <w:pPr>
        <w:spacing w:after="0"/>
        <w:ind w:left="0"/>
        <w:jc w:val="both"/>
      </w:pPr>
      <w:r>
        <w:rPr>
          <w:rFonts w:ascii="Times New Roman"/>
          <w:b w:val="false"/>
          <w:i w:val="false"/>
          <w:color w:val="000000"/>
          <w:sz w:val="28"/>
        </w:rPr>
        <w:t>
      "97. Свидетельство об окончании резидентуры выдает ОВПО, НООЗ, подписывает председатель итоговой аттестационной комиссии, руководитель ОВПО, НООЗ или уполномоченное им лицо.".</w:t>
      </w:r>
    </w:p>
    <w:bookmarkEnd w:id="22"/>
    <w:bookmarkStart w:name="z38" w:id="23"/>
    <w:p>
      <w:pPr>
        <w:spacing w:after="0"/>
        <w:ind w:left="0"/>
        <w:jc w:val="both"/>
      </w:pPr>
      <w:r>
        <w:rPr>
          <w:rFonts w:ascii="Times New Roman"/>
          <w:b w:val="false"/>
          <w:i w:val="false"/>
          <w:color w:val="000000"/>
          <w:sz w:val="28"/>
        </w:rPr>
        <w:t>
      2. Департаменту науки и человеческих ресурсов Министерства здравоохранения Республики Казахстан в установленном законодательством Республики Казахстан порядке обеспечить:</w:t>
      </w:r>
    </w:p>
    <w:bookmarkEnd w:id="23"/>
    <w:bookmarkStart w:name="z39" w:id="24"/>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24"/>
    <w:bookmarkStart w:name="z40" w:id="25"/>
    <w:p>
      <w:pPr>
        <w:spacing w:after="0"/>
        <w:ind w:left="0"/>
        <w:jc w:val="both"/>
      </w:pPr>
      <w:r>
        <w:rPr>
          <w:rFonts w:ascii="Times New Roman"/>
          <w:b w:val="false"/>
          <w:i w:val="false"/>
          <w:color w:val="000000"/>
          <w:sz w:val="28"/>
        </w:rPr>
        <w:t>
      2) размещение настоящего приказа на интернет-ресурсе Министерства здравоохранения Республики Казахстан после его официального опубликования;</w:t>
      </w:r>
    </w:p>
    <w:bookmarkEnd w:id="25"/>
    <w:bookmarkStart w:name="z41" w:id="26"/>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здравоохранения Республики Казахстан сведений об исполнении мероприятий, предусмотренных подпунктами 1) и 2) настоящего пункта.</w:t>
      </w:r>
    </w:p>
    <w:bookmarkEnd w:id="26"/>
    <w:bookmarkStart w:name="z42" w:id="27"/>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здравоохранения Республики Казахстан.</w:t>
      </w:r>
    </w:p>
    <w:bookmarkEnd w:id="27"/>
    <w:bookmarkStart w:name="z43" w:id="28"/>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 за исключением абзацев двенадцатого, тринадцатого, четырнадцатого, пятнадцатого, шестнадцатого, семнадцатого, восемнадцатого, девятнадцатого, двадцатого, двадцать первого, двадцать второго, двадцать третьего, тридцатого, тридцать первого, тридцать второго, тридцать третьего пункта 1, которые вводятся в действие с 29 июня 2025 года.</w:t>
      </w:r>
    </w:p>
    <w:bookmarkEnd w:id="2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здравоохранения</w:t>
            </w:r>
          </w:p>
          <w:p>
            <w:pPr>
              <w:spacing w:after="20"/>
              <w:ind w:left="20"/>
              <w:jc w:val="both"/>
            </w:pP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Альназарова</w:t>
            </w:r>
            <w:r>
              <w:rPr>
                <w:rFonts w:ascii="Times New Roman"/>
                <w:b w:val="false"/>
                <w:i w:val="false"/>
                <w:color w:val="000000"/>
                <w:sz w:val="20"/>
              </w:rPr>
              <w:t>
</w:t>
            </w:r>
          </w:p>
        </w:tc>
      </w:tr>
    </w:tbl>
    <w:p>
      <w:pPr>
        <w:spacing w:after="0"/>
        <w:ind w:left="0"/>
        <w:jc w:val="both"/>
      </w:pPr>
      <w:bookmarkStart w:name="z45" w:id="29"/>
      <w:r>
        <w:rPr>
          <w:rFonts w:ascii="Times New Roman"/>
          <w:b w:val="false"/>
          <w:i w:val="false"/>
          <w:color w:val="000000"/>
          <w:sz w:val="28"/>
        </w:rPr>
        <w:t>
      "СОГЛАСОВАНО"</w:t>
      </w:r>
    </w:p>
    <w:bookmarkEnd w:id="29"/>
    <w:p>
      <w:pPr>
        <w:spacing w:after="0"/>
        <w:ind w:left="0"/>
        <w:jc w:val="both"/>
      </w:pPr>
      <w:r>
        <w:rPr>
          <w:rFonts w:ascii="Times New Roman"/>
          <w:b w:val="false"/>
          <w:i w:val="false"/>
          <w:color w:val="000000"/>
          <w:sz w:val="28"/>
        </w:rPr>
        <w:t>Министерство науки</w:t>
      </w:r>
    </w:p>
    <w:p>
      <w:pPr>
        <w:spacing w:after="0"/>
        <w:ind w:left="0"/>
        <w:jc w:val="both"/>
      </w:pPr>
      <w:r>
        <w:rPr>
          <w:rFonts w:ascii="Times New Roman"/>
          <w:b w:val="false"/>
          <w:i w:val="false"/>
          <w:color w:val="000000"/>
          <w:sz w:val="28"/>
        </w:rPr>
        <w:t>и высшего образования</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приказу</w:t>
            </w:r>
            <w:r>
              <w:br/>
            </w:r>
            <w:r>
              <w:rPr>
                <w:rFonts w:ascii="Times New Roman"/>
                <w:b w:val="false"/>
                <w:i w:val="false"/>
                <w:color w:val="000000"/>
                <w:sz w:val="20"/>
              </w:rPr>
              <w:t>Министр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26 июня 2025 года № 61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государственному</w:t>
            </w:r>
            <w:r>
              <w:br/>
            </w:r>
            <w:r>
              <w:rPr>
                <w:rFonts w:ascii="Times New Roman"/>
                <w:b w:val="false"/>
                <w:i w:val="false"/>
                <w:color w:val="000000"/>
                <w:sz w:val="20"/>
              </w:rPr>
              <w:t>общеобязательному стандарту</w:t>
            </w:r>
            <w:r>
              <w:br/>
            </w:r>
            <w:r>
              <w:rPr>
                <w:rFonts w:ascii="Times New Roman"/>
                <w:b w:val="false"/>
                <w:i w:val="false"/>
                <w:color w:val="000000"/>
                <w:sz w:val="20"/>
              </w:rPr>
              <w:t>высшего образования</w:t>
            </w:r>
            <w:r>
              <w:br/>
            </w:r>
            <w:r>
              <w:rPr>
                <w:rFonts w:ascii="Times New Roman"/>
                <w:b w:val="false"/>
                <w:i w:val="false"/>
                <w:color w:val="000000"/>
                <w:sz w:val="20"/>
              </w:rPr>
              <w:t>в области здравоохранения</w:t>
            </w:r>
          </w:p>
        </w:tc>
      </w:tr>
    </w:tbl>
    <w:bookmarkStart w:name="z48" w:id="30"/>
    <w:p>
      <w:pPr>
        <w:spacing w:after="0"/>
        <w:ind w:left="0"/>
        <w:jc w:val="left"/>
      </w:pPr>
      <w:r>
        <w:rPr>
          <w:rFonts w:ascii="Times New Roman"/>
          <w:b/>
          <w:i w:val="false"/>
          <w:color w:val="000000"/>
        </w:rPr>
        <w:t xml:space="preserve"> Наименования присуждаемых степеней программ высшего образования по направлению подготовки "Здравоохранение"</w:t>
      </w:r>
    </w:p>
    <w:bookmarkEnd w:id="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образовательной программы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Присуждаемая степень по образовательным программам бакалавриата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Присуждаемая степень по образовательным программам непрерывного интегрированного медицинского образования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государственном языке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русском языке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английском языке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государственном языке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русском языке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английском языке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медицина, медицина, педиатрия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бағдарламасының коды және атауы" білім беру бағдарламасы бойынша медицина бакалавры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бакалавр медицины по образовательной программе "код и наименование образовательной программы"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Bachelor of Medicine (code, name educational program)</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бағдарламасының коды және атауы" білім беру бағдарламасы бойынша денсаулық медицина магистрі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 медицины по образовательной программе "код и наименование образовательной программы"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Master of Medicine (code, name educational program)</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Стоматология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бағдарламасының коды және атауы" білім беру бағдарламасы бойынша стоматология бакалавры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бакалавр стоматологии по образовательной программе "код и наименование образовательной программы"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Bachelor of Dentistry (code, name educational program)</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бағдарламасының коды және атауы" білім беру бағдарламасы бойынша стоматология магистрі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 стоматологии по образовательной программе "код и наименование образовательной программы"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Master of Dentistry (code, name educational program)</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Медико-профилактическое дело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бағдарламасының коды және атауы" білім беру бағдарламасы бойынша денсаулық сақтау магистрі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 здравоохранения по образовательной программе "код и наименование образовательной программы"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Master of Health (code, name educational program)</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Сестринское дело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бағдарламасының коды және атауы" білім беру бағдарламасы бойынша мейіргер ісі бакалавры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бакалавр сестринского дела по образовательной программе "код и наименование образовательной программы"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Bachelor of Nursing (code, name educational program)</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бағдарламасының коды және атауы" білім беру бағдарламасы бойынша фармация бакалавры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бакалавр фармации по образовательной программе "код и наименование образовательной программы"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Bachelor of Pharmacy (code, name educational program)</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Общественное здоровье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бағдарламасының коды және атауы" білім беру бағдарламасы бойынша қоғамдық денсаулық бакалавры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Бакалавр Общественного здоровья по образовательной программе "код и наименование образовательной программы"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Bachelor of Public health (code, name educational program)</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49" w:id="31"/>
    <w:p>
      <w:pPr>
        <w:spacing w:after="0"/>
        <w:ind w:left="0"/>
        <w:jc w:val="left"/>
      </w:pPr>
      <w:r>
        <w:rPr>
          <w:rFonts w:ascii="Times New Roman"/>
          <w:b/>
          <w:i w:val="false"/>
          <w:color w:val="000000"/>
        </w:rPr>
        <w:t xml:space="preserve"> Типовой учебный план программы высшего образования по направлению подготовки "Здравоохранение"</w:t>
      </w:r>
    </w:p>
    <w:bookmarkEnd w:id="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циклов и дисциплин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трудоемкость</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Сестринское дело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Фармация, Общественное здоровье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академических часах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академических кредитах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академических часах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академических кредитах</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 общеобразовательные дисциплины (ООД)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компонент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История Казахстана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Философия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Иностранный язык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Казахский (Русский) язык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Информационно-коммуникационные технологии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Модуль социально-политических знаний (социология, политология, культурология, психология)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воспитание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Компонент высшего учебного заведения и (или) компонент по выбору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 базовых дисциплин (БД)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3600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4500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Компонент высшего учебного заведения и (или) компонент по выбору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практика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 профилирующих дисциплин (ПД)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1950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2850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Компонент высшего учебного заведения и (или) компонент по выбору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практика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виды обучения (ДВО)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Компонент по выбору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Итоговая аттестация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и сдача комплексного экзамена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7200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240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9000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300</w:t>
            </w:r>
          </w:p>
        </w:tc>
      </w:tr>
    </w:tbl>
    <w:bookmarkStart w:name="z50" w:id="32"/>
    <w:p>
      <w:pPr>
        <w:spacing w:after="0"/>
        <w:ind w:left="0"/>
        <w:jc w:val="left"/>
      </w:pPr>
      <w:r>
        <w:rPr>
          <w:rFonts w:ascii="Times New Roman"/>
          <w:b/>
          <w:i w:val="false"/>
          <w:color w:val="000000"/>
        </w:rPr>
        <w:t xml:space="preserve"> Типовой учебный план программ непрерывного интегрированного медицинского образования</w:t>
      </w:r>
    </w:p>
    <w:bookmarkEnd w:id="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циклов дисциплин и видов деятельности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трудоемкость</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Медико-профилактическое дело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 Педиатрия, Стоматология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академических часах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академических кредитах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академических часах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академических кредитах</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 общеобразовательные дисциплины (ООД)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компонент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История Казахстана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Философия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Иностранный язык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Казахский (Русский) язык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Информационно-коммуникационные технологии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Модуль социально-политических знаний (социология, политология, культурология, психология)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воспитание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Компонент высшего учебного заведения и (или) компонент по выбору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 базовых дисциплин (БД)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2250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3150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105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Компонент высшего учебного заведения и (или) компонент по выбору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Иностранный язык (профессиональный) Менеджмент Психология управления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практика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 профилирующих дисциплин (ПД)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3600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4500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Компонент высшего учебного заведения и (или) компонент по выбору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практика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Интернатура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900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900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виды обучения (ДВО)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Компонент по выбору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Экспериментально-исследовательская работа (ЭИР)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Итоговая аттестация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360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360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Написание, защита магистерского проекта и подготовка, сдача комплексного экзамена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9000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10800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360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