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d02b" w14:textId="8fdd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10 апреля 2020 года № 139 "Об утверждении Правил оказания государственной услуги "Выдача лицензии на работы и услуги в сфере углеводородов"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27 мая 2025 года № 223-н/қ. Зарегистрирован в Министерстве юстиции Республики Казахстан 3 июня 2025 года № 36197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10 апреля 2020 года № 139 "Об утверждении Правил оказания государственной услуги "Выдача лицензии на работы и услуги в сфере углеводородов" (зарегистрирован в Реестре государственной регистрации нормативных правовых актов за № 20383)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работы и услуги в сфере углеводородов",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Услугодателем в течение 3 (трех)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в Единый контакт-центр и размещается на единой платформе интернет-ресурсов государственных органов Республики Казахстан www.gov.kz в разделе "Министерство энергетики".".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энергетики Республики Казахстан после его официального опубликования;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юридический службы Министерства энергетики Республики Казахстан сведений об исполнении мероприятий, предусмотренных подпунктами 1) и 2) настоящего пункта.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Есимханов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