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2237" w14:textId="a542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страхования, деньги от реализации которых остаются в их распоряжении, использования денег от реализации услуг, остающихся в их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мая 2025 года № 393. Зарегистрирован в Министерстве юстиции Республики Казахстан 30 мая 2025 года № 36174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страхования, деньги от реализации которых остаются в их распоряжении, использования денег от реализации услуг, остающихся в их распоряжении.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октября 2019 года № 931 "Об утверждении Правил оказания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 в Реестре государственной регистрации нормативных правовых актов под № 19519);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февраля 2023 года № 191 "О внесении изменений в приказ Министра внутренних дел Республики Казахстан от 28 октября 2019 года № 931 "Об утверждении Правил оказания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 в Реестре государственной регистрации нормативных правовых актов под № 32023).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мероприятия, предусмотренного подпунктом 1)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393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страхования, деньги от реализации которых остаются в их распоряжении, использования денег от реализации услуг, остающихся в их распоряжении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страхования, деньги от реализации которых остаются в их распоряжении, использования денег от реализации услуг, остающихся в их распоряжении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и определяют порядок оказания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(далее – ГУ ОВД) в рамках гарантированного объема бесплатной медицинской помощи (далее - ГОБМП) и в системе обязательного социального медицинского страхования (далее - ОСМС) и расходования ГУ ОВД денег от реализации услуг.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настоящими Правилами ГУ ОВД медицинская помощь в рамках ГОБМП и системе ОСМС оказывается членам семей сотрудников правоохранительных органов, проживающих совместно с ними, военнослужащих, пенсионерам правоохранительных органов.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Платные виды медицинских услуг в ГУ ОВД оказываются в рамках ГОБМП и в системе ОСМС на основании договоров закупа медицинских услуг, заключенных между некоммерческим акционерным обществом "Фонд социального медицинского страхования" (далее – Фонд) и ГУ ОВД,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по оказанию медицинской помощи в рамках ГОБМП и (или) в системе ОСМС, утвержденными приказом Министра здравоохранения Республики Казахстан от 8 декабря 2020 года № ҚР ДСМ-242/2020 (зарегистрирован в Реестре государственной регистрации нормативных правовых актов под № 21744) (далее – Правила закупа),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субъектов здравоохранения в рамках ГОБМП и (или) в системе ОСМС, утвержденными приказом Министра здравоохранения Республики Казахстан от 20 декабря 2020 года № ҚР ДСМ-291/2020 (зарегистрирован в Реестре государственной регистрации нормативных правовых актов под № 21831) (далее – Правила оплаты).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платных видов медицинских услуг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оказании медицинской помощи ГУ ОВД руководствуются стандартами в области здравоохранения, клиническими протоколами и Казахстанским национальным лекарственным формуляром,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от 18 мая 2021 года № ҚР ДСМ-41 (зарегистрирован в Реестре государственной регистрации нормативных правовых актов под № 22782).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Платные виды медицинских услуг оказываются в следующих условиях: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стационарных условиях, предусматривающих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стационарозамещающих условиях,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ГУ ОВД для исполнения части обязательств по договору закупа услуг заключают гражданско-правовой договор соисполнения с субъектами здравоохранения, включенными в базу данных, а также привлекаются в качестве соисполнителей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ОВД при исполнении договора закупа услуг обеспечивают ввод данных в информационные системы и электронные информационные ресурсы системы здравоохранения и их техническое сопровождение с соблюдением требований законодательства Республики Казахстан в области информатизации.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Ведение первичной медицинской документации ГУ ОВД осуществляется в соответствии с формами учетной документации в области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Республики Казахстан под № 21579).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оплаты за оказание платных видов медицинских услуг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Оплата за оказанные платные виды медицинских услуг осуществляется Фондом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по утвержденным тарифам на медицинские услуги, предоставляемые в рамках ГОБМП и в системе ОСМС,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ДСМ-170/2020 (зарегистрирован в Реестре государственной регистрации нормативных правовых актов под № 21550).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Формирование платежных документов за оказанные платные виды медицинских услуг, отчетов и форм, а также предоставление их в Фонд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ГУ ОВД, исполняющим обязательства по договору соисполнения, оплата за оказанные медицинские услуги осуществляется субъектами здравоохранения, с которыми заключен договор соисполнения, в рамках заключенного с Фондом договора закупа медицинских услуг.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расходования денег от реализации платных видов медицинских услуг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Деньги от реализации ГУ ОВД платных видов медицинских услуг, остающихся в их распоряжении, зачисляются на контрольный счет наличности, открываемый центральным уполномоченным органом по исполнению бюджета,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утвержденным приказом Министра финансов Республики Казахстан от 4 декабря 2014 года № 540 (зарегистрирован в Реестре государственной регистрации нормативных правовых актов под № 9934) (далее – Правила исполнения бюджета).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ГУ ОВД для проведения операций за счет денег, получаемых от реализации услуг, остающихся в их распоряжении, ежегодно составляют план поступлений и расходов денег, получаемых от реализации платных видов медицинских услуг в порядке определенным Правилами исполнения бюджета.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формирования, утверждения и внесения изменений в план поступлений и расходов денег от реализации платных видов медицинских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Деньги, полученные ГУ ОВД от оказания платных видов медицинских услуг, расходуются в рамках затрат, связанных с деятельностью по оказанию медицинской помощи в рамках ГОБМП и в системе ОСМС, определенных пунктом 4 Методики формирования тарифов на медицинские услуги, оказываемые в рамках ГОБМП и (или) в системе ОСМС,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ДСМ-309/2020 (зарегистрирован в Реестре государственной регистрации нормативных правовых актов под № 21858), на: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(обеспечение) лекарственных средств и медицинских изделий, расходных материалов в соответствии с клиническими протоколами и перечнями лекарственных средств и медицинских изделий в рамках ГОБМП и (или) в системе ОСМС, закупаемых у единого дистрибьютора на соответствующий год, также аптечек, специализированных лечебных продуктов;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питание и оснащение мягким инвентарем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и переподготовку кадров согласно Трудовому кодексу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коммунальных услуг: отопление, электроэнергия, горячая и холодная вода;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расходы, в том числе услуги связи, включая интернет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информатизации", командировочные расходы, проведение текущего ремонта, аренда помещения, приобретение (обеспечение) канцелярских и хозяйственных товаров, горюче-смазочных материалов, товаров и услуг, включая обслуживание информационных систем, сервисное обслуживание медицинской техники, оплата банковских услуг;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установление дифференцированной доплаты работникам ГУ ОВД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работников субъектов здравоохранения, оказывающих медицинские услуги в рамках ГОБМП и (или) в системе ОСМС, утвержденным приказом Министра здравоохранения Республики Казахстан от 15 декабря 2020 года № ҚР ДСМ-278/2020 (зарегистрирован в Реестре государственной регистрации нормативных правовых актов под № 21824).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 (работ, услуг) за счет денег, полученных ГУ ОВД от оказания платных видов медицинских услуг, остающихся в их распоряжении, осуществляется в соответствии с законодательством Республики Казахстан о государственных закупках.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Составление и предоставление отчета об исполнении планов поступлений и расходов денег от реализации платных видов медицинских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округов, утвержденным приказом Министра финансов Республики Казахстан от 2 декабря 2016 года № 630 (зарегистрирован в Реестре государственной регистрации нормативных правовых актов под № 14613).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ГУ ОВД бухгалтерский учет платных видов медицинских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утвержденным приказом Министра финансов Республики Казахстан от 3 августа 2010 года № 393 (зарегистрирован в Реестре государственной регистрации нормативных правовых актов под № 6443).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Налогообложение средств, поступивших от оказания платных видов деятельности по реализации платных медицинских услуг, осуществляется в соответствии с налоговым законодательством Республики Казахстан.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