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429c2" w14:textId="0a429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деятельности журналиста (представителя средства массовой информации), присутствующего на мирных собраниях, форм отличительных знаков журналиста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информации Республики Казахстан от 1 апреля 2025 года № 133-НҚ. Зарегистрирован в Министерстве юстиции Республики Казахстан 2 апреля 2025 года № 35917.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масс-медиа"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122)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Министерства культуры и информации Республики Казахстан, утвержденного постановлением Правительства Республики Казахстан от 4 октября 2023 года № 866 "О некоторых вопросах Министерства культуры и информации Республики Казахстан",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деятельности журналиста (представителя средства массовой информации), присутствующего на мирных собраниях,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формы отличительных знаков журналиста,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государственной политики в области средств массовой информации Министерства культуры и информации Республики Казахстан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информации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культуры и информации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информации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информации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апреля 2025 года № 133-НҚ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деятельности журналиста (представителя средства массовой информации), присутствующего на мирных собраниях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деятельности журналиста (представителя средства массовой информации), присутствующего на мирных собраниях (далее – Правила),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масс-медиа" (далее – Закон) и </w:t>
      </w:r>
      <w:r>
        <w:rPr>
          <w:rFonts w:ascii="Times New Roman"/>
          <w:b w:val="false"/>
          <w:i w:val="false"/>
          <w:color w:val="000000"/>
          <w:sz w:val="28"/>
        </w:rPr>
        <w:t>подпунктом 122)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Министерства культуры и информации Республики Казахстан, утвержденного постановлением Правительства Республики Казахстан от 4 октября 2023 года № 866 "О некоторых вопросах Министерства культуры и информации Республики Казахстан" и определяют порядок деятельности журналиста (представителя средства массовой информации) (далее – журналист), присутствующего на мирных собраниях.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деятельности журналиста (представителя средства массовой информации), присутствующего на мирных собраниях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 осуществлении своей деятельности по сбору, обработке, подготовке сообщений и материалов на мирных собраниях для средств массовой информации, журналист имеет при себе удостоверение журналиста, а также носит отличительный знак по форме, утвержденной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Журналист при осуществлении своей деятельности: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осуществляет сбор, обработку, подготовку сообщений и материалов, запрашивает, получает и распространяет информацию; 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совершает действия, которые создают помехи для бесперебойного функционирования транспорта, объектов инфраструктуры, сохранности имущества, а также препятствуют свободному передвижению граждан, не участвующих в мирных собраниях.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препятствует законным действиям организатора и участников мирных собраний, а также сотрудников государственных органов, организаций.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обеспечения профессиональной деятельности журналиста местный исполнительный орган принимает меры по обеспечению журналистов Оперативным пресс-центром по запросу средств массовой информации, направляемому в местный исполнительный орган.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Оперативным пресс-центром является место (территория), которое соответствует следующим условиям: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ограничение лентой;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достаточной видимости для произведения фото-, видеосъемки и получения интервью;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электроснабжением;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безопасности журналистов посредством незамедлительного реагирования сотрудников органов внутренних дел, в случае их угрозы жизни и здоровью.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Журналист, осуществляет свою деятельность по сбору, обработке, подготовке сообщений и материалов на мирных собраниях для средств массовой информации, как на месте (территории) Оперативного пресс-центра, так и за его пределами.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целях сопровождения журналистов к Оперативному пресс-центру, содействия журналистам в получении интервью, комментариев у организаторов и участников мирного собрания, разъяснения мер, направленных на обеспечение безопасности журналистов, местный исполнительный орган обеспечивает участие своего представителя во время проведения мирного собрания.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апреля 2025 года № 133-НҚ</w:t>
            </w:r>
          </w:p>
        </w:tc>
      </w:tr>
    </w:tbl>
    <w:bookmarkStart w:name="z3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Формы отличительных знаков журналиста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Формами отличительных знаков журналиста являются жилет, нарукавная повязка, наклейка. При ношении указанных отличительных знаков необходимо обеспечить их ясную видимость.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Описание жилета: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цвет – ярко-синий;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впереди и на спине жилета по горизонтали прошиты две светоотражающие полоски, шириной не менее 20 миллиметров.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Впереди и на спине жилета над светоотражающими полосками располагается надпись "PRESS".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надписи: "PRESS" – высота буквы не менее 40 миллиметров на передней части, на спине – не менее 60 миллиметров, ширина буквы не менее 50 миллиметров, толщина шрифта не менее 12 миллиметров. Надпись выполняется латинскими буквами, изготавливается шрифтом "Arial" из светоотражающей ткани белого или серебристого цвета.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жилета – рисунок 1.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1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622800" cy="218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622800" cy="218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Описание нарукавной повязки: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цвет – ярко-желтый;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центре располагается надпись "PRESS".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надписи: "PRESS" – высота буквы не менее 40 миллиметров, ширина буквы не менее 30 миллиметров, толщина шрифта не менее 12 миллиметров.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Надпись выполняется латинскими буквами, изготавливается шрифтом "Arial" черного цвета.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нарукавной повязки – рисунок 2.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2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832100" cy="124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2100" cy="124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Описание наклейки: 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наклейка представляет собой форму прямоугольника шириной не менее 280 миллиметров, высотой не менее 100 миллиметров;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цвет фона – синий;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центре располагается надпись "PRESS". 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надписи: "PRESS" – высота буквы не менее 40 миллиметров, ширина буквы не менее 30 миллиметров, толщина шрифта не менее 12 миллиметров.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Надпись выполняется латинскими буквами, изготавливается шрифтом "Arial" из светоотражающей ткани серебристого цвета.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наклейки – рисунок 3. 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3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140200" cy="165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140200" cy="165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