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7b7f4" w14:textId="7f7b7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приказы Министра культуры и спорта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туризма и спорта Республики Казахстан от 10 февраля 2025 года № 20. Зарегистрирован в Министерстве юстиции Республики Казахстан 11 февраля 2025 года № 35720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29 июля 2015 года № 258 "Об утверждении минимального социального стандарта "Обеспечение доступности спортивных сооружений, находящихся в государственной собственности" (зарегистрирован в Реестре государственной регистрации нормативных правовых актов за № 11963)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Минимальном социальном 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"Обеспечение доступности спортивных сооружений, находящихся в государственной собственности", утвержденном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Наименование центрального государственного органа, разрабатывающего и утверждающего минимальный социальный стандарт: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туризма и спорта Республики Казахстан.".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11 мая 2020 года № 119 "Об утверждении минимальных государственных нормативов сети детско-юношеских спортивных школ" (зарегистрирован в Реестре государственной регистрации нормативных правовых актов за № 20617) следующие изменение: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65-3)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"О физической культуре и спорте"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по делам спорта и физической культуры Министерства туризма и спорта Республики Казахстан в установленном законодательством Республики Казахстан порядке обеспечить: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трех рабочих дней после введения в действие настоящего приказа размещение его на интернет-ресурсе Министерства туризма и спорта Республики Казахстан;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трех рабочих дней после исполнения мероприятий, предусмотренных настоящим приказом, представление в Департамент юридической службы Министерства туризма и спорта Республики Казахстан сведений об исполнении мероприятий.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заместителя министра туризма и спорта Республики Казахстан.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туризма и спорта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Жарасбаев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20" w:id="1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1" w:id="14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