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5131" w14:textId="2da5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Уалихановского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22 октября 2024 года № 206. Зарегистрировано в Департаменте юстиции Северо-Казахстанской области 23 октября 2024 года № 7812-15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31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пунктом 73 Правил внутренней торговли,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(зарегистрировано в Реестре государственной регистрации нормативных правовых актов под № 11148) акимат Уалихановского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и утвердить места размещения нестационарных торговых объектов на территории Уалихановского района Северо-Казахстанской области,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Уалихановского района Северо-Казахстанской области "Об определении и утверждении мест размещения нестационарных торговых объектов на территории Уалихановского района Северо-Казахстанской области" от 3 октября 2023 года №154 (зарегистрировано в Реестре государственной регистрации нормативных правовых актов под №7590-15).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Уалихановского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Уалихановского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Уалихановского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206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Уалихановского района Северо-Казахстанской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 улица Уалиханова, 83, центральная площадь, напротив здания коммунального государственного учреждения "Аппарат акима Кишкенекольского сельского округа Уалихановского района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 стадион имени Ахметжана Казымбетова, справа от здания коммунального государственного учреждения "Отдел образования Уалихановского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Актуесай, улица Жумабаева, 18, справа от здания коммунального государственного учреждения "Актуесайская средняя школа" коммунального государственного учреждения "Отдел образования Уалихановского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Кондыбай, улица Ленина, 14, справа от здания центра досуга коммунального государственного учреждения "Аппарат акима Актуесайского сельского округа Уалихановского района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Бидайык, улица Жапарова, 34, справа от здания центра досуга коммунального государственного учреждения "Аппарат акима Бидайыкского сельского округа Уалихановского района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Ондирис, улица Жунусова, 5, справа от детской площадки коммунального государственного учреждения "Аппарат акима Бидайыкского сельского округа Уалихановского района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улица Школьная, 16, справа от детской площадки коммунального государственного учреждения "Аппарат акима Бидайыкского сельского округа Уалихановского района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Мортык, улица Интернациональная, 13, слева от здания коммунального государственного учреждения "Мортукская средняя школа" коммунального государственного учреждения "Отдел образования Уалихановского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Коктерек, улица Жастар, 28, слева от здания коммунального государственного учреждения "Ельтайская средняя школа" коммунального государственного учреждения "Отдел образования Уалихановского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Каратерек, улица Торговая, 12, справа от здания коммунального государственного учреждения "Аппарат акима Каратерекского сельского округа Уалихановского района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Амангельды, улица Школьная, 1, справа от здания коммунального государственного учреждения "Аппарат акима Амангельдинского сельского округа Уалихановского района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Тлеусай, улица Ш.Уалиханова, 5, справа от фельдшерского амбулаторного пункта Амангельдинского сельского округа Уалихановского района Северо-Казахстанской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Акбулак, улица Абая, 12, справа от здания коммунального государственного учреждения "Чеховская средняя школа" коммунального государственного учреждения "Отдел образования Уалихановского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Карашилик, улица Мира, 7, справа от здания коммунального государственного учреждения "Карашиликская основная школа" коммунального государственного учреждения "Отдел образования Уалихановского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 Улан, улица Магжана Жумабаева, 10, слева от стадиона коммунального государственного учреждения "Аппарат акима Акбулакского сельского округа Уалихановского района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Кайрат, улица Богенбая батыра, 16, справа от здания коммунального государственного учреждения "Кайратская средняя школа" коммунального государственного учреждения "Отдел образования Уалихановского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Жаскайрат, улица Иманова, 13, справа от здания центра досуга коммунального государственного учреждения "Аппарат акима Кайратского сельского округа Уалихановского района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Аккудык, улица Мира, 15, справа от коммунального государственного учреждения "Аппарат акима Карасуского сельского округа Уалихановского района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Золотая Нива, улица Абая, 18, справа от жилого дома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Кулыколь, улица Ауэзова, 2, справа от здания коммунального государственного учреждения "Ауэзовская средняя школа" коммунального государственного учреждения "Отдел образования Уалихановского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Каратал, улица Шакарима, 17, справа от здания коммунального государственного учреждения "Каратальская средняя школа" коммунального государственного учреждения "Отдел образования Уалихановского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Береке, улица Божая, 10, справа от здания коммунального государственного учреждения "Берекинская основная школа" коммунального государственного учреждения "Отдел образования Уалихановского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Тельжан, улица Мира, 12, справа от здания центра досуга коммунального государственного учреждения "Аппарат акима Тельжанского сельского округа Уалихановского района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Кобенсай, улица Озерная, 3, справа от здания центра досуга коммунального государственного учреждения "Аппарат акима Тельжанского сельского округа Уалихановского района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