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8d24" w14:textId="5008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мая 2024 года № 770. Зарегистрировано в Департаменте юстиции Костанайской области 24 мая 2024 года № 10212-10. Утратило силу постановлением акимата города Костаная Костанайской области от 30 декабря 2024 года № 2341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30.12.2024 </w:t>
      </w:r>
      <w:r>
        <w:rPr>
          <w:rFonts w:ascii="Times New Roman"/>
          <w:b w:val="false"/>
          <w:i w:val="false"/>
          <w:color w:val="ff0000"/>
          <w:sz w:val="28"/>
        </w:rPr>
        <w:t>№ 2341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транспортом" (зарегистрировано в Реестре государственной регистрации нормативных правовых актов под № 8950) акимат города Костаная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следующей категорией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инвалидностью, имеющим расстройство аутистического спектра.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