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37b7" w14:textId="71337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Абайского районного маслихата от 8 июля 2021 года № 10/103 "Об определении размера и перечня категорий получателей жилищных сертификатов"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16 мая 2024 года № 19/184. Зарегистрировано в Департаменте юстиции Карагандинской области 20 мая 2024 года № 6600-09. Утратило силу решением Абайского районного маслихата Карагандинской области от 27 ноября 2025 года № 41/377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Абайского районного маслихата Карагандинской области от 27.11.2025 </w:t>
      </w:r>
      <w:r>
        <w:rPr>
          <w:rFonts w:ascii="Times New Roman"/>
          <w:b w:val="false"/>
          <w:i w:val="false"/>
          <w:color w:val="ff0000"/>
          <w:sz w:val="28"/>
        </w:rPr>
        <w:t>№ 41/377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8 июля 2021 года № 10/103 "Об определении размера и перечня категорий получателей жилищных сертификатов" (зарегистрировано в Реестре государственной регистрации нормативных правовых актов под № 23601),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10/103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категорий получателей жилищных сертификатов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58"/>
      </w:tblGrid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Семьи, имеющие или воспитывающие детей с инвалидностью.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семьи.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Неполные семьи.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