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e9db9" w14:textId="44e9d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Шымкент от 11 марта 2020 года № 62/536-6с "Об утверждении Правил содержания животных на территории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29 августа 2024 года № 20/172-VIII. Зарегистрировано в Департаменте юстиции города Шымкент 9 сентября 2024 года № 221-17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от 11 марта 2020 года № 62/536-6с "Об утверждении Правил содержания животных на территории города Шымкент" (зарегистрировано в Реестре государственной регистрации нормативных правовых актов под № 90)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государственном языке изложить в новой редакции, текст на русском языке не изменяется;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маслихат города Шымкент РЕШИЛ:";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новой редакции, текст на государственном языке не изменяется: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города Шымкент;";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животных на территории города Шымкент, утвержденных указанным решением: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на государственном языке изложить в новой редакции, текст на русском языке не изменяется;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содержания животных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статьи 10 Закона Республики Казахстан "О ветеринарии" (далее – Закон) и определяют порядок содержания животных на территории города Шымкент.";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7), 8), 12)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ветеринарная справка – ветеринарный документ, выдаваемый специалистом в области ветеринарии государственных ветеринарных организаций, созданных местными исполнительными органами, на животное, продукцию и сырье животного происхождения, об эпизоотической ситуации на территории соответствующей административно-территориальной единицы, а также ветеринарным врачом подразделения производственного контроля по определению соответствия животных, продукции и сырья животного происхождения ветеринарным нормативам в порядке, утвержденном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владелец животного – физическое или юридическое лицо, которому животное принадлежит на праве собственности или ином вещном праве;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идентификация сельскохозяйственных животных – процедура учета животных, включающая присвоение индивидуального номера животным путем использования изделий (средств) для проведения идентификации, таврения с включением сведений о сельскохозяйственном животном в базу данных по идентификации сельскохозяйственных животных и выдачей ветеринарного паспорта;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домашние животные (животные-компаньоны) (далее - домашние животные) – животные вне зависимости от вида, которые традиционно содержатся и разводятся человеком для удовлетворения эстетических потребностей и потребностей в общении;";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Владелец животного обязан извещать государственную ветеринарнную организацию, созданную местным исполнительным органом (Государственное коммунальное предприятие на праве хозяйственного ведения "Ветеринарная служба" управления сельского хозяйства и ветеринарии города Шымкент), орган государственного ветеринарно-санитарного контроля и надзора (Территориальная инспекция Комитета ветеринарного контроля и надзора Министерства сельского хозяйства Республика Казахстан по городу Шымкент):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вновь приобретенном (приобретенных) животном (животных), полученном приплоде, его (их) убое и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случаях падежа, одновременного заболевания нескольких животных или об их необычном поведении и до прибытия специалистов в области ветеринарии, государственных ветеринарно-санитарных инспекторов принять меры к изолированному содержанию животных при подозрении в заболевании.".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Шымкент"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Шымкент после его официального опубликования.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