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6328" w14:textId="5506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по Мугалжарскому району к 35–летию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февраля 2024 года № 165. Зарегистрировано Департаментом юстиции Актюбинской области 7 февраля 2024 года № 8488. Утратило силу решением Мугалжарского районного маслихата Актюбинской области от 5 апреля 2024 года № 176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05.04.2024 № 176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маслихат Мугалжарского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Оказать к 35 – летию вывода ограниченного контингента советских войск из Демократической Республики Афганистан (15 февраля 2024 года) дополнительную социальную помощь в размере 50 (пятьдесят) тысяч тенге следующим категориям граждан, зарегистрированных и постоянно проживающих в Мугалжарском районе: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 летного состава, совершавшие вылеты на боевые задания в Афганистан с территории бывшего Союза Советских Социалистических Республик (далее- Союза ССР);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рабочие и служащие, направлявшиеся на работу в Афганистан в период с 1 декабря 1979 года по декабрь 1989 года.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государственным учреждением "Мугалжарский районный отдел занятости и социальных программ"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граждан"" по Актюбинской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Мугалжарского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