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d93d" w14:textId="5ddd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культуры и спорта Республики Казахстан от 8 августа 2016 года № 227 и Министра национальной экономики Республики Казахстан от 17 августа 2016 года № 373 "Об утверждении критериев оценки степени риска и проверочных листов за соблюдением законодательства Республики Казахстан об игорном бизнесе"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туризма и спорта Республики Казахстан от 23 октября 2024 года № 188 и Заместителя Премьер-Министра - Министра национальной экономики Республики Казахстан от 24 октября 2024 года № 95. Зарегистрирован в Министерстве юстиции Республики Казахстан 30 октября 2024 года № 35305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8 августа 2016 года № 227 и Министра национальной экономики Республики Казахстан от 17 августа 2016 года № 373 "Об утверждении критериев оценки степени риска и проверочных листов за соблюдением законодательства Республики Казахстан об игорном бизнесе" (зарегистрирован в Реестре государственной регистрации нормативных правовых актов № 14313)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за соблюдением законодательства Республики Казахстан об игорном бизнесе, утвержденные указанным совместным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совместного приказа размещение его на интернет-ресурсе Министерства туризма и спорта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министра туризма и спорта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туризма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2024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игорном бизнесе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к субъектам (объектам) контроля в сфере игорного бизнеса,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казино и залов игровых автоматов для проведения профилактического контроля с посещением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 техническом состоянии видеозаписывающих систем (кассы и игровые места игорных заведений должны быть оборудованы видеозаписывающими системами, обеспечивающими хранение записанной информации не менее семи суток и фиксирующими действия всех участников азартной игры)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рекомендаций об устранении нарушений, выявленных по результатам профилактического контроля без посещения субъекта (объекта)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субъектов, осуществляющих деятельность казино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игорного оборудования, игровых автоматов;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сведений об установленном проценте выигрыша, технологически заложенного в игровой 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сведений об изменении количества игровых столов, замены оборудования, указанного при получении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сведений о сумме обязательных резервов, фактически размещенных в банке (-ах) по состоянию на день предоставления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установке в одном казино не менее тридцати игровых столов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 запрете монтажа игровых автоматов или их частей в стены, оконные и дверные проемы в 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касательно установленного процента выигрыша, технологически заложенного в игровой автомат, не ниже девяноста пяти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и игровых мест игорных заведений видеозаписывающими системами, обеспечивающими хранение записанной информации не менее семи суток и фиксирующими действия всех участников азартной игры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предупреждения о рисках и вреде участия в азартных играх и (или) пари, содержащих предполагаемые негативные последствия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лиц, имеющих неисполненные обязательства по исполнительным документам об имущественных взысканиях, включенных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правил работы игорного заведения, приема ставок и проводимых азартных игр типовым правилам работы игорного заведения, букмекерской конторы или тотализатора, приема ставок и проводимых азартных игр и (или) пари, утвержденных уполномоченным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субъектов, осуществляющих деятельность залов игровых автоматов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игорного оборудования, игровых автоматов;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сведений об установленном проценте выигрыша, технологически заложенном в игровой 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сведений об изменении количества игровых столов, замены оборудования, указанного при получении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сведений о сумме обязательных резервов, фактически размещенных в банке (-ах) по состоянию на день предоставления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установке в зале игровых автоматов не менее шестидесяти игровых автоматов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 запрете монтажа игровых автоматов или их частей в стены, оконные и дверные проемы в залах игровых автоматов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касательно процента выигрыша, технологически заложенного в игровой автомат не ниже девяноста пяти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и игровых мест игорных заведений видеозаписывающими системами, обеспечивающими хранение записанной информации не менее семи суток и фиксирующими действия всех участников азартной игры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предупреждения о рисках и вреде участия в азартных играх и (или) пари, содержащих предполагаемые негативные последствия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лиц, имеющих неисполненные обязательства по исполнительным документам об имущественных взысканиях, включенных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правил работы игорного заведения, приема ставок и проводимых азартных игр типовым правилам работы игорного заведения, букмекерской конторы или тотализатора, приема ставок и проводимых азартных игр и (или) пари, утвержденных уполномоченным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2024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игорном бизнесе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к субъектам (объектам) контроля в сфере игорного бизнеса,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казино и залов игровых автоматов для проведения проверок на соответствие квалификационным требованиям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об установленном проценте выигрыша, технологически заложенном в игровой автомат (процент выигрыша, технологически заложенный в игровой автомат, должен быть не ниже девяноста пяти процентов)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об изменении количества игровых столов, замены оборудования, указанного при получении лицензии (в одном казино должно быть установлено не менее тридцати игровых столов)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об изменении количества игровых столов, замены оборудования, указанного при получении лицензии (в одном зале игровых автоматов должно быть установлено не менее шестидесяти игровых автоматов)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наличии денег по банковским счетам, открытым при заключении договора банковского вклада для осуществления деятельности казино (размер обязательного резерва 60000 месячных расчетных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наличии денег по банковским счетам, открытым при заключении договора банковского вклада для осуществления деятельности залов игровых автоматов (размер обязательного резерва 60000 месячных расчетных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организаторами игорного бизнеса справки уполномоченному органу о наличии и движении денег по банковским счетам, открытым при заключении договора банковского вклада, не реже одного раза в три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субъектов, осуществляющих деятельность казино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здания (части здания, строения, сооружения) на праве собственности или ином законном основании в гостиничном комплексе категории не ниже трех звезд для осуществления деятельности 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разрешительного документа в сфере санитарно-эпидемиологического благополучия населения (для объектов высокой эпидемической значимости - получение санитарно-эпидемиологического заключения, для объектов незначительной эпидемической значимости - уведомление о начале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игорного оборудования на праве собственности для осуществления деятельности 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с юридическими лицами, получившими лицензию на осуществление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образцов и номинаций, применяемых легитимационных знаков на казахском и русском языках для осуществления деятельности 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организаторами игорного бизнеса требований к обязательным резервам, для осуществления деятельности казино в размере 60000 месячных расчетных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разработанных правил работы игорного заведения, приема ставок и проводимых азартных игр на казахском и русском языках, размещенных на видном месте в игорном заведении, а также на интернет-ресурсе организатора игорного бизнеса (при наличии такового), которые должны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игорного заведения;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 организатора игорного бизнеса с указанием его места нахождения, банковских реквизитов, идентификационного номера, интернет-ресурса (при наличии такового);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информацию о лицензии на право занятия деятельностью в сфере игорного бизнеса в Республике Казахстан, сроке ее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предупреждение о вреде чрезмерного увлечения азартными играми;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порядок самостоятельного ограничения в участии в азартных играх;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место нахождения и контактные номера телефонов специалистов (учреждений, организаций, служб), оказывающих психологическую помощь участникам азартной игры, а также их близким родственникам;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порядок установления личности участника азартной игры;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виды проводимых азартных игр;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основные термины и определения, непосредственно используемые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права и обязанности организатора игорного бизнеса и участника азартной игры;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условия участия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порядок проведения азартной игры, а также игровой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условия приема ставок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результат, при наступлении которого участнику азартной игры подлежит выплате выигрыш;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порядок рассмотрения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иные сведения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субъектов, осуществляющих деятельность залов игровых автоматов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здания (части здания, строения, сооружения) на праве собственности или ином законном основании в гостиничном комплексе категории не ниже трех звезд, в котором осуществляется деятельность казино для осуществления деятельности зала игровых автоматов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разрешительного документа в сфере санитарно-эпидемиологического благополучия населения (для объектов высокой эпидемической значимости - получение санитарно-эпидемиологического заключения, для объектов незначительной эпидемической значимости - уведомление о начале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игорного оборудования на праве собственности для осуществления деятельности зала игровых автоматов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с юридическими лицами, получившими лицензию на осуществление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образцов и номинаций, применяемых легитимационных знаков на казахском и русском языках для осуществления деятельности зала игровых автоматов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организаторами игорного бизнеса требований к обязательным резервам, для осуществления деятельности зала игровых автоматов в размере 60000 месячных расчетных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разработанных правил работы игорного заведения, приема ставок и проводимых азартных игр на казахском и русском языках, размещенных на видном месте в игорном заведении, а также на интернет-ресурсе организатора игорного бизнеса (при наличии такового), которые должны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игорного заведения;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 организатора игорного бизнеса с указанием его места нахождения, банковских реквизитов, идентификационного номера, интернет-ресурса (при наличии такового);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информацию о лицензии на право занятия деятельностью в сфере игорного бизнеса в Республике Казахстан, сроке ее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предупреждение о вреде чрезмерного увлечения азартными играми;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порядок самостоятельного ограничения в участии в азартных играх;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место нахождения и контактные номера телефонов специалистов (учреждений, организаций, служб), оказывающих психологическую помощь участникам азартной игры, а также их близким родственникам;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порядок установления личности участника азартной игры;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виды проводимых азартных игр;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основные термины и определения, непосредственно используемые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права и обязанности организатора игорного бизнеса и участника азартной игры;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условия участия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порядок проведения азартной игры, а также игровой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условия приема ставок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результат, при наступлении которого участнику азартной игры подлежит выплате выигрыш;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порядок рассмотрения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иные сведения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2024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игорном бизнесе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к субъектам (объектам) контроля в сфере игорного бизнеса,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букмекерских контор и тотализаторов для проведения профилактического контроля с посещением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 техническом состоянии видеозаписывающих систем (кассы букмекерских контор и тотализаторов должны быть оборудованы видеозаписывающими системами, обеспечивающими хранение записанной информации не менее семи суток и фиксирующими действия всех участников пари)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рекомендаций об устранении нарушений, выявленных по результатам профилактического контроля без посещения субъекта (объекта)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субъектов, осуществляющих деятельность букмекерских контор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организацию и проведение пари на события, генерируемые программным обеспечением и (или) путем использования оборудования (механического, электрического, электронного или иного технического оборудования) и (или) любой визуализации события, кроме его непосредственной трансляции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сведений об общей сумме уплаченного налога от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расположению касс букмекерских контор в нежилых помещениях. Запрещается их размещение в нежилых помещениях жилых домов (жилых зданий), зданиях промышленных предприятий и их комплексов и других производственных, коммунальных и складских объектах, культовых зданиях (сооружениях), зданиях государственных органов и учреждений, организаций образования, здравоохранения, культуры, аэропортов, вокзалов, на станциях и остановках всех видов общественного транспорта городского и пригородного сообщения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размещение вне касс букмекерских контор оборудования, позволяющего участникам пари наблюдать развитие и исход события, на результат которого ими были сделаны ставки, а также предоставлять участникам пари технические средства, включая услуги связи, для доступа к электронным кассам букмекерской конторы или информации о принятых ставках, выплаченных и невыплаченных выигрышах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букмекерских контор видеозаписывающими системами, обеспечивающими хранение записанной информации не менее семи суток и фиксирующими действия всех участников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оснащению касс букмекерских контор металлической дверью, бронированным стеклом и тревожной сигнализацией, подключенной к централизованному пульту частной охранной организации или дежурной части территориального органа внутренних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букмекерской конторы, обязанности посредством аппаратно-программного комплекса и оборудования для организации и проведения пари осуществлять и обеспечивать прием, единый учет общей суммы сделанных ставок, обработку ставок участников пари и выплаты выигрыша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оборудованию аппаратно-программным комплексом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приему ставок на основании коэффициентов, рассчитанных аппаратно-программным комплексом, и только на предстоящие реальные события, происходящие в рамках спортивных соревнований, проводимых аккредитованными спортивными федерациями или под эгидой международных спортивных организаций, федераций, комитетов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обязанности организатором игорного бизнеса, осуществляющим деятельность букмекерской конторы, до принятия ставки произвести регистрацию участника пари посредством аппаратно-программного комплекса с внесением данных, позволяющих установить личность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 к серверу аппаратно-программного комплекса, а именно обеспечению фискальным режимом контрольно-кассовой машины, являющейся компьютерной системой, включенной в государственный реестр контрольно-кассовых машин. Сервер аппаратно-программного комплекса должен находиться по месту нахождения организатора игорного бизнеса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осуществлению расчета коэффициентов выигрышей на варианты исхода пари, учета принятых ставок, расчета выигрышей по результатам пари, учета выигрышей и выплат по ним посредством аппаратно-программного комплекса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букмекерской конторы по обеспечению взаимодействия аппаратно-программного комплекса с кассами букмекерских контор, по осуществлению сбора и предоставления информации, позволяющей уполномоченному органу осуществлять контроль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предупреждения о рисках и вреде участия в азартных играх и (или) пари, содержащих предполагаемые негативные последствия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лиц, имеющих неисполненные обязательства по исполнительным документам об имущественных взысканиях, включенных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правил работы букмекерской конторы, приема ставок и (или) пари типовым правилам работы игорного заведения, букмекерской конторы или тотализатора, приема ставок и проводимых азартных игр и (или) пари, утвержденных уполномоченным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субъектов, осуществляющих деятельность тотализаторов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организацию и проведение пари на события, генерируемые программным обеспечением и (или) путем использования оборудования (механического, электрического, электронного или иного технического оборудования) и (или) любой визуализации события, кроме его непосредственной трансляции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сведений об общей сумме уплаченного налога от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расположению касс тотализаторов в нежилых помещениях. Запрещается их размещение в нежилых помещениях жилых домов (жилых зданий), зданиях промышленных предприятий и их комплексов и других производственных, коммунальных и складских объектах, культовых зданиях (сооружениях), зданиях государственных органов и учреждений, организаций образования, здравоохранения, культуры, аэропортов, вокзалов, на станциях и остановках всех видов общественного транспорта городского и пригородного сообщения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размещение вне касс тотализаторов оборудования, позволяющего участникам пари наблюдать развитие и исход события, на результат которого ими были сделаны ставки, а также предоставлять участникам пари технические средства, включая услуги связи, для доступа к электронным кассам тотализатора или информации о принятых ставках, выплаченных и невыплаченных выигрышах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тотализаторов видеозаписывающими системами, обеспечивающими хранение записанной информации не менее семи суток и фиксирующими действия всех участников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оснащению касс тотализаторов металлической дверью, бронированным стеклом и тревожной сигнализацией, подключенной к централизованному пульту частной охранной организации или дежурной части территориального органа внутренних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тотализатора, обязанности посредством аппаратно-программного комплекса и оборудования для организации и проведения пари осуществлять и обеспечивать прием, единый учет общей суммы сделанных ставок, обработку ставок участников пари и выплаты выигрыша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тотализатора, по приему ставок на предстоящие реальные события, происходящие в рамках конно-спортивных соревнований (конных скачек, бегов) и (или) собачьих бегов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тотализатора, по оборудованию аппаратно-программным комплексом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тотализатора, обязанности до принятия ставки произвести регистрацию участника пари посредством аппаратно-программного комплекса с внесением данных, позволяющих установить личность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 к серверу аппаратно-программного комплекса, а именно обеспечению фискальным режимом контрольно-кассовой машины, являющейся компьютерной системой, включенной в государственный реестр контрольно-кассовых машин. Сервер аппаратно-программного комплекса должен находиться по месту нахождения организатора игорного бизнеса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тотализатора, по осуществлению расчета коэффициентов выигрышей на варианты исхода пари, учета принятых ставок, расчета выигрышей по результатам пари, учета выигрышей и выплат по ним посредством аппаратно-программного комплекса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тотализатора по обеспечению взаимодействия аппаратно-программного комплекса с кассами тотализаторов, по осуществлению сбора и предоставления информации, позволяющей уполномоченному органу осуществлять контроль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предупреждения о рисках и вреде участия в азартных играх и (или) пари, содержащих предполагаемые негативные последствия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лиц, имеющих неисполненные обязательства по исполнительным документам об имущественных взысканиях, включенных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правил работы тотализаторов, приема ставок и (или) пари типовым правилам работы игорного заведения, букмекерской конторы или тотализатора, приема ставок и проводимых азартных игр и (или) пари, утвержденных уполномоченным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2024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игорном бизнесе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к субъектам (объектам) контроля в сфере игорного бизнеса,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букмекерских контор и тотализаторов для проведения проверок на соответствие квалификационным требованиям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наличии денег по банковским счетам, открытым при заключении договора банковского вклада для осуществления деятельности букмекерских контор (размер обязательного резерва 40000 месячных расчетных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наличии денег по банковским счетам, открытым при заключении договора банковского вклада для осуществления деятельности тотализаторов (размер обязательного резерва 10000 месячных расчетных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движении денег по банковским счетам, открытым при заключении договора банковского вклада для осуществления деятельности букмекерских контор (размер обязательного резерва 40000 месячных расчетных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движении денег по банковским счетам, открытым при заключении договора банковского вклада для осуществления деятельности тотализатора (размер обязательного резерва 10000 месячных расчетных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организаторами игорного бизнеса справки уполномоченному органу о наличии и движении денег по банковским счетам, открытым при заключении договора банковского вклада, не реже одного раза в три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субъектов, осуществляющих деятельность букмекерских контор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здания (части здания, строения, сооружения) на праве собственности для осуществления деятельности букмекерской конторы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разрешительного документа в сфере санитарно-эпидемиологического благополучия населения (для объектов высокой эпидемической значимости - получение санитарно-эпидемиологического заключения, для объектов незначительной эпидемической значимости - уведомление о начале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 для организации и проведения пари на праве собственности для осуществления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с юридическими лицами, получившими лицензию на осуществление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организаторами игорного бизнеса требований к обязательным резервам, для осуществления деятельности букмекерских контор в размере 40000 месячных расчетных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разработанных правил работы букмекерской конторы, приема ставок и проводимых пари на казахском и русском языках, размещенных на видном месте в кассе букмекерской конторы, а также на интернет-ресурсе организатора игорного бизнеса (при наличии такового), которые должны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букмекерской конторы;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 организатора игорного бизнеса с указанием его места нахождения, банковских реквизитов, идентификационного номера, интернет-ресурса (при наличии такового);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информацию о лицензии на право занятия деятельностью в сфере игорного бизнеса в Республике Казахстан, сроке ее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предупреждение о вреде чрезмерного увлечения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порядок самостоятельного ограничения в участии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место нахождения и контактные номера телефонов специалистов (учреждений, организаций, служб), оказывающих психологическую помощь участникам пари, а также их близким родственникам;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порядок установления личности участника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виды проводимых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перечень источников информации, используемых для определения результатов исхода события, на которое участники пари делают 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основные термины и определения, непосредственно используемые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права и обязанности организатора игорного бизнеса и участника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условия участия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порядок проведения пари, а также игровой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условия приема ставок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результат, при наступлении которого участнику пари подлежит выплате выигрыш;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порядок рассмотрения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иные сведения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субъектов, осуществляющих деятельность тотализаторов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здания (части здания, строения, сооружения) на праве собственности для осуществления деятельности тотализатора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разрешительного документа в сфере санитарно-эпидемиологического благополучия населения (для объектов высокой эпидемической значимости - получение санитарно-эпидемиологического заключения, для объектов незначительной эпидемической значимости - уведомление о начале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 для организации и проведения пари на праве собственности для осуществления деятельности тотализатора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с юридическими лицами, получившими лицензию на осуществление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организаторами игорного бизнеса требований к обязательным резервам, для осуществления деятельности тотализаторов в размере 10000 месячных расчетных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разработанных правил работы тотализатора, приема ставок и проводимых пари на казахском и русском языках, размещенных на видном месте в кассе тотализатора, а также на интернет-ресурсе организатора игорного бизнеса (при наличии такового), которые должны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тотализатора;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 организатора игорного бизнеса с указанием его места нахождения, банковских реквизитов, идентификационного номера, интернет-ресурса (при наличии такового);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информацию о лицензии на право занятия деятельностью в сфере игорного бизнеса в Республике Казахстан, сроке ее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предупреждение о вреде чрезмерного увлечения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порядок самостоятельного ограничения в участии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место нахождения и контактные номера телефонов специалистов (учреждений, организаций, служб), оказывающих психологическую помощь участникам пари, а также их близким родственникам;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порядок установления личности участника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виды проводимых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перечень источников информации, используемых для определения результатов исхода события, на которое участники пари делают 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основные термины и определения, непосредственно используемые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права и обязанности организатора игорного бизнеса и участника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условия участия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порядок проведения пари, а также игровой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условия приема ставок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размер вознаграждения (комиссии) организатора игорного бизнеса, осуществляющего деятельность тотализатора, за посредничество в организации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результат, при наступлении которого участнику пари подлежит выплате выигрыш;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порядок рассмотрения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иные сведения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2024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 № 373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за соблюдением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об игорном бизнесе в отношении организаторов игорного бизнеса,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казино</w:t>
      </w:r>
      <w:r>
        <w:br/>
      </w:r>
      <w:r>
        <w:rPr>
          <w:rFonts w:ascii="Times New Roman"/>
          <w:b/>
          <w:i w:val="false"/>
          <w:color w:val="000000"/>
        </w:rPr>
        <w:t xml:space="preserve">(в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Казахстан)</w:t>
      </w:r>
    </w:p>
    <w:bookmarkEnd w:id="13"/>
    <w:p>
      <w:pPr>
        <w:spacing w:after="0"/>
        <w:ind w:left="0"/>
        <w:jc w:val="both"/>
      </w:pPr>
      <w:bookmarkStart w:name="z32" w:id="1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профилактический контроль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игорного оборудования, игровых автоматов;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сведений об установленном проценте выигрыша, технологически заложенного в игровой 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сведений об изменении количества игровых столов, замены оборудования указанного при получении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сведений об общей сумме уплаченного налога от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установке в одном казино не менее тридцати игровых столов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 запрете монтажа игровых автоматов или их частей в стены, оконные и дверные проемы в казино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касательно установленного процента выигрыша, технологически заложенного в игровой автомат, не ниже девяноста пяти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и игровых мест игорных заведений видеозаписывающими системами, обеспечивающими хранение записанной информации не менее семи суток и фиксирующими действия всех участников азартной игры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фиксирование сведений, необходимых для идентификации физического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предупреждения о рисках и вреде участия в азартных играх и (или) пари, содержащих предполагаемые негативные последствия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лиц, имеющих неисполненные обязательства по исполнительным документам об имущественных взысканиях, включенных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правил работы игорного заведения, приема ставок и проводимых азартных игр типовым правилам работы игорного заведения, букмекерской конторы или тотализатора, приема ставок и проводимых азартных игр и (или) пари, утвержденных уполномоченным органом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2024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 № 373</w:t>
            </w:r>
          </w:p>
        </w:tc>
      </w:tr>
    </w:tbl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игорном бизнесе в отношении организаторов игорного бизнеса, осуществляющих деятельность залов игровых автоматов</w:t>
      </w:r>
      <w:r>
        <w:br/>
      </w:r>
      <w:r>
        <w:rPr>
          <w:rFonts w:ascii="Times New Roman"/>
          <w:b/>
          <w:i w:val="false"/>
          <w:color w:val="000000"/>
        </w:rPr>
        <w:t xml:space="preserve">(в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Казахстан)</w:t>
      </w:r>
    </w:p>
    <w:bookmarkEnd w:id="15"/>
    <w:p>
      <w:pPr>
        <w:spacing w:after="0"/>
        <w:ind w:left="0"/>
        <w:jc w:val="both"/>
      </w:pPr>
      <w:bookmarkStart w:name="z37" w:id="1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профилактический контроль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игорного оборудования, игровых автоматов;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сведений об установленном проценте выигрыша, технологически заложенном в игровой 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сведений об изменении количества игровых столов, замены оборудования указанного при получении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сведений об общей сумме уплаченного налога от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установке в зале игровых автоматов не менее шестидесяти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 запрете монтажа игровых автоматов или их частей в стены, оконные и дверные проемы в залах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касательно процента выигрыша, технологически заложенного в игровой автомат не ниже девяноста пяти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и игровых мест игорных заведений видеозаписывающими системами, обеспечивающими хранение записанной информации не менее семи суток и фиксирующими действия всех участников азартной игры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предупреждения о рисках и вреде участия в азартных играх и (или) пари, содержащих предполагаемые негативные последствия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лиц, имеющих неисполненные обязательства по исполнительным документам об имущественных взысканиях, включенных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правил работы игорного заведения, приема ставок и проводимых азартных игр типовым правилам работы игорного заведения, букмекерской конторы или тотализатора, приема ставок и проводимых азартных игр и (или) пари, утвержденных уполномоченным органом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2024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 № 373</w:t>
            </w:r>
          </w:p>
        </w:tc>
      </w:tr>
    </w:tbl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игорном бизнесе в отношении организаторов игорного бизнеса, осуществляющих деятельность букмекерских контор</w:t>
      </w:r>
      <w:r>
        <w:br/>
      </w:r>
      <w:r>
        <w:rPr>
          <w:rFonts w:ascii="Times New Roman"/>
          <w:b/>
          <w:i w:val="false"/>
          <w:color w:val="000000"/>
        </w:rPr>
        <w:t xml:space="preserve">(в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Казахстан)</w:t>
      </w:r>
    </w:p>
    <w:bookmarkEnd w:id="17"/>
    <w:p>
      <w:pPr>
        <w:spacing w:after="0"/>
        <w:ind w:left="0"/>
        <w:jc w:val="both"/>
      </w:pPr>
      <w:bookmarkStart w:name="z42" w:id="1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профилактический контроль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организацию и проведение пари на события, генерируемые программным обеспечением и (или) путем использования оборудования (механического, электрического, электронного или иного технического оборудования) и (или) любой визуализации события, кроме его непосредственной трансляции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сведений об общей сумме уплаченного налога от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расположению касс букмекерских контор в нежилых помещениях. Запрещается их размещение в нежилых помещениях жилых домов (жилых зданий), зданиях промышленных предприятий и их комплексов и других производственных, коммунальных и складских объектах, культовых зданиях (сооружениях), зданиях государственных органов и учреждений, организаций образования, здравоохранения, культуры, аэропортов, вокзалов, на станциях и остановках всех видов общественного транспорта городского и пригородного сообщения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размещение вне касс букмекерских контор оборудования, позволяющего участникам пари наблюдать развитие и исход события, на результат которого ими были сделаны ставки, а также предоставлять участникам пари технические средства, включая услуги связи, для доступа к электронным кассам букмекерской конторы или информации о принятых ставках, выплаченных и невыплаченных выигрышах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букмекерских контор видеозаписывающими системами, обеспечивающими хранение записанной информации не менее семи суток и фиксирующими действия всех участников пари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оснащению касс букмекерских контор металлической дверью, бронированным стеклом и тревожной сигнализацией, подключенной к централизованному пульту частной охранной организации или дежурной части территориального органа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букмекерской конторы, обязанности посредством аппаратно-программного комплекса и оборудования для организации и проведения пари осуществлять и обеспечивать прием, единый учет общей суммы сделанных ставок, обработку ставок участников пари и выплаты выигрыша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оборудованию аппаратно-программным комплексом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приему ставок на основании коэффициентов, рассчитанных аппаратно-программным комплексом, и только на предстоящие реальные события, происходящие в рамках спортивных соревнований, проводимых аккредитованными спортивными федерациями или под эгидой международных спортивных организаций, федераций, комитетов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обязанности организатором игорного бизнеса, осуществляющим деятельность букмекерской конторы, до принятия ставки произвести регистрацию участника пари посредством аппаратно-программного комплекса с внесением данных, позволяющих установить личность участника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 к серверу аппаратно-программного комплекса, а именно обеспечению фискальным режимом контрольно-кассовой машины, являющейся компьютерной системой, включенной в государственный реестр контрольно-кассовых машин. Сервер аппаратно-программного комплекса должен находиться по месту нахождения организатора игорного бизнеса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осуществлению расчета коэффициентов выигрышей на варианты исхода пари, учета принятых ставок, расчета выигрышей по результатам пари, учета выигрышей и выплат по ним посредством аппаратно-программного комплекса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букмекерской конторы по обеспечению взаимодействия аппаратно-программного комплекса с кассами букмекерских контор, по осуществлению сбора и предоставления информации, позволяющей уполномоченному органу осуществлять контроль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пари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 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идентификации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предупреждения о рисках и вреде участия в азартных играх и (или) пари, содержащих предполагаемые негативные последствия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лиц, имеющих неисполненные обязательства по исполнительным документам об имущественных взысканиях, включенных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правил работы букмекерской конторы, приема ставок и (или) пари типовым правилам работы игорного заведения, букмекерской конторы или тотализатора, приема ставок и проводимых азартных игр и (или) пари, утвержденных уполномоченным органом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2024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 № 373</w:t>
            </w:r>
          </w:p>
        </w:tc>
      </w:tr>
    </w:tbl>
    <w:bookmarkStart w:name="z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игорном бизнесе в отношении организаторов игорного бизнеса, осуществляющих деятельность тотализаторов</w:t>
      </w:r>
      <w:r>
        <w:br/>
      </w:r>
      <w:r>
        <w:rPr>
          <w:rFonts w:ascii="Times New Roman"/>
          <w:b/>
          <w:i w:val="false"/>
          <w:color w:val="000000"/>
        </w:rPr>
        <w:t xml:space="preserve">(в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Казахстан) </w:t>
      </w:r>
    </w:p>
    <w:bookmarkEnd w:id="19"/>
    <w:p>
      <w:pPr>
        <w:spacing w:after="0"/>
        <w:ind w:left="0"/>
        <w:jc w:val="both"/>
      </w:pPr>
      <w:bookmarkStart w:name="z47" w:id="2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профилактический контроль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организацию и проведение пари на события, генерируемые программным обеспечением и (или) путем использования оборудования (механического, электрического, электронного или иного технического оборудования) и (или) любой визуализации события, кроме его непосредственной трансляции;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сведений об общей сумме уплаченного налога от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расположению касс тотализаторов в нежилых помещениях. Запрещается их размещение в нежилых помещениях жилых домов (жилых зданий), зданиях промышленных предприятий и их комплексов и других производственных, коммунальных и складских объектах, культовых зданиях (сооружениях), зданиях государственных органов и учреждений, организаций образования, здравоохранения, культуры, аэропортов, вокзалов, на станциях и остановках всех видов общественного транспорта городского и пригородного сообщения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размещение вне касс тотализаторов оборудования, позволяющего участникам пари наблюдать развитие и исход события, на результат которого ими были сделаны ставки, а также предоставлять участникам пари технические средства, включая услуги связи, для доступа к электронным кассам тотализатора или информации о принятых ставках, выплаченных и невыплаченных выигрышах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тотализаторов видеозаписывающими системами, обеспечивающими хранение записанной информации не менее семи суток и фиксирующими действия всех участников пари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оснащению касс тотализаторов металлической дверью, бронированным стеклом и тревожной сигнализацией, подключенной к централизованному пульту частной охранной организации или дежурной части территориального органа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тотализатора, обязанности посредством аппаратно-программного комплекса и оборудования для организации и проведения пари осуществлять и обеспечивать прием, единый учет общей суммы сделанных ставок, обработку ставок участников пари и выплаты выигрыша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тотализатора, по приему ставок на предстоящие реальные события, происходящие в рамках конно-спортивных соревнований (конных скачек, бегов) и (или) собачьих бегов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тотализатора, по оборудованию аппаратно-программным комплексом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тотализатора, обязанности до принятия ставки произвести регистрацию участника пари посредством аппаратно-программного комплекса с внесением данных, позволяющих установить личность участника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 к серверу аппаратно-программного комплекса, а именно обеспечению фискальным режимом контрольно-кассовой машины, являющейся компьютерной системой, включенной в государственный реестр контрольно-кассовых машин. Сервер аппаратно-программного комплекса должен находиться по месту нахождения организатора игорного бизнеса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тотализатора, по осуществлению расчета коэффициентов выигрышей на варианты исхода пари, учета принятых ставок, расчета выигрышей по результатам пари, учета выигрышей и выплат по ним посредством аппаратно-программного комплекса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тотализатора по обеспечению взаимодействия аппаратно-программного комплекса с кассами тотализаторов, по осуществлению сбора и предоставления информации, позволяющей уполномоченному органу осуществлять контроль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пари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идентификации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предупреждения о рисках и вреде участия в азартных играх и (или) пари, содержащих предполагаемые негативные последствия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лиц, имеющих неисполненные обязательства по исполнительным документам об имущественных взысканиях, включенных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правил работы тотализаторов, приема ставок и (или) пари типовым правилам работы игорного заведения, букмекерской конторы или тотализатора, приема ставок и проводимых азартных игр и (или) пари, утвержденных уполномоченным органом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2024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 № 373</w:t>
            </w:r>
          </w:p>
        </w:tc>
      </w:tr>
    </w:tbl>
    <w:bookmarkStart w:name="z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игорном бизнесе в отношении организаторов игорного бизнеса</w:t>
      </w:r>
      <w:r>
        <w:br/>
      </w:r>
      <w:r>
        <w:rPr>
          <w:rFonts w:ascii="Times New Roman"/>
          <w:b/>
          <w:i w:val="false"/>
          <w:color w:val="000000"/>
        </w:rPr>
        <w:t xml:space="preserve">(в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Казахстан)</w:t>
      </w:r>
    </w:p>
    <w:bookmarkEnd w:id="21"/>
    <w:p>
      <w:pPr>
        <w:spacing w:after="0"/>
        <w:ind w:left="0"/>
        <w:jc w:val="both"/>
      </w:pPr>
      <w:bookmarkStart w:name="z52" w:id="2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казино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здания (части здания, строения, сооружения) на праве собственности или ином законном основании в гостиничном комплексе категории не ниже трех звезд для осуществления деятельности казино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разрешительного документа в сфере санитарно-эпидемиологического благополучия населения (для объектов высокой эпидемической значимости - получение санитарно-эпидемиологического заключения, для объектов незначительной эпидемической значимости - уведомление о начале деятельности)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игорного оборудования на праве собственности для осуществления деятельности казино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с юридическими лицами, получившими лицензию на осуществление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образцов и номинаций, применяемых легитимационных знаков на казахском и русском языках для осуществления деятельности казино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организаторами игорного бизнеса требований к обязательным резервам, для осуществления деятельности казино в размере 60000 месячных расчетных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разработанных правил работы игорного заведения, приема ставок и проводимых азартных игр на казахском и русском языках, размещенных на видном месте в игорном заведении, а также на интернет-ресурсе организатора игорного бизнеса (при наличии такового), которые должны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игорного заведения;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 организатора игорного бизнеса с указанием его места нахождения, банковских реквизитов, идентификационного номера, интернет-ресурса (при наличии такового);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информацию о лицензии на право занятия деятельностью в сфере игорного бизнеса в Республике Казахстан, сроке ее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предупреждение о вреде чрезмерного увлечения азартными играми;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порядок самостоятельного ограничения в участии в азартных играх;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место нахождения и контактные номера телефонов специалистов (учреждений, организаций, служб), оказывающих психологическую помощь участникам азартной игры, а также их близким родственникам;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порядок установления личности участника азартной игры;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виды проводимых азартных игр;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основные термины и определения, непосредственно используемые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права и обязанности организатора игорного бизнеса и участника азартной игры;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условия участия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порядок проведения азартной игры, а также игровой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условия приема ставок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результат, при наступлении которого участнику азартной игры подлежит выплате выигрыш;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порядок рассмотрения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иные сведения.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зала игровых автоматов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здания (части здания, строения, сооружения) на праве собственности или ином законном основании в гостиничном комплексе категории не ниже трех звезд, в котором осуществляется деятельность казино для осуществления деятельности зала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разрешительного документа в сфере санитарно-эпидемиологического благополучия населения (для объектов высокой эпидемической значимости - получение санитарно-эпидемиологического заключения, для объектов незначительной эпидемической значимости - уведомление о начале деятельности)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игорного оборудования на праве собственности для осуществления деятельности зала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с юридическими лицами, получившими лицензию на осуществление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образцов и номинаций, применяемых легитимационных знаков на казахском и русском языках для осуществления деятельности зала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организаторами игорного бизнеса требований к обязательным резервам, для осуществления деятельности зала игровых автоматов в размере 60000 месячных расчетных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разработанных правил работы игорного заведения, приема ставок и проводимых азартных игр на казахском и русском языках, размещенных на видном месте в игорном заведении, а также на интернет-ресурсе организатора игорного бизнеса (при наличии такового), которые должны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игорного заведения;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 организатора игорного бизнеса с указанием его места нахождения, банковских реквизитов, идентификационного номера, интернет-ресурса (при наличии такового);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информацию о лицензии на право занятия деятельностью в сфере игорного бизнеса в Республике Казахстан, сроке ее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предупреждение о вреде чрезмерного увлечения азартными играми;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порядок самостоятельного ограничения в участии в азартных играх;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место нахождения и контактные номера телефонов специалистов (учреждений, организаций, служб), оказывающих психологическую помощь участникам азартной игры, а также их близким родственникам;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порядок установления личности участника азартной игры;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виды проводимых азартных игр;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основные термины и определения, непосредственно используемые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права и обязанности организатора игорного бизнеса и участника азартной игры;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условия участия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порядок проведения азартной игры, а также игровой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условия приема ставок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результат, при наступлении которого участнику азартной игры подлежит выплате выигрыш;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порядок рассмотрения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иные сведения.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букмекерских контор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здания (части здания, строения, сооружения) на праве собственности для осуществления деятельности букмекерской конторы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разрешительного документа в сфере санитарно-эпидемиологического благополучия населения (для объектов высокой эпидемической значимости - получение санитарно-эпидемиологического заключения, для объектов незначительной эпидемической значимости - уведомление о начале деятельности)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 для организации и проведения пари на праве собственности для осуществления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с юридическими лицами, получившими лицензию на осуществление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организаторами игорного бизнеса требований к обязательным резервам, для осуществления деятельности букмекерских контор в размере 40000 месячных расчетных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разработанных правил работы букмекерской конторы, приема ставок и проводимых пари на казахском и русском языках, размещенных на видном месте в кассе букмекерской конторы, а также на интернет-ресурсе организатора игорного бизнеса (при наличии такового), которые должны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букмекерской конторы;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 организатора игорного бизнеса с указанием его места нахождения, банковских реквизитов, идентификационного номера, интернет-ресурса (при наличии такового);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информацию о лицензии на право занятия деятельностью в сфере игорного бизнеса в Республике Казахстан, сроке ее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предупреждение о вреде чрезмерного увлечения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порядок самостоятельного ограничения в участии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место нахождения и контактные номера телефонов специалистов (учреждений, организаций, служб), оказывающих психологическую помощь участникам пари, а также их близким родственникам;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порядок установления личности участника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виды проводимых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перечень источников информации, используемых для определения результатов исхода события, на которое участники пари делают 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основные термины и определения, непосредственно используемые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права и обязанности организатора игорного бизнеса и участника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условия участия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порядок проведения пари, а также игровой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условия приема ставок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результат, при наступлении которого участнику пари подлежит выплате выигрыш;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порядок рассмотрения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иные сведения.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тотализаторов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здания (части здания, строения, сооружения) на праве собственности для осуществления деятельности тотализатора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разрешительного документа в сфере санитарно-эпидемиологического благополучия населения (для объектов высокой эпидемической значимости - получение санитарно-эпидемиологического заключения, для объектов незначительной эпидемической значимости - уведомление о начале деятельности)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 для организации и проведения пари на праве собственности для осуществления деятельности тотализатора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с юридическими лицами, получившими лицензию на осуществление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организаторами игорного бизнеса требований к обязательным резервам, для осуществления деятельности тотализаторов в размере 10000 месячных расчетных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разработанных правил работы тотализатора, приема ставок и проводимых пари на казахском и русском языках, размещенных на видном месте в кассе тотализатора, а также на интернет-ресурсе организатора игорного бизнеса (при наличии такового), которые должны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тотализатора;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 организатора игорного бизнеса с указанием его места нахождения, банковских реквизитов, идентификационного номера, интернет-ресурса (при наличии такового);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информацию о лицензии на право занятия деятельностью в сфере игорного бизнеса в Республике Казахстан, сроке ее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предупреждение о вреде чрезмерного увлечения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порядок самостоятельного ограничения в участии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место нахождения и контактные номера телефонов специалистов (учреждений, организаций, служб), оказывающих психологическую помощь участникам пари, а также их близким родственникам;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порядок установления личности участника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виды проводимых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перечень источников информации, используемых для определения результатов исхода события, на которое участники пари делают 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основные термины и определения, непосредственно используемые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права и обязанности организатора игорного бизнеса и участника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условия участия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порядок проведения пари, а также игровой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условия приема ставок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размер вознаграждения (комиссии) организатора игорного бизнеса, осуществляющего деятельность тотализатора, за посредничество в организации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результат, при наступлении которого участнику пари подлежит выплате выигрыш;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порядок рассмотрения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иные сведения.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