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c8aef" w14:textId="bfc8ae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некоторые приказы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труда и социальной защиты населения Республики Казахстан от 30 сентября 2024 года № 390. Зарегистрирован в Министерстве юстиции Республики Казахстан 30 сентября 2024 года № 35175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прилагаемый </w:t>
      </w:r>
      <w:r>
        <w:rPr>
          <w:rFonts w:ascii="Times New Roman"/>
          <w:b w:val="false"/>
          <w:i w:val="false"/>
          <w:color w:val="000000"/>
          <w:sz w:val="28"/>
        </w:rPr>
        <w:t>перечень</w:t>
      </w:r>
      <w:r>
        <w:rPr>
          <w:rFonts w:ascii="Times New Roman"/>
          <w:b w:val="false"/>
          <w:i w:val="false"/>
          <w:color w:val="000000"/>
          <w:sz w:val="28"/>
        </w:rPr>
        <w:t xml:space="preserve"> некоторых приказов, в которые вносятся изменения.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труда и социальной защиты Министерства труда и социальной защиты населения Республики Казахстан в установленном законодательством Республики Казахстан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труда и социальной защиты населения Республики Казахстан после его официального опубликования;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календарных дней после государственной регистрации настоящего приказа в Министерстве юстиции Республики Казахстан представить в Департамент юридической службы Министерства труда и социальной защиты населения Республики Казахстан сведения об исполнении мероприятий, предусмотренных подпунктами 1) и 2) настоящего пункта.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первого вице-министра труда и социальной защиты населения Республики Казахстан.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труда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 социальной защиты населения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Жакупова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3" w:id="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Бюро национальной статистики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Агентства по стратегическому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планированию и реформам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4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5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 инноваций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 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390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некоторых приказов, в которые вносятся изменения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30 ноября 2015 года № 909 "Об утверждении Правил декларирования деятельности работодателя" (зарегистрирован в Реестре государственной регистрации нормативных правовых актов за № 12601) следующие изменения: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декларирования деятельности работодателя, утвержденных указанным приказом: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территориальное подразделение уполномоченного государственного органа по труду (территориальное подразделение) – структурное подразделение уполномоченного государственного органа по труду, осуществляющие в пределах соответствующей административно территориальной единицы полномочия в области регулирования трудовых отношений в соответствии с законодательством Республики Казахстан;";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7)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"7) государственные инспекторы труда – должностные лица территориального подразделения области, города республиканского значения, столицы.";</w:t>
      </w:r>
    </w:p>
    <w:bookmarkEnd w:id="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Декларирование деятельности работодателя осуществляется территориальным подразделением уполномоченного государственного органа по труду совместно с региональными объединениями работодателей и территориальными объединениями профсоюзов.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Работодатель в личном кабинете государственного информационного портала "Электронная биржа труда" заполняет заявление-декларацию о деятельности работодателя по соблюдению трудовых прав работников (далее – декларация)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 направляет ее в территориальное подразделение уполномоченного государственного органа по труду, по месту нахождения организации, через автоматизированную информационную систему Министерства труда и социальной защиты населения Республики Казахстан "Охрана труда и безопасность".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Территориальное подразделение уполномоченного государственного органа по труду в течение двадцати рабочих дней со дня принятия декларации в автоматизированной информационной системе Министерства труда и социальной защиты населения Республики Казахстан "Охрана труда и безопасность" принимает решение о соответствии или несоответствии деятельности работодателя требованиям трудового законодательства Республики Казахстан". Работодатель в личном кабинете государственного информационного портала "Электронная биржа труда" получает уведомление о принятом решении.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Решение о соответствии или несоответствии деятельности работодателя требованиям трудового законодательства Республики Казахстан принимается территориальным подразделением уполномоченного государственного органа по труду по рекомендации комиссии по декларированию деятельности работодателя (далее - комиссия), создаваемой территориальным подразделением уполномоченного государственного органа по труду.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состав комиссии в обязательном порядке включаются представители территориального подразделения уполномоченного государственного органа по труду, регионального объединения работодателей и территориального объединения профсоюзов.</w:t>
      </w:r>
    </w:p>
    <w:bookmarkEnd w:id="21"/>
    <w:bookmarkStart w:name="z31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заседании комиссии могут участвовать представители работодателя.";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"13. Сертификат доверия учитывается при формировании территориальным подразделением уполномоченного государственного органа по труду профилактического контроля с посещением субъекта контроля, установленного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23"/>
    <w:bookmarkStart w:name="z3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отношении работодателя - обладателя Сертификата доверия профилактический контроль с посещением не проводится.";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"16. Решение об отмене действия Сертификата доверия принимается территориальным подразделением уполномоченного государственного органа по труду по рекомендации комиссии, и направляется работодателю в течение трех рабочих дней с даты его принятия.</w:t>
      </w:r>
    </w:p>
    <w:bookmarkEnd w:id="25"/>
    <w:bookmarkStart w:name="z37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Территориальное подразделение уполномоченного государственного органа по труду в течение пяти рабочих дней со дня принятия решения о соответствии деятельности работодателя требованиям трудового законодательства Республики Казахстан, и отмене действия Сертификата доверия, представляет в уполномоченный государственный орган по труду сведения о работодателях-обладателях Сертификата доверия.</w:t>
      </w:r>
    </w:p>
    <w:bookmarkEnd w:id="26"/>
    <w:bookmarkStart w:name="z3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Информация о работодателях, имеющих Сертификат доверия, размещается на интернет-ресурсе уполномоченного государственного органа по труду в течение трех рабочих дней со дня получения сведений о работодателях - обладателях Сертификата доверия.</w:t>
      </w:r>
    </w:p>
    <w:bookmarkEnd w:id="27"/>
    <w:bookmarkStart w:name="z39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18. При несогласии с решением территориального подразделения уполномоченного государственного органа по труду работодатель может обжаловать его в судебном порядке."; </w:t>
      </w:r>
    </w:p>
    <w:bookmarkEnd w:id="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декабря 2015 года № 1055 "Об утверждении форм по оформлению материалов расследования несчастных случаев, связанных с трудовой деятельностью" (зарегистрирован в Реестре государственной регистрации нормативных правовых актов за № 12655) следующее изменение: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3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и социального развития Республики Казахстан от 28 ноября 2016 года № 988 "Об утверждении форм, предназначенных для сбора административных данных, представленных местными органами по инспекции труда, и признании утратившим силу приказа Министра здравоохранения и социального развития Республики Казахстан от 23 июня 2015 года № 509 "Об утверждении форм, предназначенных для сбора административных данных представленных местными органами по инспекции труда и инструкций по их заполнению" (зарегистрирован в Реестре государственной регистрации нормативных правовых актов за № 14625) следующие изменения: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"Об утверждении форм, предназначенных для сбора административных данных, представленных территориальными подразделениями уполномоченного государственного органа по труду, и признании утратившим силу приказа Министра здравоохранения и социального развития Республики Казахстан от 23 июня 2015 года № 509 "Об утверждении форм, предназначенных для сбора административных данных представленных местными органами по инспекции труда и инструкций по их заполнению";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преамбулу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7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15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81, </w:t>
      </w:r>
      <w:r>
        <w:rPr>
          <w:rFonts w:ascii="Times New Roman"/>
          <w:b w:val="false"/>
          <w:i w:val="false"/>
          <w:color w:val="000000"/>
          <w:sz w:val="28"/>
        </w:rPr>
        <w:t>подпунктом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16 Закона Республики Казахстан "О государственной статистике"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rPr>
          <w:rFonts w:ascii="Times New Roman"/>
          <w:b w:val="false"/>
          <w:i w:val="false"/>
          <w:color w:val="000000"/>
          <w:sz w:val="28"/>
        </w:rPr>
        <w:t>";</w:t>
      </w:r>
    </w:p>
    <w:bookmarkEnd w:id="3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49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16 июля 2020 года № 283 "Об утверждении Правил осуществления единовременной социальной выплаты на случай потери дохода в связи с введением ограничительных мероприятий" (зарегистрирован в Реестре государственной регистрации нормативных правовых актов за № 20985) следующие изменения:</w:t>
      </w:r>
    </w:p>
    <w:bookmarkEnd w:id="33"/>
    <w:bookmarkStart w:name="z50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единовременной социальной выплаты на случай потери дохода в связи с введением ограничительных мероприятий, утвержденных указанным приказом: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исключить;</w:t>
      </w:r>
    </w:p>
    <w:bookmarkStart w:name="z5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часть третью </w:t>
      </w:r>
      <w:r>
        <w:rPr>
          <w:rFonts w:ascii="Times New Roman"/>
          <w:b w:val="false"/>
          <w:i w:val="false"/>
          <w:color w:val="000000"/>
          <w:sz w:val="28"/>
        </w:rPr>
        <w:t>пункта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35"/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"В случае несоблюдения работодателем требований настоящих Правил работник обращается в территориальное подразделение уполномоченного государственного органа по труду.".</w:t>
      </w:r>
    </w:p>
    <w:bookmarkEnd w:id="36"/>
    <w:bookmarkStart w:name="z5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4 декабря 2020 года № 477 "Об утверждении формы, предназначенной для сбора административных данных "Сведения о количестве коллективных договоров" (зарегистрирован в Реестре государственной регистрации нормативных правовых актов за № 21739) следующее изменение: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9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перечню.</w:t>
      </w:r>
    </w:p>
    <w:bookmarkStart w:name="z5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 274 "Об утверждении Правил установления квоты на привлечение иностранной рабочей силы в Республику Казахстан и ее распределения между областями, городами республиканского значения, столицей" (зарегистрирован в Реестре государственной регистрации нормативных правовых за № 32955) следующее изменение:</w:t>
      </w:r>
    </w:p>
    <w:bookmarkEnd w:id="38"/>
    <w:bookmarkStart w:name="z5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установления квоты на привлечение иностранной рабочей силы в Республику Казахстан и ее распределения между областями, городами республиканского значения, столицей, утвержденных указанным приказом: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Комиссия создается местными исполнительными органами. В состав Комиссии включаются представители территориальных органов внутренних дел, местных исполнительных органов в области образования, предпринимательства, территориального подразделения уполномоченного государственного органа по труду, региональной палаты предпринимателей и ассоциации (по согласованию), территориальных объединений профсоюзов на уровне области, города республиканского значения и столицы (по согласованию).".</w:t>
      </w:r>
    </w:p>
    <w:bookmarkEnd w:id="40"/>
    <w:bookmarkStart w:name="z6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- Министра труда и социальной защиты населения Республики Казахстан от 30 июня 2023 года №279 "Об утверждении Правил и условий выдачи или продления разрешений работодателям на привлечение иностранной рабочей силы, а также осуществления внутрикорпоративного перевода" (зарегистрирован в Реестре государственной регистрации нормативных правовых актов за № 32977) следующие изменения: </w:t>
      </w:r>
    </w:p>
    <w:bookmarkEnd w:id="41"/>
    <w:bookmarkStart w:name="z61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и условиях выдачи или продления разрешений работодателям на привлечение иностранной рабочей силы, а также осуществления внутрикорпоративного перевода, утвержденных указанным приказом:</w:t>
      </w:r>
    </w:p>
    <w:bookmarkEnd w:id="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10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"10. В состав Комиссии включаются представители органов внутренних дел, органа в области образования и территориального подразделения уполномоченного государственного органа по труду.";</w:t>
      </w:r>
    </w:p>
    <w:bookmarkEnd w:id="4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78 изложить в следующей редакции:</w:t>
      </w:r>
    </w:p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ежемесячно, в срок до 10 числа месяца, следующим за отчетным периодом, информирует уполномоченный орган по вопросам миграции населения, а также территориальное подразделение уполномоченного государственного органа по труду об иностранных работниках, работающих в рамках внутрикорпоративного перевода.".</w:t>
      </w:r>
    </w:p>
    <w:bookmarkEnd w:id="44"/>
    <w:bookmarkStart w:name="z6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января 2024 года № 14 "Об утверждении Правил по направлению сведений о заключении договора обязательного страхования работника от несчастных случаев при исполнении им трудовых (служебных) обязанностей" (зарегистрирован в Реестре государственной регистрации нормативных правовых актов за № 33936) следующее изменение:</w:t>
      </w:r>
    </w:p>
    <w:bookmarkEnd w:id="45"/>
    <w:bookmarkStart w:name="z6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направлению сведений о заключении договора обязательного страхования работника от несчастных случаев при исполнении им трудовых (служебных) обязанностей, утвержденных указанным приказом: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6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уполномоченный государственный орган по труду – центральный исполнительный орган, осуществляющий формирование и реализацию государственной политики в сфере трудовых отношений в соответствии с законодательством Республики Казахстан;".</w:t>
      </w:r>
    </w:p>
    <w:bookmarkEnd w:id="47"/>
    <w:bookmarkStart w:name="z7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26 января 2024 года № 15 "Об утверждении Правил направления в электронном формате акта о несчастном случае в уполномоченный государственный орган по труду" (зарегистрирован в Реестре государственной регистрации нормативных правовых актов за № 33937) следующее изменение:</w:t>
      </w:r>
    </w:p>
    <w:bookmarkEnd w:id="48"/>
    <w:bookmarkStart w:name="z7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направления в электронном формате акта о несчастном случае в уполномоченный государственный орган по труду, утвержденных указанным приказом: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</w:t>
      </w:r>
    </w:p>
    <w:bookmarkStart w:name="z73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уполномоченный государственный орган по труду – центральный исполнительный орган, осуществляющий формирование и реализацию государственной политики в сфере трудовых отношений в соответствии с законодательством Республики Казахстан;".</w:t>
      </w:r>
    </w:p>
    <w:bookmarkEnd w:id="50"/>
    <w:bookmarkStart w:name="z74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Внести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труда и социальной защиты населения Республики Казахстан от 31 января 2024 года № 21 "Об утверждении Правил регистрации и ведения учета несчастных случаев, связанных с трудовой деятельностью" (зарегистрирован в Реестре государственной регистрации нормативных правовых актов за № 33955) следующие изменения:</w:t>
      </w:r>
    </w:p>
    <w:bookmarkEnd w:id="51"/>
    <w:bookmarkStart w:name="z75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регистрации и ведения учета несчастных случаев, связанных с трудовой деятельностью, утвержденных указанным приказом: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изложить в следующей редакции: </w:t>
      </w:r>
    </w:p>
    <w:bookmarkStart w:name="z77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территориальные подразделения уполномоченного государственного органа по труда (территориальные подразделения) – структурные подразделения уполномоченного государственного органа по труду, осуществляющие в пределах соответствующей административно-территориальной единицы полномочия в области регулирования трудовых отношений в соответствии с законодательством Республики Казахстан;";</w:t>
      </w:r>
    </w:p>
    <w:bookmarkEnd w:id="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9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Работодатель в течение суток сообщает о произошедшем несчастном случае, связанном с трудовой деятельностью, в территориальное подразделение по месту государственной регистрации работодателя.";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1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По окончании расследования каждого несчастного случая, связанного с трудовой деятельностью, в соответствии с материалами расследования работодатель не позднее трех рабочих дней направляет акт о несчастном случае в территориальное подразделение на бумажном и электронном носителях.</w:t>
      </w:r>
    </w:p>
    <w:bookmarkEnd w:id="55"/>
    <w:bookmarkStart w:name="z82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Регистрация и учет несчастных случаев, связанных с трудовой деятельностью, осуществляется территориальным подразделением в информационной системе по охране труда и безопасности по месту государственной регистрации работодателя.</w:t>
      </w:r>
    </w:p>
    <w:bookmarkEnd w:id="56"/>
    <w:bookmarkStart w:name="z83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Каждый акт о несчастном случае, связанный с трудовой деятельностью, вносится территориальным подразделением в информационную систему по охране труда и безопасности в срок не позднее 2 рабочих дней со дня поступления от работодателя акта о несчастном случае, в котором содержатся следующие сведения:</w:t>
      </w:r>
    </w:p>
    <w:bookmarkEnd w:id="57"/>
    <w:bookmarkStart w:name="z84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полное наименование работодателя, вид деятельности;</w:t>
      </w:r>
    </w:p>
    <w:bookmarkEnd w:id="58"/>
    <w:bookmarkStart w:name="z85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юридический адрес работодателя;</w:t>
      </w:r>
    </w:p>
    <w:bookmarkEnd w:id="59"/>
    <w:bookmarkStart w:name="z86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время и дата несчастного случая;</w:t>
      </w:r>
    </w:p>
    <w:bookmarkEnd w:id="60"/>
    <w:bookmarkStart w:name="z87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место несчастного случая;</w:t>
      </w:r>
    </w:p>
    <w:bookmarkEnd w:id="61"/>
    <w:bookmarkStart w:name="z88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вид происшествия, приведшего к несчастному случаю;</w:t>
      </w:r>
    </w:p>
    <w:bookmarkEnd w:id="62"/>
    <w:bookmarkStart w:name="z89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фамилия, имя, отчество (при его наличии) пострадавшего;</w:t>
      </w:r>
    </w:p>
    <w:bookmarkEnd w:id="63"/>
    <w:bookmarkStart w:name="z90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пол (мужской, женский);</w:t>
      </w:r>
    </w:p>
    <w:bookmarkEnd w:id="64"/>
    <w:bookmarkStart w:name="z91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возраст пострадавшего;</w:t>
      </w:r>
    </w:p>
    <w:bookmarkEnd w:id="65"/>
    <w:bookmarkStart w:name="z92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профессия, должность пострадавшего;</w:t>
      </w:r>
    </w:p>
    <w:bookmarkEnd w:id="66"/>
    <w:bookmarkStart w:name="z93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стаж работы пострадавшего по данной профессии, при выполнении которой произошел несчастный случай (профессиональное заболевание);</w:t>
      </w:r>
    </w:p>
    <w:bookmarkEnd w:id="67"/>
    <w:bookmarkStart w:name="z94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даты проведения инструктажа и проверки знаний;</w:t>
      </w:r>
    </w:p>
    <w:bookmarkEnd w:id="68"/>
    <w:bookmarkStart w:name="z95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даты прохождения медицинских осмотров;</w:t>
      </w:r>
    </w:p>
    <w:bookmarkEnd w:id="69"/>
    <w:bookmarkStart w:name="z96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количество полных часов от начала работы;</w:t>
      </w:r>
    </w:p>
    <w:bookmarkEnd w:id="70"/>
    <w:bookmarkStart w:name="z97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обстоятельства несчастного случая;</w:t>
      </w:r>
    </w:p>
    <w:bookmarkEnd w:id="71"/>
    <w:bookmarkStart w:name="z98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основные причины несчастного случая;</w:t>
      </w:r>
    </w:p>
    <w:bookmarkEnd w:id="72"/>
    <w:bookmarkStart w:name="z99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очевидцы несчастного случая;</w:t>
      </w:r>
    </w:p>
    <w:bookmarkEnd w:id="73"/>
    <w:bookmarkStart w:name="z100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физическое состояние пострадавшего в момент несчастного случая;</w:t>
      </w:r>
    </w:p>
    <w:bookmarkEnd w:id="74"/>
    <w:bookmarkStart w:name="z10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степень тяжести травмы пострадавшего;</w:t>
      </w:r>
    </w:p>
    <w:bookmarkEnd w:id="75"/>
    <w:bookmarkStart w:name="z10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диагноз пострадавшего;</w:t>
      </w:r>
    </w:p>
    <w:bookmarkEnd w:id="76"/>
    <w:bookmarkStart w:name="z10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мероприятия по устранению причин несчастного случая и проведения профилактики направленное на предотвращение несчастных случаев;</w:t>
      </w:r>
    </w:p>
    <w:bookmarkEnd w:id="77"/>
    <w:bookmarkStart w:name="z104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степень вины (работодателя и работника).".</w:t>
      </w:r>
    </w:p>
    <w:bookmarkEnd w:id="7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декларирования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работодателя</w:t>
            </w:r>
          </w:p>
        </w:tc>
      </w:tr>
    </w:tbl>
    <w:p>
      <w:pPr>
        <w:spacing w:after="0"/>
        <w:ind w:left="0"/>
        <w:jc w:val="both"/>
      </w:pPr>
      <w:bookmarkStart w:name="z107" w:id="79"/>
      <w:r>
        <w:rPr>
          <w:rFonts w:ascii="Times New Roman"/>
          <w:b w:val="false"/>
          <w:i w:val="false"/>
          <w:color w:val="000000"/>
          <w:sz w:val="28"/>
        </w:rPr>
        <w:t>
      В территориальное подразделение</w:t>
      </w:r>
    </w:p>
    <w:bookmarkEnd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области, города Астана, Алматы, Шымкент)</w:t>
      </w:r>
    </w:p>
    <w:bookmarkStart w:name="z108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Заявление-декларация о деятельности работодателя по соблюдению трудовых прав работников</w:t>
      </w:r>
    </w:p>
    <w:bookmarkEnd w:id="80"/>
    <w:p>
      <w:pPr>
        <w:spacing w:after="0"/>
        <w:ind w:left="0"/>
        <w:jc w:val="both"/>
      </w:pPr>
      <w:bookmarkStart w:name="z109" w:id="81"/>
      <w:r>
        <w:rPr>
          <w:rFonts w:ascii="Times New Roman"/>
          <w:b w:val="false"/>
          <w:i w:val="false"/>
          <w:color w:val="000000"/>
          <w:sz w:val="28"/>
        </w:rPr>
        <w:t>
      1. ____________________________________________________________________</w:t>
      </w:r>
    </w:p>
    <w:bookmarkEnd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(полное наименование юридического или физического лица, юридический адрес)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</w:t>
      </w:r>
    </w:p>
    <w:bookmarkStart w:name="z110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Вид деятельности ____________________________________________________</w:t>
      </w:r>
    </w:p>
    <w:bookmarkEnd w:id="82"/>
    <w:bookmarkStart w:name="z111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Численность работающих ____________ человек</w:t>
      </w:r>
    </w:p>
    <w:bookmarkEnd w:id="83"/>
    <w:bookmarkStart w:name="z112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Настоящим заявляем о соблюдении требований трудового законодательства Республики Казахстан:</w:t>
      </w:r>
    </w:p>
    <w:bookmarkEnd w:id="8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требований трудового законодательства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Декларация (да/нет)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Со всеми работниками заключены трудовые договора.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Соблюдаются ограничения в заключение трудового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Утверждены и введены в действие правила трудового распорядка (дата утверждения)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Утвержден и выполняется график оплачиваемых ежегодных трудовых отпусков работников на текущий год, а его изменение в связи с производственной необходимостью осуществляется с уведомлением работника не менее чем за две недели до начала трудового отпуска.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случаи не предоставления трудового отпуска либо его части работнику в течение двух лет подряд, незаконного отзыва из оплачиваемого ежегодного трудового отпуска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Заработная плата выплачивается в полном размере в установленные сроки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задолженность или задержка с выплатой работнику причитающихся компенсационных выплат, в том числе сумм возмещения вреда, причиненного жизни и здоровью работника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Осуществляются пенсионные и социальные отчисления, страхование работников от несчастных случаев, связанных с трудовой деятельностью и профессиональными заболеваниями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Соблюдается режим работы и отдыха в соответствии с трудовым законодательством Республики Казахстан.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случаи незаконного привлечения к сверхурочным работам, работам в выходные и праздничные дни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связи с изменениями в организации производства, в том числе при реорганизации, сокращении объема работ и сокращении численности или штата, работники письменно предупреждаются работодателем не позднее, чем за один месяц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факты незаконного привлечения к дисциплинарной ответственности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Отсутствует факты незаконного прекращения трудового договора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Отсутствуют несчастные случаи на производстве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установленные сроки проведена аттестация производственных объектов по условиям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Имеется служба охраны труда (должность специалиста по охране труда)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ответственные за обеспечение безопасности и охраны труда организаций, прошли обучение и проверку знаний по вопросам безопасности и охраны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Разработаны, и утверждены инструкции по безопасности и охране труда для всех работ и профессий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Работники по условиям труда обеспечены средствами индивидуальной и коллективной защиты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Работникам, занятым на работах с вредными условиями труда, своевременно выдается бесплатно молоко или лечебно-профилактическое питание по установленным нормам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Внедрены национальные стандарты системы управления охраной труда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Проводятся периодические медицинские осмотры и обследования работников, занятых на тяжелых работах, работах с вредными и (или) опасными условиями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Осуществляется финансирование мероприятий по улучшению условий безопасности и охраны труда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производств, цехов, участков, рабочих мест и эксплуатация оборудования, механизмов соответствует требованиям нормативных правовых актов о безопасности и охране труда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117" w:id="85"/>
      <w:r>
        <w:rPr>
          <w:rFonts w:ascii="Times New Roman"/>
          <w:b w:val="false"/>
          <w:i w:val="false"/>
          <w:color w:val="000000"/>
          <w:sz w:val="28"/>
        </w:rPr>
        <w:t>
      5. Прошу выдать Сертификата доверия. Даю согласие на посещение</w:t>
      </w:r>
    </w:p>
    <w:bookmarkEnd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государственными инспекторами труда на предмет соответствия параметров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деятельности требованиям трудового законодательства Республики Казахстан</w:t>
      </w:r>
    </w:p>
    <w:p>
      <w:pPr>
        <w:spacing w:after="0"/>
        <w:ind w:left="0"/>
        <w:jc w:val="both"/>
      </w:pPr>
      <w:bookmarkStart w:name="z118" w:id="86"/>
      <w:r>
        <w:rPr>
          <w:rFonts w:ascii="Times New Roman"/>
          <w:b w:val="false"/>
          <w:i w:val="false"/>
          <w:color w:val="000000"/>
          <w:sz w:val="28"/>
        </w:rPr>
        <w:t>
      Работодатель ______________ ___________________________________________</w:t>
      </w:r>
    </w:p>
    <w:bookmarkEnd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(должность) 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профсоюзного органа _________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"___" ________ 20__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декларирования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работодателя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облысының (қаласының)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аумақтық бөлімшесі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3" w:id="87"/>
          <w:p>
            <w:pPr>
              <w:spacing w:after="20"/>
              <w:ind w:left="20"/>
              <w:jc w:val="both"/>
            </w:pPr>
          </w:p>
          <w:bookmarkEnd w:id="87"/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1981200" cy="20193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1200" cy="20193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Территориальное подразделение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области (города)</w:t>
            </w:r>
          </w:p>
        </w:tc>
      </w:tr>
    </w:tbl>
    <w:bookmarkStart w:name="z124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ҚЫЗМЕТКЕРЛЕРДІҢ ЕҢБЕК ҚҰҚЫҚТАРЫН САҚТАУ ЖӨНІНДЕГІ СЕНІМ СЕРТИФИКАТЫ</w:t>
      </w:r>
    </w:p>
    <w:bookmarkEnd w:id="88"/>
    <w:p>
      <w:pPr>
        <w:spacing w:after="0"/>
        <w:ind w:left="0"/>
        <w:jc w:val="both"/>
      </w:pPr>
      <w:bookmarkStart w:name="z125" w:id="89"/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</w:t>
      </w:r>
    </w:p>
    <w:bookmarkEnd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тапсырылады (заңды немесе жеке тұлғаның толық атауы)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облысының (қаласының) Бас мемлекеттік еңбек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инспекторы 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(қолы, тегі, аты-жөні)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 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қаласы ______ 20__ ж. Тіркеу № ____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декабря 2015 года № 1055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Форма </w:t>
            </w:r>
          </w:p>
        </w:tc>
      </w:tr>
    </w:tbl>
    <w:p>
      <w:pPr>
        <w:spacing w:after="0"/>
        <w:ind w:left="0"/>
        <w:jc w:val="both"/>
      </w:pPr>
      <w:bookmarkStart w:name="z130" w:id="90"/>
      <w:r>
        <w:rPr>
          <w:rFonts w:ascii="Times New Roman"/>
          <w:b w:val="false"/>
          <w:i w:val="false"/>
          <w:color w:val="000000"/>
          <w:sz w:val="28"/>
        </w:rPr>
        <w:t>
      Утверждаю: Работодатель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 20____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 (при наличии)</w:t>
      </w:r>
    </w:p>
    <w:bookmarkStart w:name="z131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 несчастном случае, связанном с трудовой деятельностью №____</w:t>
      </w:r>
    </w:p>
    <w:bookmarkEnd w:id="91"/>
    <w:p>
      <w:pPr>
        <w:spacing w:after="0"/>
        <w:ind w:left="0"/>
        <w:jc w:val="both"/>
      </w:pPr>
      <w:bookmarkStart w:name="z132" w:id="92"/>
      <w:r>
        <w:rPr>
          <w:rFonts w:ascii="Times New Roman"/>
          <w:b w:val="false"/>
          <w:i w:val="false"/>
          <w:color w:val="000000"/>
          <w:sz w:val="28"/>
        </w:rPr>
        <w:t>
      Коды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Полное наименование работодателя, вид деятельности _______ "______"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бизнес-идентификационный номер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 либо индивидуальный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идентификационный номер работодателя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адрес работодателя: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область, район ____________________________________ город, улица,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______________________________________________"______"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время и дата несчастного случая "________" "_______" "________"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"_______" (время) (число) (месяц) (год)4) место несчастного случая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цех, участок, дорогу, а также оборудование или машину)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5) вид происшествия, приведшего к несчастному случаю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____________________________________________________"______"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Фамилия, имя, отчество (при его наличии) пострадавшего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Пол (мужской, женский)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Возраст (указать число полных лет)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Профессия, должность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6. Стаж работы по данной профессии, при выполнении которой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произошел несчастный случай (профессиональное заболевание)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 "_______"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7. Даты проведения инструктажа и проверки знаний: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вводный 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первичный (повторный)____________________________________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3) проверка знаний__________________________________________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8. Даты прохождения медицинских осмотров: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предварительного 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периодического 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9. Количество полных часов от начала работы ______________ "___"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10. Обстоятельства несчастного случая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11. Основные причины: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1) __________________________________________________ "_____"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2) __________________________________________________ "_____"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(в соответствии с выводами комиссии по расследованию несчастного случая)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12. Очевидцы несчастного случая_______________________________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(фамилия, имя,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13. Физическое состояние пострадавшего в момент несчастного случая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 основании заключения судебно-медицинской экспертизы)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14. Степень тяжести травмы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 "_____"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(легкая, средняя, тяжелая, умер)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15. Диагноз 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(указать диагноз острого профессионального заболевания и отравления)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16. Мероприятия по устранению причин несчастного случая и проведения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профилактики направленное на предотвращение несчастных случаев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(указать основные мероприятия, со сроком исполнения)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17. Степень вины: работодателя ______________________, работника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Акт составлен: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работодателя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работников 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(подпись) (фамилия, имя, отчество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участии: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Представителя государственного органа в сфере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санитарно-эпидемиологического благополучия населения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 (подпись) (фамилия, имя, отчество (при его наличии), должность)</w:t>
      </w:r>
    </w:p>
    <w:bookmarkStart w:name="z133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Пояснения к заполнению акта о несчастном случае, связанном с трудовой деятельностью</w:t>
      </w:r>
    </w:p>
    <w:bookmarkEnd w:id="93"/>
    <w:bookmarkStart w:name="z134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Акт состоит из текстовой и кодовой частей, которые заполняются в соответствии с общепринятыми (установленными) терминами и специально разработанными классификаторами согласно приложению к настоящему акту.</w:t>
      </w:r>
    </w:p>
    <w:bookmarkEnd w:id="94"/>
    <w:bookmarkStart w:name="z135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Кодирование проводит работодатель.</w:t>
      </w:r>
    </w:p>
    <w:bookmarkEnd w:id="95"/>
    <w:bookmarkStart w:name="z136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1. Указывается полное наименование организации, а кодируется вид деятельности в соответствии с Государственным классификатором Республики Казахстан. Общий классификатор видов экономической деятельности.</w:t>
      </w:r>
    </w:p>
    <w:bookmarkEnd w:id="96"/>
    <w:bookmarkStart w:name="z13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2) пункта 1. Территория кодируется по системе обозначений административно-территориальных органов.</w:t>
      </w:r>
    </w:p>
    <w:bookmarkEnd w:id="97"/>
    <w:bookmarkStart w:name="z13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3) пункта 1. Время, число и месяц кодируются их порядковыми номерами, год двумя последними цифрами. Например: 11 часов 45 минут, 22 июня 2000 года – "11" "22" "06" "00".</w:t>
      </w:r>
    </w:p>
    <w:bookmarkEnd w:id="98"/>
    <w:bookmarkStart w:name="z13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Подпункт 5) пункта 1. Указывается и кодируется вид происшествия, приведшего к несчастному случаю в соответствии с прилагаемым классификатором.</w:t>
      </w:r>
    </w:p>
    <w:bookmarkEnd w:id="99"/>
    <w:bookmarkStart w:name="z140" w:id="10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Классификаторы Вид происшествия, приведшего к несчастному случаю</w:t>
      </w:r>
    </w:p>
    <w:bookmarkEnd w:id="100"/>
    <w:bookmarkStart w:name="z141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Дорожное происшествие на транспорте организации;</w:t>
      </w:r>
    </w:p>
    <w:bookmarkEnd w:id="101"/>
    <w:bookmarkStart w:name="z142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Дорожное происшествие на общественном транспорте;</w:t>
      </w:r>
    </w:p>
    <w:bookmarkEnd w:id="102"/>
    <w:bookmarkStart w:name="z143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Дорожное происшествие на личном транспорте;</w:t>
      </w:r>
    </w:p>
    <w:bookmarkEnd w:id="103"/>
    <w:bookmarkStart w:name="z144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Железнодорожное транспортное происшествие;</w:t>
      </w:r>
    </w:p>
    <w:bookmarkEnd w:id="104"/>
    <w:bookmarkStart w:name="z145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Воздушно-транспортное происшествие;</w:t>
      </w:r>
    </w:p>
    <w:bookmarkEnd w:id="105"/>
    <w:bookmarkStart w:name="z146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Воднотранспортное происшествие;</w:t>
      </w:r>
    </w:p>
    <w:bookmarkEnd w:id="106"/>
    <w:bookmarkStart w:name="z147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Падение пострадавшего;</w:t>
      </w:r>
    </w:p>
    <w:bookmarkEnd w:id="107"/>
    <w:bookmarkStart w:name="z148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Падение пострадавшего с высоты;</w:t>
      </w:r>
    </w:p>
    <w:bookmarkEnd w:id="108"/>
    <w:bookmarkStart w:name="z149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Обрушение, обвалы, падение предметов, материалов, земли и т.д.;</w:t>
      </w:r>
    </w:p>
    <w:bookmarkEnd w:id="109"/>
    <w:bookmarkStart w:name="z150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Воздействие движущихся, разлетающихся, вращающихся предметов и деталей;</w:t>
      </w:r>
    </w:p>
    <w:bookmarkEnd w:id="110"/>
    <w:bookmarkStart w:name="z151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Поражение электрическим током;</w:t>
      </w:r>
    </w:p>
    <w:bookmarkEnd w:id="111"/>
    <w:bookmarkStart w:name="z152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Воздействие экстремальных температур (пожар);</w:t>
      </w:r>
    </w:p>
    <w:bookmarkEnd w:id="112"/>
    <w:bookmarkStart w:name="z153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Воздействие вредных и опасных производственных факторов, и веществ;</w:t>
      </w:r>
    </w:p>
    <w:bookmarkEnd w:id="113"/>
    <w:bookmarkStart w:name="z154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Воздействие ионизирующих излучений;</w:t>
      </w:r>
    </w:p>
    <w:bookmarkEnd w:id="114"/>
    <w:bookmarkStart w:name="z155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Физические перегрузки;</w:t>
      </w:r>
    </w:p>
    <w:bookmarkEnd w:id="115"/>
    <w:bookmarkStart w:name="z156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Повреждение в результате контакта с животными и насекомыми;</w:t>
      </w:r>
    </w:p>
    <w:bookmarkEnd w:id="116"/>
    <w:bookmarkStart w:name="z157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Утопление;</w:t>
      </w:r>
    </w:p>
    <w:bookmarkEnd w:id="117"/>
    <w:bookmarkStart w:name="z158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Убийство или телесное повреждение;</w:t>
      </w:r>
    </w:p>
    <w:bookmarkEnd w:id="118"/>
    <w:bookmarkStart w:name="z159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Повреждение при стихийных бедствиях;</w:t>
      </w:r>
    </w:p>
    <w:bookmarkEnd w:id="119"/>
    <w:bookmarkStart w:name="z160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Профессиональное заболевание и отравление;</w:t>
      </w:r>
    </w:p>
    <w:bookmarkEnd w:id="120"/>
    <w:bookmarkStart w:name="z161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Прочие виды происшествия;</w:t>
      </w:r>
    </w:p>
    <w:bookmarkEnd w:id="121"/>
    <w:bookmarkStart w:name="z162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3. Пол кодируется: 1 - мужчина; 2 - женщина.</w:t>
      </w:r>
    </w:p>
    <w:bookmarkEnd w:id="122"/>
    <w:bookmarkStart w:name="z163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4. Указывается и кодируется число полных лет, исполнившихся пострадавшему на момент происшедшего с ним несчастного случая. Например: 35 лет 3 месяца – "35".</w:t>
      </w:r>
    </w:p>
    <w:bookmarkEnd w:id="123"/>
    <w:bookmarkStart w:name="z164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5. Профессия (должность) кодируется по общему классификатору профессий рабочих, должностей служащих и тарифных разрядов.</w:t>
      </w:r>
    </w:p>
    <w:bookmarkEnd w:id="124"/>
    <w:bookmarkStart w:name="z165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6. Указывается число полных лет стажа работы, при выполнении которой произошел несчастный случай. Например: 15 лет 8 месяцев – "15".</w:t>
      </w:r>
    </w:p>
    <w:bookmarkEnd w:id="125"/>
    <w:bookmarkStart w:name="z166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стаж меньше года, то в текстовой части указывается число месяцев (дней), а кодируется 00. Например: 9 месяцев 2 дня – "00".</w:t>
      </w:r>
    </w:p>
    <w:bookmarkEnd w:id="126"/>
    <w:bookmarkStart w:name="z167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9. Указывается и кодируется количество целых часов с начала работы пострадавшего до момента, когда произошел несчастный случай.</w:t>
      </w:r>
    </w:p>
    <w:bookmarkEnd w:id="127"/>
    <w:bookmarkStart w:name="z168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11. Указываются и кодируются до двух причин несчастного случая в соответствии с прилагаемым классификатором (причины несчастного случая) - основная (кодируется первой) и сопутствующая.</w:t>
      </w:r>
    </w:p>
    <w:bookmarkEnd w:id="128"/>
    <w:bookmarkStart w:name="z169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Классификаторы (причины несчастного случая)</w:t>
      </w:r>
    </w:p>
    <w:bookmarkEnd w:id="129"/>
    <w:bookmarkStart w:name="z170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Повышенная запыленность и загазованность воздуха рабочей зоны;</w:t>
      </w:r>
    </w:p>
    <w:bookmarkEnd w:id="130"/>
    <w:bookmarkStart w:name="z171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Повышенный уровень шума;</w:t>
      </w:r>
    </w:p>
    <w:bookmarkEnd w:id="131"/>
    <w:bookmarkStart w:name="z172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Повышенный уровень вибрации;</w:t>
      </w:r>
    </w:p>
    <w:bookmarkEnd w:id="132"/>
    <w:bookmarkStart w:name="z173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Повышенный уровень ионизирующих излучений;</w:t>
      </w:r>
    </w:p>
    <w:bookmarkEnd w:id="133"/>
    <w:bookmarkStart w:name="z174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Контакт с источниками инфекционных заболеваний (указывается наименование заболеваний);</w:t>
      </w:r>
    </w:p>
    <w:bookmarkEnd w:id="134"/>
    <w:bookmarkStart w:name="z175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Воздействие на организм человека физических перегрузок;</w:t>
      </w:r>
    </w:p>
    <w:bookmarkEnd w:id="135"/>
    <w:bookmarkStart w:name="z176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Конструктивные недостатки машин, механизмов и оборудования;</w:t>
      </w:r>
    </w:p>
    <w:bookmarkEnd w:id="136"/>
    <w:bookmarkStart w:name="z177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Эксплуатация неисправных машин, механизмов и оборудования;</w:t>
      </w:r>
    </w:p>
    <w:bookmarkEnd w:id="137"/>
    <w:bookmarkStart w:name="z178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Нарушение технологических процессов;</w:t>
      </w:r>
    </w:p>
    <w:bookmarkEnd w:id="138"/>
    <w:bookmarkStart w:name="z179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Нарушение требований безопасности при эксплуатации транспортных средств;</w:t>
      </w:r>
    </w:p>
    <w:bookmarkEnd w:id="139"/>
    <w:bookmarkStart w:name="z180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Нарушение правил автодорожного движения;</w:t>
      </w:r>
    </w:p>
    <w:bookmarkEnd w:id="140"/>
    <w:bookmarkStart w:name="z181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Нарушение правил железнодорожного движения;</w:t>
      </w:r>
    </w:p>
    <w:bookmarkEnd w:id="141"/>
    <w:bookmarkStart w:name="z182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Нарушение правил воздушно-транспортного движения;</w:t>
      </w:r>
    </w:p>
    <w:bookmarkEnd w:id="142"/>
    <w:bookmarkStart w:name="z183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Нарушение правил воднотранспортного движения;</w:t>
      </w:r>
    </w:p>
    <w:bookmarkEnd w:id="143"/>
    <w:bookmarkStart w:name="z184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Аварии;</w:t>
      </w:r>
    </w:p>
    <w:bookmarkEnd w:id="144"/>
    <w:bookmarkStart w:name="z18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Неудовлетворительная организация производства работ;</w:t>
      </w:r>
    </w:p>
    <w:bookmarkEnd w:id="145"/>
    <w:bookmarkStart w:name="z18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Неудовлетворительное техническое состояние зданий, сооружений, содержание территорий и недостатки в организации рабочих мест;</w:t>
      </w:r>
    </w:p>
    <w:bookmarkEnd w:id="146"/>
    <w:bookmarkStart w:name="z18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Недостатки в обучении безопасным приемам труда;</w:t>
      </w:r>
    </w:p>
    <w:bookmarkEnd w:id="147"/>
    <w:bookmarkStart w:name="z18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Необеспеченность или неприменение средств индивидуальной защиты;</w:t>
      </w:r>
    </w:p>
    <w:bookmarkEnd w:id="148"/>
    <w:bookmarkStart w:name="z18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Необеспеченность средствами коллективной зашиты;</w:t>
      </w:r>
    </w:p>
    <w:bookmarkEnd w:id="149"/>
    <w:bookmarkStart w:name="z19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Нарушение трудовой и производственной дисциплины;</w:t>
      </w:r>
    </w:p>
    <w:bookmarkEnd w:id="150"/>
    <w:bookmarkStart w:name="z19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Нарушение правил безопасности и охраны труда;</w:t>
      </w:r>
    </w:p>
    <w:bookmarkEnd w:id="151"/>
    <w:bookmarkStart w:name="z19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Нарушение установленного режима труда;</w:t>
      </w:r>
    </w:p>
    <w:bookmarkEnd w:id="152"/>
    <w:bookmarkStart w:name="z193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Грубая неосторожность пострадавшего.</w:t>
      </w:r>
    </w:p>
    <w:bookmarkEnd w:id="153"/>
    <w:bookmarkStart w:name="z194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12. Указываются фамилии, имена, отчества (при его наличии) непосредственных очевидцев несчастного случая.</w:t>
      </w:r>
    </w:p>
    <w:bookmarkEnd w:id="154"/>
    <w:bookmarkStart w:name="z195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13. При наличии заключения судебно-медицинской экспертизы указывается физическое состояние пострадавшего, был ли он в состоянии алкогольного или наркотического опьянения. Если судебно-медицинская экспертиза не проводилась, в данном случае указывается "судебно-медицинская экспертиза не проводилась".</w:t>
      </w:r>
    </w:p>
    <w:bookmarkEnd w:id="155"/>
    <w:bookmarkStart w:name="z196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14. Степень тяжести травмы пострадавшего заполняется на основании заключения медицинской организации на момент несчастного случая.</w:t>
      </w:r>
    </w:p>
    <w:bookmarkEnd w:id="156"/>
    <w:bookmarkStart w:name="z197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Степень тяжести травмы пострадавшего</w:t>
      </w:r>
    </w:p>
    <w:bookmarkEnd w:id="157"/>
    <w:bookmarkStart w:name="z198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01. Легкая</w:t>
      </w:r>
    </w:p>
    <w:bookmarkEnd w:id="158"/>
    <w:bookmarkStart w:name="z199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02. Средняя</w:t>
      </w:r>
    </w:p>
    <w:bookmarkEnd w:id="159"/>
    <w:bookmarkStart w:name="z200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03. Тяжелая</w:t>
      </w:r>
    </w:p>
    <w:bookmarkEnd w:id="160"/>
    <w:bookmarkStart w:name="z201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04. Умер</w:t>
      </w:r>
    </w:p>
    <w:bookmarkEnd w:id="161"/>
    <w:bookmarkStart w:name="z202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15. Заполняется на основании заключения экспертной профессиональной патологической комиссии.</w:t>
      </w:r>
    </w:p>
    <w:bookmarkEnd w:id="162"/>
    <w:bookmarkStart w:name="z203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Случай острого профессионального заболевания и отравления на производстве оформляется Актом о несчастном случае, связанном с трудовой деятельностью по данной форме, на основании собранных документов и материалов в соответствии с Правил экспертизы установления связи профессионального заболевания с выполнением трудовых (служебных) обязанностей,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здравоохранения Республики Казахстан от 21 декабря 2020 года № ҚР ДСМ-301/2020 (зарегистрирован в Реестре государственной регистрации нормативных правовых актов за № 21862).</w:t>
      </w:r>
    </w:p>
    <w:bookmarkEnd w:id="163"/>
    <w:bookmarkStart w:name="z204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этих случаях Акт о несчастном случае, связанном с трудовой деятельностью, подписывает представитель Государственного органа в сфере санитарно-эпидемиологического благополучия населения.</w:t>
      </w:r>
    </w:p>
    <w:bookmarkEnd w:id="164"/>
    <w:bookmarkStart w:name="z205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17. Если допущенная грубая неосторожность самого пострадавшего содействовала возникновению или увеличению вреда его здоровью, в данном случае степень вины пострадавшего работника и работодателя определяется комиссией, расследовавшей данный несчастный случай, в процентах. Если со стороны работника не была допущена грубая неосторожность, в данном случае пункт 17 заполняется: 100 % - вина работодателя, а работника – 0 %.</w:t>
      </w:r>
    </w:p>
    <w:bookmarkEnd w:id="165"/>
    <w:bookmarkStart w:name="z206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17 вина третьих лиц (с которыми пострадавший работник не состоит в трудовых отношениях) не указывается.</w:t>
      </w:r>
    </w:p>
    <w:bookmarkEnd w:id="166"/>
    <w:bookmarkStart w:name="z207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</w:p>
    <w:bookmarkEnd w:id="167"/>
    <w:bookmarkStart w:name="z208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190 Трудового кодекса Республики Казахстан не позднее трех рабочих дней после завершения расследования один экземпляр акта о несчастном случае выдается пострадавшему или его доверенному лицу, кроме того, направляется:</w:t>
      </w:r>
    </w:p>
    <w:bookmarkEnd w:id="168"/>
    <w:bookmarkStart w:name="z209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страховой организации, с которой заключен договор на страхование работника от несчастных случаев при исполнении им трудовых (служебных) обязанностей;</w:t>
      </w:r>
    </w:p>
    <w:bookmarkEnd w:id="169"/>
    <w:bookmarkStart w:name="z210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территориальное подразделение уполномоченного государственного органа по труду на бумажном и электронном носителях;</w:t>
      </w:r>
    </w:p>
    <w:bookmarkEnd w:id="170"/>
    <w:bookmarkStart w:name="z211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государственный орган в сфере санитарно-эпидемиологического благополучия населения в случае отравления.</w:t>
      </w:r>
    </w:p>
    <w:bookmarkEnd w:id="171"/>
    <w:bookmarkStart w:name="z212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Расшифровка некоторых словосочетаний, применяемых в настоящем Акте</w:t>
      </w:r>
    </w:p>
    <w:bookmarkEnd w:id="172"/>
    <w:bookmarkStart w:name="z213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Профессиональное заболевание и отравление – острое и хроническое профессиональное заболевание, отравление, возникшее в результате воздействия опасных и вредных производственных факторов, и веществ.</w:t>
      </w:r>
    </w:p>
    <w:bookmarkEnd w:id="173"/>
    <w:bookmarkStart w:name="z214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 острым профессиональным заболеваниям и отравлениям относятся заболевания, развившиеся внезапно, после однократного (течение не более одной рабочей смены) воздействия вредных и опасных производственных факторов, при значительном превышении предельно допустимых концентраций или предельно допустимых уровней.</w:t>
      </w:r>
    </w:p>
    <w:bookmarkEnd w:id="174"/>
    <w:bookmarkStart w:name="z215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 хроническим профессиональным заболеваниям (интоксикациям) относятся заболевания, которые возникли в результате длительного воздействия вредных веществ, опасных и неблагоприятных производственных факторов. К хроническим заболеваниям (интоксикациям) относятся также ближайшие и отдаленные последствия как острых, так и хронических профессиональных заболеваний (стойкие органические изменения нервной, сердечно-сосудистой, гепатобилиарной и других систем после интоксикации различными промышленными ядами). Необходимо учитывать возможность развития профессиональных заболеваний через длительный срок после прекращения работы в контакте с вредным, опасным веществом и производственным фактом (поздние силикозы, бериллиоз, папиллома мочевого пузыря, злокачественные новообразования). К профессиональным заболеваниям могут относиться также болезни, в развитии которых профессиональное заболевание явилось фоном или фактором риска (рак легких, развивавшийся на фоне асбестоза, силикоза или пылевого бронхита).</w:t>
      </w:r>
    </w:p>
    <w:bookmarkEnd w:id="17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988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19" w:id="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Сведения о работе государственных инспекторов труда</w:t>
      </w:r>
    </w:p>
    <w:bookmarkEnd w:id="176"/>
    <w:p>
      <w:pPr>
        <w:spacing w:after="0"/>
        <w:ind w:left="0"/>
        <w:jc w:val="both"/>
      </w:pPr>
      <w:bookmarkStart w:name="z220" w:id="177"/>
      <w:r>
        <w:rPr>
          <w:rFonts w:ascii="Times New Roman"/>
          <w:b w:val="false"/>
          <w:i w:val="false"/>
          <w:color w:val="000000"/>
          <w:sz w:val="28"/>
        </w:rPr>
        <w:t>
      Отчетный период за ________ квартал 20___ года</w:t>
      </w:r>
    </w:p>
    <w:bookmarkEnd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1-ГИТ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представляющих: территориальные подразделения уполномоченного государственного органа по труду.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представляется: Министерство труда и социальной защиты населения Республики Казахстан.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ежеквартально, в срок до пятого числа (включительно) месяца, следующего за отчетным кварталом.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истекшем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государственных инспекторов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проверяемых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зарегистрированных в Комитете по правовой статистике и специальным учетам Генеральной прокуратуры Республики Казахстан актов о назначении проверок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выборочные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неплановые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контрольных мероприятий с посещением субъекта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незарегистрированных в Комитете по правовой статистике и специальным учетам Генеральной прокуратуры Республики Казахстан проверок: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бюджетных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инициативе правоохранительных органов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инициативе хозяйствующих субъектов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выявленных/устраненных нарушений, в том числе: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отношениям, 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количество фактов по использованию труда работников без заключения трудового договора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этом, указать численность работников без трудового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содержания трудового договора требованиям трудового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незаконное расторжение трудового договора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незаконное превышение нормы рабочего времени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непредставление отпусков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невыплата заработной платы в полном объеме и в сроки, которые установлены трудовым законодательством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превышение мер дисциплинарного взыскания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невыполнение или нарушение обязательства по коллективному договору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безопасности и охране труда, 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созданию служб или назначению ответственных лиц по безопасности охраны труда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разработке и обеспечению правовыми актами, документами по безопасности и охраны труда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организации обучения, инструктирования, проверку знаний работников по вопросам безопасности и охраны труда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4) по организации проведения обязательных и периодических медицинских осмотров и предсменного медицинского освидетельствования работников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 обеспечению безопасных условий труда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 обеспечению лечебно-профилактическим питанием, средствами индивидуальной и коллективной защиты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 охране труда женщин и лиц, не достигших восемнадцатилетнего возраста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по страхованию гражданско-правовой ответственности за причинение вреда жизни и здоровью работника при исполнении ими трудовых обязанностей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9) несвоевременное расследование (сокрытие) несчастных случаев, связанных с производством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занятости населения, 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фактов по привлечению иностранной рабочей силы без разрешения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этом, численность выявленных нелегальных трудовых мигрантов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выполненных особых условий, определяемых при выдаче разрешений на привлечение иностранной рабочей силы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непредставления, несвоевременного представления уполномоченному органу сведений о наличии свободных рабочих мест (вакантных должностей)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выданных предписаний, в том числе: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трудовым отношениям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безопасности и охране труда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занятости населения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приостановленных работ,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станков, машин и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производственных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деятельность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отстраненных от работы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переданных материалов,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органы внутренних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органы прокуратуры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судебные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возбужденных уголовных дел, в том числе: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трудовым отношениям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безопасности и охране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наложенных административных штрафов,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трудовым отношениям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безопасности и охране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вынесенных предупреждений,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трудовым отношениям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безопасности и охране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наложенных административных штрафов (тысяч тенге),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трудовым отношениям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безопасности и охране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взысканных штрафов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принятых в эксплуатацию производственных объектов с участием государственных инспекторов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объектов, аттестованных по условиям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жалоб и заявлений,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трудовым отношениям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безопасности и охране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проведенных семинаров и занятий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организованных выступлений в средствах массовой информации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подготовленных методических разработок и рекомендаций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отмененных актов государственных инспекторов труда,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предписаний, 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органами прокуратуры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судебными органами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3) Главным государственным инспектором труда Республики Казахстан, главными государственными инспекторами труда областей, города республиканского значения и столицы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постановлений, 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органами прокуратуры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судебными органами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Главным государственным инспектором труда Республики Казахстан, главными государственными инспекторами труда областей, города республиканского значения и столицы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поступивших жалоб и заявлений на неправомерные действия государственных инспекторов труда, 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подтвердившихся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государственных инспекторов труда, привлеченных к дисциплинарной ответственности, из них: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замечание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выговор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строгий выговор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расторгнутых трудовых договоров по инициативе работодателя в случаях, установленных Трудовым кодексом Республики Казахстан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21" w:id="178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 __________________________</w:t>
      </w:r>
    </w:p>
    <w:bookmarkEnd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(подпись)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(подпись)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организации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bookmarkStart w:name="z222" w:id="179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</w:t>
      </w:r>
    </w:p>
    <w:bookmarkEnd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сбора административных данных "Сведения о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государственных инспекторов труда"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приведены 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работе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труда"</w:t>
            </w:r>
          </w:p>
        </w:tc>
      </w:tr>
    </w:tbl>
    <w:bookmarkStart w:name="z224" w:id="1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работе государственных инспекторов труда"</w:t>
      </w:r>
    </w:p>
    <w:bookmarkEnd w:id="180"/>
    <w:bookmarkStart w:name="z225" w:id="1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181"/>
    <w:bookmarkStart w:name="z226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"Сведения о работе государственных инспекторов труда" регламентирует порядок заполнения формы, предназначенной для сбора административных данных "Сведения о работе государственных инспекторов труда" (далее – Форма).</w:t>
      </w:r>
    </w:p>
    <w:bookmarkEnd w:id="182"/>
    <w:bookmarkStart w:name="z227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за соблюдением трудового законодательства Республики Казахстан.</w:t>
      </w:r>
    </w:p>
    <w:bookmarkEnd w:id="183"/>
    <w:bookmarkStart w:name="z228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предоставляется в Министерство труда и социальной защиты населения Республики Казахстан территориальными подразделениями уполномоченного государственного органа по труду областей, города республиканского значения и столицы ежеквартально к 5 числу месяца, следующего за отчетным кварталом.</w:t>
      </w:r>
    </w:p>
    <w:bookmarkEnd w:id="184"/>
    <w:bookmarkStart w:name="z229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на первое число текущего отчетного периода.</w:t>
      </w:r>
    </w:p>
    <w:bookmarkEnd w:id="185"/>
    <w:bookmarkStart w:name="z230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а в случае его отсутствия – лицо, исполняющее его обязанности.</w:t>
      </w:r>
    </w:p>
    <w:bookmarkEnd w:id="186"/>
    <w:bookmarkStart w:name="z231" w:id="1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187"/>
    <w:bookmarkStart w:name="z232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численность государственных инспекторов труда;</w:t>
      </w:r>
    </w:p>
    <w:bookmarkEnd w:id="188"/>
    <w:bookmarkStart w:name="z233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количество проверяемых организаций.</w:t>
      </w:r>
    </w:p>
    <w:bookmarkEnd w:id="189"/>
    <w:bookmarkStart w:name="z234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количество зарегистрированных в Комитете по правовой статистике и специальным учетам Генеральной прокуратуры Республики Казахстан актов о назначении проверок.</w:t>
      </w:r>
    </w:p>
    <w:bookmarkEnd w:id="190"/>
    <w:bookmarkStart w:name="z235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количество проверок, в том числе выборочные и внеплановые проверки.</w:t>
      </w:r>
    </w:p>
    <w:bookmarkEnd w:id="191"/>
    <w:bookmarkStart w:name="z236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указываются контрольных мероприятий с посещением субъекта контроля.</w:t>
      </w:r>
    </w:p>
    <w:bookmarkEnd w:id="192"/>
    <w:bookmarkStart w:name="z237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указываются количество незарегистрированных в Комитете по правовой статистике и специальным учетам Генеральной прокуратуры Республики Казахстан проверок, в том числе в бюджетных организациях, по инициативе правоохранительных органов, по инициативе хозяйствующих субъектов.</w:t>
      </w:r>
    </w:p>
    <w:bookmarkEnd w:id="193"/>
    <w:bookmarkStart w:name="z238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Значение графы 4 равно сумме значений граф 3 и 6.</w:t>
      </w:r>
    </w:p>
    <w:bookmarkEnd w:id="194"/>
    <w:bookmarkStart w:name="z239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количество выявленных/устраненных нарушений, в том числе:</w:t>
      </w:r>
    </w:p>
    <w:bookmarkEnd w:id="195"/>
    <w:bookmarkStart w:name="z240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трудовым отношениям, из них:</w:t>
      </w:r>
    </w:p>
    <w:bookmarkEnd w:id="196"/>
    <w:bookmarkStart w:name="z241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фактов по использованию труда работников без заключения трудового договора, при этом указать численность работников без трудового договора;</w:t>
      </w:r>
    </w:p>
    <w:bookmarkEnd w:id="197"/>
    <w:bookmarkStart w:name="z242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содержания трудового договора требованиям трудового законодательства;</w:t>
      </w:r>
    </w:p>
    <w:bookmarkEnd w:id="198"/>
    <w:bookmarkStart w:name="z243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незаконное расторжение трудового договора;</w:t>
      </w:r>
    </w:p>
    <w:bookmarkEnd w:id="199"/>
    <w:bookmarkStart w:name="z244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незаконное превышение нормы рабочего времени;</w:t>
      </w:r>
    </w:p>
    <w:bookmarkEnd w:id="200"/>
    <w:bookmarkStart w:name="z245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непредставление отпусков;</w:t>
      </w:r>
    </w:p>
    <w:bookmarkEnd w:id="201"/>
    <w:bookmarkStart w:name="z246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невыплата заработной платы в полном объеме и в сроки, которые установлены трудовым законодательством;</w:t>
      </w:r>
    </w:p>
    <w:bookmarkEnd w:id="202"/>
    <w:bookmarkStart w:name="z247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превышение мер дисциплинарного взыскания;</w:t>
      </w:r>
    </w:p>
    <w:bookmarkEnd w:id="203"/>
    <w:bookmarkStart w:name="z248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невыполнение или нарушение обязательства по коллективному договору;</w:t>
      </w:r>
    </w:p>
    <w:bookmarkEnd w:id="204"/>
    <w:bookmarkStart w:name="z249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безопасности и охране труда, из них:</w:t>
      </w:r>
    </w:p>
    <w:bookmarkEnd w:id="205"/>
    <w:bookmarkStart w:name="z250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созданию служб или назначению ответственных лиц по безопасности и охраны труда;</w:t>
      </w:r>
    </w:p>
    <w:bookmarkEnd w:id="206"/>
    <w:bookmarkStart w:name="z251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разработке и обеспечению правовыми актами, документами по безопасности и охраны труда;</w:t>
      </w:r>
    </w:p>
    <w:bookmarkEnd w:id="207"/>
    <w:bookmarkStart w:name="z252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организации обучения, инструктирования, проверку знаний работников по вопросам безопасности и охраны труда;</w:t>
      </w:r>
    </w:p>
    <w:bookmarkEnd w:id="208"/>
    <w:bookmarkStart w:name="z253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организации проведения обязательных и периодических медицинских осмотров и предсменного медицинского освидетельствования работников;</w:t>
      </w:r>
    </w:p>
    <w:bookmarkEnd w:id="209"/>
    <w:bookmarkStart w:name="z254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обеспечению безопасных условий труда;</w:t>
      </w:r>
    </w:p>
    <w:bookmarkEnd w:id="210"/>
    <w:bookmarkStart w:name="z255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обеспечению лечебно-профилактическим питанием, средствами индивидуальной и коллективной защиты;</w:t>
      </w:r>
    </w:p>
    <w:bookmarkEnd w:id="211"/>
    <w:bookmarkStart w:name="z256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охране труда женщин и лиц, не достигших восемнадцатилетнего возраста;</w:t>
      </w:r>
    </w:p>
    <w:bookmarkEnd w:id="212"/>
    <w:bookmarkStart w:name="z257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по страхованию гражданско-правовой ответственности за причинение вреда жизни и здоровью работника при исполнении ими трудовых обязанностей;</w:t>
      </w:r>
    </w:p>
    <w:bookmarkEnd w:id="213"/>
    <w:bookmarkStart w:name="z258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несвоевременное расследование (сокрытие) несчастных случаев, связанных с производством.</w:t>
      </w:r>
    </w:p>
    <w:bookmarkEnd w:id="214"/>
    <w:bookmarkStart w:name="z259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занятости населения, из них:</w:t>
      </w:r>
    </w:p>
    <w:bookmarkEnd w:id="215"/>
    <w:bookmarkStart w:name="z260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фактов по привлечению иностранной рабочей силы без разрешения, при этом численность выявленных нелегальных трудовых мигрантов;</w:t>
      </w:r>
    </w:p>
    <w:bookmarkEnd w:id="216"/>
    <w:bookmarkStart w:name="z261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выполненных особых условий, определяемых при выдаче разрешений на привлечение иностранной рабочей силы;</w:t>
      </w:r>
    </w:p>
    <w:bookmarkEnd w:id="217"/>
    <w:bookmarkStart w:name="z262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непредставления, несвоевременного представления уполномоченному органу сведений о наличии свободных рабочих мест (вакантных должностей).</w:t>
      </w:r>
    </w:p>
    <w:bookmarkEnd w:id="218"/>
    <w:bookmarkStart w:name="z263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количество выданных предписаний, в том числе: по трудовым отношениям, по безопасности и охране труда, по занятости населения.</w:t>
      </w:r>
    </w:p>
    <w:bookmarkEnd w:id="219"/>
    <w:bookmarkStart w:name="z264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количество приостановленных работ, в том числе: станков, машин и оборудования, производственных объектов, деятельность организаций.</w:t>
      </w:r>
    </w:p>
    <w:bookmarkEnd w:id="220"/>
    <w:bookmarkStart w:name="z265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численность отстраненных от работы работников.</w:t>
      </w:r>
    </w:p>
    <w:bookmarkEnd w:id="221"/>
    <w:bookmarkStart w:name="z266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указывается количество переданных материалов, в том числе: в органы внутренних дел, в органы прокуратуры, в судебные органы.</w:t>
      </w:r>
    </w:p>
    <w:bookmarkEnd w:id="222"/>
    <w:bookmarkStart w:name="z26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указывается количество возбужденных уголовных дел, в том числе: по трудовым отношениям, по безопасности и охране труда, по занятости населения.</w:t>
      </w:r>
    </w:p>
    <w:bookmarkEnd w:id="223"/>
    <w:bookmarkStart w:name="z26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указывается количество наложенных административных штрафов, в том числе: по трудовым отношениям, по безопасности и охране труда, по занятости населения.</w:t>
      </w:r>
    </w:p>
    <w:bookmarkEnd w:id="224"/>
    <w:bookmarkStart w:name="z26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14 указывается количество вынесенных предупреждений, в том числе: по трудовым отношениям, по безопасности и охране труда, по занятости населения.</w:t>
      </w:r>
    </w:p>
    <w:bookmarkEnd w:id="225"/>
    <w:bookmarkStart w:name="z27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15 указывается сумма наложенных административных штрафов, в том числе: по трудовым отношениям, по безопасности и охране труда, по занятости населения.</w:t>
      </w:r>
    </w:p>
    <w:bookmarkEnd w:id="226"/>
    <w:bookmarkStart w:name="z27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16 указывается сумма взысканных штрафов.</w:t>
      </w:r>
    </w:p>
    <w:bookmarkEnd w:id="227"/>
    <w:bookmarkStart w:name="z27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17 указывается количество принятых в эксплуатацию производственных объектов с участием государственных инспекторов труда.</w:t>
      </w:r>
    </w:p>
    <w:bookmarkEnd w:id="228"/>
    <w:bookmarkStart w:name="z27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18 указывается количество объектов, аттестованных по условиям труда.</w:t>
      </w:r>
    </w:p>
    <w:bookmarkEnd w:id="229"/>
    <w:bookmarkStart w:name="z27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19 указывается количество рассмотренных жалоб и заявлений, в том числе: по трудовым отношениям, по безопасности и охране труда, по занятости населения.</w:t>
      </w:r>
    </w:p>
    <w:bookmarkEnd w:id="230"/>
    <w:bookmarkStart w:name="z275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20 указывается количество проведенных семинаров и занятий.</w:t>
      </w:r>
    </w:p>
    <w:bookmarkEnd w:id="231"/>
    <w:bookmarkStart w:name="z276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21 указывается количество организованных выступлений в средствах массовой информации.</w:t>
      </w:r>
    </w:p>
    <w:bookmarkEnd w:id="232"/>
    <w:bookmarkStart w:name="z277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22 указывается количество подготовленных методических разработок и рекомендаций.</w:t>
      </w:r>
    </w:p>
    <w:bookmarkEnd w:id="233"/>
    <w:bookmarkStart w:name="z278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23 указывается количество отмененных актов государственных инспекторов труда, в том числе: предписаний, постановлений, из них: органами прокуратуры, судебными органами, Главным государственным инспектором труда Республики Казахстан, главными государственными инспекторами труда областей, города республиканского значения и столицы.</w:t>
      </w:r>
    </w:p>
    <w:bookmarkEnd w:id="234"/>
    <w:bookmarkStart w:name="z279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24 указывается количество поступивших жалоб и заявлений на неправомерные действия государственных инспекторов труда, из них: подтвердившихся.</w:t>
      </w:r>
    </w:p>
    <w:bookmarkEnd w:id="235"/>
    <w:bookmarkStart w:name="z280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25 указывается численность государственных инспекторов труда, привлеченных к дисциплинарной ответственности, из них: замечание, выговор, строгий выговор.</w:t>
      </w:r>
    </w:p>
    <w:bookmarkEnd w:id="236"/>
    <w:bookmarkStart w:name="z281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31. В графе 26 указывается количество расторгнутых трудовых договоров по инициативе работодателя в случаях, установленных </w:t>
      </w:r>
      <w:r>
        <w:rPr>
          <w:rFonts w:ascii="Times New Roman"/>
          <w:b w:val="false"/>
          <w:i w:val="false"/>
          <w:color w:val="000000"/>
          <w:sz w:val="28"/>
        </w:rPr>
        <w:t>Трудовым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кодексом Республики Казахстан.</w:t>
      </w:r>
    </w:p>
    <w:bookmarkEnd w:id="2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988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285" w:id="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работе государственных инспекторов труда по организациям с иностранным участием"</w:t>
      </w:r>
    </w:p>
    <w:bookmarkEnd w:id="238"/>
    <w:p>
      <w:pPr>
        <w:spacing w:after="0"/>
        <w:ind w:left="0"/>
        <w:jc w:val="both"/>
      </w:pPr>
      <w:bookmarkStart w:name="z286" w:id="239"/>
      <w:r>
        <w:rPr>
          <w:rFonts w:ascii="Times New Roman"/>
          <w:b w:val="false"/>
          <w:i w:val="false"/>
          <w:color w:val="000000"/>
          <w:sz w:val="28"/>
        </w:rPr>
        <w:t>
      Отчетный период за ________ квартал 20___ года</w:t>
      </w:r>
    </w:p>
    <w:bookmarkEnd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1-ГИТ-ИУ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представляющих: территориальные подразделения уполномоченного государственного органа по труду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представляется: Министерство труда и социальной защиты населения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ежеквартально, в срок до пятого числа (включительно), следующего за отчетным кварталом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  <w:gridCol w:w="1230"/>
      </w:tblGrid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истекшем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проверяемых организаций с иностранным участием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работающих, в том числе иностранных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 в организациях с иностранным участием,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выборочные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неплановые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контрольных мероприятий с посещением субъекта контроля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выявленных/устраненных нарушений, в том числе: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трудовым отношениям, 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количество фактов по использованию труда работников без заключения трудового договора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этом, указать численность работников без трудового договора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несоответствие содержания трудового договора требованиям трудового законодательства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незаконное расторжение трудового договора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незаконное превышение нормы рабочего времени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непредставление отпусков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невыплата заработной платы в полном объеме и в сроки, которые установлены трудовым законодательством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превышение мер дисциплинарного взыскания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невыполнение или нарушение обязательства по коллективному договору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безопасности и охране труда, 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созданию служб или назначению ответственных лиц по безопасности охраны труда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разработке и обеспечению правовыми актами, документами по безопасности и охраны труда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организации обучения, инструктирования, проверку знаний работников по вопросам безопасности и охраны труда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по организации проведения обязательных и периодических медицинских осмотров и предсменного медицинского освидетельствования работников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по обеспечению безопасных условий труда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по обеспечению лечебно-профилактическим питанием, средствами индивидуальной и коллективной защиты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7) по охране труда женщин и лиц, не достигших восемнадцатилетнего возраста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8) несвоевременное расследование (сокрытие) несчастных случаев, связанных с производством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занятости населения, из них: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количество фактов по привлечению иностранной рабочей силы без разрешения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этом, численность выявленных нелегальных трудовых мигрантов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количество выполненных особых условий, определяемых при выдаче разрешений на привлечение иностранной рабочей силы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непредставления, несвоевременного представления уполномоченному органу сведений о наличии свободных рабочих мест (вакантных должностей)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выданных предписаний 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приостановленных работ,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станков, машин и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производственных объектов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деятельность организаций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отстраненных от работы работников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переданных материалов,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в органы внутренних дел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в органы прокуратуры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в судебные органы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Количество возбужденных уголовных дел, в том числе: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трудовым отношениям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безопасности и охране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наложенных административных штрафов,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трудовым отношениям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безопасности и охране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вынесенных предупреждений,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трудовым отношениям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безопасности и охране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наложенных административных штрафов (тысяч тенге),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трудовым отношениям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безопасности и охране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взысканных штрафов (тысяч тенге)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пострадавших на производстве,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 смертельным исходом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жалоб и заявлений, в том числе: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трудовым отношениям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безопасности и охране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занятости населения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287" w:id="240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 ___________</w:t>
      </w:r>
    </w:p>
    <w:bookmarkEnd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(подпись)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(подпись)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организации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bookmarkStart w:name="z288" w:id="241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</w:t>
      </w:r>
    </w:p>
    <w:bookmarkEnd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предназначенной для сбора административных данных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"Сведения о работе государственных инспекторов труда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организациям с иностранным участием" приведены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приложении к настоящей форме.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работе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труда по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иностранным участием"</w:t>
            </w:r>
          </w:p>
        </w:tc>
      </w:tr>
    </w:tbl>
    <w:bookmarkStart w:name="z290" w:id="2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работе государственных инспекторов труда по организациям с иностранным участием"</w:t>
      </w:r>
    </w:p>
    <w:bookmarkEnd w:id="242"/>
    <w:bookmarkStart w:name="z291" w:id="2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43"/>
    <w:bookmarkStart w:name="z292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"Сведения о работе государственных инспекторов труда по организациям с иностранным участием" регламентирует порядок заполнения формы, предназначенной для сбора административных данных "Сведения о работе государственных инспекторов труда по организациям с иностранным участием" (далее – Форма).</w:t>
      </w:r>
    </w:p>
    <w:bookmarkEnd w:id="244"/>
    <w:bookmarkStart w:name="z293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за соблюдением трудового законодательства Республики Казахстан.</w:t>
      </w:r>
    </w:p>
    <w:bookmarkEnd w:id="245"/>
    <w:bookmarkStart w:name="z29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предоставляется в Министерство труда и социальной защиты населения Республики Казахстан территориальными подразделениями уполномоченного государственного органа по труду областей, города республиканского значения и столицы ежеквартально к 5 числу месяца, следующего за отчетным кварталом.</w:t>
      </w:r>
    </w:p>
    <w:bookmarkEnd w:id="246"/>
    <w:bookmarkStart w:name="z29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на первое число текущего отчетного периода.</w:t>
      </w:r>
    </w:p>
    <w:bookmarkEnd w:id="247"/>
    <w:bookmarkStart w:name="z29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а в случае его отсутствия – лицо, исполняющее его обязанности.</w:t>
      </w:r>
    </w:p>
    <w:bookmarkEnd w:id="248"/>
    <w:bookmarkStart w:name="z297" w:id="24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49"/>
    <w:bookmarkStart w:name="z29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количество проверяемых организаций с иностранным участием.</w:t>
      </w:r>
    </w:p>
    <w:bookmarkEnd w:id="250"/>
    <w:bookmarkStart w:name="z29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численность работающих, в том числе иностранных работников.</w:t>
      </w:r>
    </w:p>
    <w:bookmarkEnd w:id="251"/>
    <w:bookmarkStart w:name="z30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количество проверок в организациях с иностранным участием, в том числе выборочные и внеплановые проверки.</w:t>
      </w:r>
    </w:p>
    <w:bookmarkEnd w:id="252"/>
    <w:bookmarkStart w:name="z30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количество контрольных мероприятий с посещением субъекта контроля.</w:t>
      </w:r>
    </w:p>
    <w:bookmarkEnd w:id="253"/>
    <w:bookmarkStart w:name="z302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указывается количество выявленных/устраненных нарушений, в том числе:</w:t>
      </w:r>
    </w:p>
    <w:bookmarkEnd w:id="254"/>
    <w:bookmarkStart w:name="z303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трудовым отношениям, из них:</w:t>
      </w:r>
    </w:p>
    <w:bookmarkEnd w:id="255"/>
    <w:bookmarkStart w:name="z304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фактов по использованию труда работников без заключения трудового договора, при этом указать численность работников без трудового договора;</w:t>
      </w:r>
    </w:p>
    <w:bookmarkEnd w:id="256"/>
    <w:bookmarkStart w:name="z305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несоответствие содержания трудового договора требованиям трудового законодательства;</w:t>
      </w:r>
    </w:p>
    <w:bookmarkEnd w:id="257"/>
    <w:bookmarkStart w:name="z306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незаконное расторжение трудового договора;</w:t>
      </w:r>
    </w:p>
    <w:bookmarkEnd w:id="258"/>
    <w:bookmarkStart w:name="z307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незаконное превышение нормы рабочего времени;</w:t>
      </w:r>
    </w:p>
    <w:bookmarkEnd w:id="259"/>
    <w:bookmarkStart w:name="z308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непредставление отпусков;</w:t>
      </w:r>
    </w:p>
    <w:bookmarkEnd w:id="260"/>
    <w:bookmarkStart w:name="z309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невыплата заработной платы в полном объеме и в сроки, которые установлены трудовым законодательством;</w:t>
      </w:r>
    </w:p>
    <w:bookmarkEnd w:id="261"/>
    <w:bookmarkStart w:name="z310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превышение мер дисциплинарного взыскания;</w:t>
      </w:r>
    </w:p>
    <w:bookmarkEnd w:id="262"/>
    <w:bookmarkStart w:name="z311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невыполнение или нарушение обязательства по коллективному договору;</w:t>
      </w:r>
    </w:p>
    <w:bookmarkEnd w:id="263"/>
    <w:bookmarkStart w:name="z312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безопасности и охране труда, из них:</w:t>
      </w:r>
    </w:p>
    <w:bookmarkEnd w:id="264"/>
    <w:bookmarkStart w:name="z313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созданию служб или назначению ответственных лиц по безопасности и охраны труда;</w:t>
      </w:r>
    </w:p>
    <w:bookmarkEnd w:id="265"/>
    <w:bookmarkStart w:name="z314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разработке и обеспечению правовыми актами, документами по безопасности и охраны труда;</w:t>
      </w:r>
    </w:p>
    <w:bookmarkEnd w:id="266"/>
    <w:bookmarkStart w:name="z315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организации обучения, инструктирования, проверку знаний работников по вопросам безопасности и охраны труда;</w:t>
      </w:r>
    </w:p>
    <w:bookmarkEnd w:id="267"/>
    <w:bookmarkStart w:name="z316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организации проведения обязательных и периодических медицинских осмотров и предсменного медицинского освидетельствования работников;</w:t>
      </w:r>
    </w:p>
    <w:bookmarkEnd w:id="268"/>
    <w:bookmarkStart w:name="z317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 обеспечению безопасных условий труда;</w:t>
      </w:r>
    </w:p>
    <w:bookmarkEnd w:id="269"/>
    <w:bookmarkStart w:name="z318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по обеспечению лечебно-профилактическим питанием, средствами индивидуальной и коллективной защиты;</w:t>
      </w:r>
    </w:p>
    <w:bookmarkEnd w:id="270"/>
    <w:bookmarkStart w:name="z319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по охране труда женщин и лиц, не достигших восемнадцатилетнего возраста;</w:t>
      </w:r>
    </w:p>
    <w:bookmarkEnd w:id="271"/>
    <w:bookmarkStart w:name="z320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несвоевременное расследование (сокрытие) несчастных случаев, связанных с производством.</w:t>
      </w:r>
    </w:p>
    <w:bookmarkEnd w:id="272"/>
    <w:bookmarkStart w:name="z321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занятости населения, из них:</w:t>
      </w:r>
    </w:p>
    <w:bookmarkEnd w:id="273"/>
    <w:bookmarkStart w:name="z322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количество фактов по привлечению иностранной рабочей силы без разрешения, при этом численность выявленных нелегальных трудовых мигрантов;</w:t>
      </w:r>
    </w:p>
    <w:bookmarkEnd w:id="274"/>
    <w:bookmarkStart w:name="z323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количество выполненных особых условий, определяемых при выдаче разрешений на привлечение иностранной рабочей силы;</w:t>
      </w:r>
    </w:p>
    <w:bookmarkEnd w:id="275"/>
    <w:bookmarkStart w:name="z324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непредставления, несвоевременного представления уполномоченному органу сведений о наличии свободных рабочих мест (вакантных должностей).</w:t>
      </w:r>
    </w:p>
    <w:bookmarkEnd w:id="276"/>
    <w:bookmarkStart w:name="z325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указывается количество выданных предписаний.</w:t>
      </w:r>
    </w:p>
    <w:bookmarkEnd w:id="277"/>
    <w:bookmarkStart w:name="z326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количество приостановленных работ, в том числе: станков, машин и оборудования, производственных объектов, деятельность организаций.</w:t>
      </w:r>
    </w:p>
    <w:bookmarkEnd w:id="278"/>
    <w:bookmarkStart w:name="z327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численность отстраненных от работы работников.</w:t>
      </w:r>
    </w:p>
    <w:bookmarkEnd w:id="279"/>
    <w:bookmarkStart w:name="z328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количество переданных материалов, в том числе: в правоохранительные органы, в органы внутренних дел, в органы прокуратуры, в судебные органы.</w:t>
      </w:r>
    </w:p>
    <w:bookmarkEnd w:id="280"/>
    <w:bookmarkStart w:name="z329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количество возбужденных уголовных дел, в том числе: по трудовым отношениям, по безопасности и охране труда, по занятости населения.</w:t>
      </w:r>
    </w:p>
    <w:bookmarkEnd w:id="281"/>
    <w:bookmarkStart w:name="z330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указывается количество наложенных административных штрафов, в том числе: по трудовым отношениям, по безопасности и охране труда, по занятости населения.</w:t>
      </w:r>
    </w:p>
    <w:bookmarkEnd w:id="282"/>
    <w:bookmarkStart w:name="z331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указывается количество вынесенных предупреждений, в том числе: по трудовым отношениям, по безопасности и охраны труда, по занятости населения.</w:t>
      </w:r>
    </w:p>
    <w:bookmarkEnd w:id="283"/>
    <w:bookmarkStart w:name="z332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указывается сумма наложенных административных штрафов, в том числе: по трудовым отношениям, по безопасности и охране труда, по занятости населения.</w:t>
      </w:r>
    </w:p>
    <w:bookmarkEnd w:id="284"/>
    <w:bookmarkStart w:name="z333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14 указывается сумма взысканных штрафов.</w:t>
      </w:r>
    </w:p>
    <w:bookmarkEnd w:id="285"/>
    <w:bookmarkStart w:name="z334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15 указывается численность пострадавших на производстве, в том числе: со смертельным исходом.</w:t>
      </w:r>
    </w:p>
    <w:bookmarkEnd w:id="286"/>
    <w:bookmarkStart w:name="z335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16 указывается количество рассмотренных жалоб и заявлений, в том числе: по трудовым отношениям, по безопасности и охране труда, по занятости населения.</w:t>
      </w:r>
    </w:p>
    <w:bookmarkEnd w:id="28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988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339" w:id="2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"Сведения о состоянии производственного травматизма" Отчетный период за ________ квартал 20___ года</w:t>
      </w:r>
    </w:p>
    <w:bookmarkEnd w:id="288"/>
    <w:p>
      <w:pPr>
        <w:spacing w:after="0"/>
        <w:ind w:left="0"/>
        <w:jc w:val="both"/>
      </w:pPr>
      <w:bookmarkStart w:name="z340" w:id="289"/>
      <w:r>
        <w:rPr>
          <w:rFonts w:ascii="Times New Roman"/>
          <w:b w:val="false"/>
          <w:i w:val="false"/>
          <w:color w:val="000000"/>
          <w:sz w:val="28"/>
        </w:rPr>
        <w:t>
      Индекс: 1-ГИТ-Т</w:t>
      </w:r>
    </w:p>
    <w:bookmarkEnd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ежеквартально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представляющих: территориальные подразделения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 по труду областей, города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представляется: Министерство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ежеквартально, в срок до пятого числа (включительно) месяца, следующего за отчетным кварталом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истекшем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Численность работающих в организациях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несчастных случаев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групповых несчастных случаев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пострадавших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пострадавших со смертельным исходом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пострадавших с тяжелым исходом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пострадавших в групповых несчастных случаях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 смертельным исходом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женщин, пострадавших в групповых несчастных случаях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со смертельным исходом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расследованных несчастных случаев государственными инспекторами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по заявлениям граждан и по другим основаниям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частоты несчастных случаев на 1000 работающих (Кч)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Коэффициент частоты несчастных случаев со смертельным исходом на 1000 работающих (Кчс)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количестве пострадавших по видам происшествий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происшествие на транспорте организации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происшествие на общественном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Дорожное происшествие на личном транспорте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Железнодорожное транспортное происшествие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Воздушно-транспортное происшествие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Воднотранспортное происшествие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пострадавшего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Падение пострадавшего с высоты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Обрушение, обвалы, падение предметов, материалов, земли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движущихся, разлетающихся, вращающихся предметов и деталей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Поражение электрическим током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экстремальных температур (пожар)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вредных и опасных производственных факторов, и веществ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ионизирующих излучений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Физические перегрузки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в результате контакта с животными и насекомыми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Утопление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Убийство или телесное повреждение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Повреждение при стихийных бедствиях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причинах, приведших к несчастным случаям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Повышенная запыленность и загазованность воздуха рабочей 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шума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вибрации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Повышенный уровень ионизирующих, излучений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 с источниками инфекционных заболеваний (указывается наименование заболеваний)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Воздействие на организм человека физических перегрузок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Конструктивные недостатки машин, механизмов и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Эксплуатация неисправных машин, механизмов и оборудования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технологических процессов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требований безопасности при эксплуатации транспортных средств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автодорожного движения (Правила дорожного движения, Основные положения по допуску транспортных средств к эксплуатации,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Перечень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внутренних дел Республики Казахстан от 30 июня 2023 года № 534 (зарегистрирован в Реестре государственной регистрации нормативных правовых актов под № 33003)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Нарушение правил железнодорожного движения (Правила безопасности на железнодорожном транспорте,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26 марта 2015 года № 334) (зарегистрирован в Реестре государственной регистрации нормативных правовых актов под № 11602)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воздушно-транспортного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(Правила производства полетов в гражданской авиации Республики Казахстан,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по инвестициям и развитию Республики Казахстан от 28 июля 2017 года № 509)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(зарегистрирован в Реестре государственной регистрации нормативных правовых актов под № 15852)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воднотранспортного движения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(Правила движения водного транспорта в запретный для рыболовства нерестовый период, а также в запретных для рыболовства водоемах и (или) участках, утвержденные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охраны окружающей среды Республики Казахстан от 16 октября 2013 года № 313-Ө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(зарегистрирован в Реестре государственной регистрации нормативных правовых актов под № 8918)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Аварии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Неудовлетворительная организация производства работ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Неудовлетворительное техническое состояние зданий, сооружений, содержание территорий и недостатки в организации рабочих мест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Недостатки в обучении безопасным приемам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Необеспеченность или неприменение средств индивидуальной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Необеспеченность средствами коллективной защиты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трудовой и производственной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правил безопасности и охраны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Нарушение установленного режима труда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53.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Грубая неосторожность пострадавшего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отраслей промышленности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пострадавших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погибших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пострадавших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погибших,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году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истекшем году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женщин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Горно-металлургическая промышленность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Энергетическая промышленность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Нефтегазовая промышленность (разработка, добыча)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Химическая промышленность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Машиностроение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в сфере автомобильного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в сфере железнодорожного транспорта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малого бизнеса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коммунального хозяйства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информации и связи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67.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Финансовые организации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342" w:id="290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 ___________</w:t>
      </w:r>
    </w:p>
    <w:bookmarkEnd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(подпись)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(подпись)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организации 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bookmarkStart w:name="z343" w:id="291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</w:t>
      </w:r>
    </w:p>
    <w:bookmarkEnd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сбора административных данных "Сведения о состоянии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производственного травматизма" приведены в приложении к настоящей форме.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состоянии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производственного травматизма"</w:t>
            </w:r>
          </w:p>
        </w:tc>
      </w:tr>
    </w:tbl>
    <w:bookmarkStart w:name="z345" w:id="2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состоянии производственного травматизма"</w:t>
      </w:r>
    </w:p>
    <w:bookmarkEnd w:id="292"/>
    <w:bookmarkStart w:name="z346" w:id="2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293"/>
    <w:bookmarkStart w:name="z347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"Сведения о состоянии производственного травматизма" регламентирует порядок заполнения формы, предназначенной для сбора административных данных "Сведения о состоянии производственного травматизма" (далее – Форма).</w:t>
      </w:r>
    </w:p>
    <w:bookmarkEnd w:id="294"/>
    <w:bookmarkStart w:name="z348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за соблюдением трудового законодательства Республики Казахстан.</w:t>
      </w:r>
    </w:p>
    <w:bookmarkEnd w:id="295"/>
    <w:bookmarkStart w:name="z349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предоставляется в Министерство труда и социальной защиты населения Республики Казахстан территориальными подразделениями уполномоченного государственного органа по труду областей, города республиканского значения и столицы ежеквартально к 5 числу месяца, следующего за отчетным кварталом.</w:t>
      </w:r>
    </w:p>
    <w:bookmarkEnd w:id="296"/>
    <w:bookmarkStart w:name="z350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на первое число текущего отчетного периода.</w:t>
      </w:r>
    </w:p>
    <w:bookmarkEnd w:id="297"/>
    <w:bookmarkStart w:name="z351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а в случае его отсутствия – лицо, исполняющее его обязанности.</w:t>
      </w:r>
    </w:p>
    <w:bookmarkEnd w:id="298"/>
    <w:bookmarkStart w:name="z352" w:id="29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299"/>
    <w:bookmarkStart w:name="z353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численность работающих в организациях, в том числе женщин (на основании данных областных департаментов Комитета по статистике Министерства национальной экономики Республики Казахстан по численности).</w:t>
      </w:r>
    </w:p>
    <w:bookmarkEnd w:id="300"/>
    <w:bookmarkStart w:name="z354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количество несчастных случаев, в том числе групповых несчастных случаев.</w:t>
      </w:r>
    </w:p>
    <w:bookmarkEnd w:id="301"/>
    <w:bookmarkStart w:name="z355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количество пострадавших, в том числе женщин.</w:t>
      </w:r>
    </w:p>
    <w:bookmarkEnd w:id="302"/>
    <w:bookmarkStart w:name="z356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указываются количество пострадавших со смертельным исходом, в том числе женщин.</w:t>
      </w:r>
    </w:p>
    <w:bookmarkEnd w:id="303"/>
    <w:bookmarkStart w:name="z357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указываются количество пострадавших с тяжелым исходом, в том числе женщин.</w:t>
      </w:r>
    </w:p>
    <w:bookmarkEnd w:id="304"/>
    <w:bookmarkStart w:name="z358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указываются количество пострадавших в групповых несчастных случаях, в том числе со смертельным исходом.</w:t>
      </w:r>
    </w:p>
    <w:bookmarkEnd w:id="305"/>
    <w:bookmarkStart w:name="z359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указывается количество женщин, пострадавших в групповых несчастных случаях, в том числе со смертельным исходом.</w:t>
      </w:r>
    </w:p>
    <w:bookmarkEnd w:id="306"/>
    <w:bookmarkStart w:name="z360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количество расследованных несчастных случаев государственными инспекторами труда, в том числе по заявлениям граждан и по другим основаниям.</w:t>
      </w:r>
    </w:p>
    <w:bookmarkEnd w:id="307"/>
    <w:bookmarkStart w:name="z361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коэффициент частоты несчастных случаев на 1000 работающих (Кч).</w:t>
      </w:r>
    </w:p>
    <w:bookmarkEnd w:id="308"/>
    <w:bookmarkStart w:name="z362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коэффициент частоты несчастных случаев со смертельным исходом на 1000 работающих (Кчс).</w:t>
      </w:r>
    </w:p>
    <w:bookmarkEnd w:id="309"/>
    <w:bookmarkStart w:name="z363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с 11 по 29 указывается сведения о количестве пострадавших по видам происшествий, при этом сумма граф с 11 по 29 равно значений графы 3.</w:t>
      </w:r>
    </w:p>
    <w:bookmarkEnd w:id="310"/>
    <w:bookmarkStart w:name="z364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указывается количество пострадавших в результате дорожного происшествия на транспорте организации.</w:t>
      </w:r>
    </w:p>
    <w:bookmarkEnd w:id="311"/>
    <w:bookmarkStart w:name="z365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указывается количество пострадавших в результате дорожного происшествия на общественном транспорте.</w:t>
      </w:r>
    </w:p>
    <w:bookmarkEnd w:id="312"/>
    <w:bookmarkStart w:name="z366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13 указывается количество пострадавших в результате дорожного происшествия на личном транспорте.</w:t>
      </w:r>
    </w:p>
    <w:bookmarkEnd w:id="313"/>
    <w:bookmarkStart w:name="z367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14 указывается количество пострадавших в результате железнодорожного транспортного происшествия.</w:t>
      </w:r>
    </w:p>
    <w:bookmarkEnd w:id="314"/>
    <w:bookmarkStart w:name="z368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15 указывается количество пострадавших в результате воздушно-транспортного происшествия.</w:t>
      </w:r>
    </w:p>
    <w:bookmarkEnd w:id="315"/>
    <w:bookmarkStart w:name="z369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16 указывается количество пострадавших в результате воднотранспортного происшествия.</w:t>
      </w:r>
    </w:p>
    <w:bookmarkEnd w:id="316"/>
    <w:bookmarkStart w:name="z370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17 указывается количество пострадавших в результате падения пострадавшего.</w:t>
      </w:r>
    </w:p>
    <w:bookmarkEnd w:id="317"/>
    <w:bookmarkStart w:name="z371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18 указывается количество пострадавших в результате падения пострадавшего с высоты.</w:t>
      </w:r>
    </w:p>
    <w:bookmarkEnd w:id="318"/>
    <w:bookmarkStart w:name="z372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19 указывается количество пострадавших в результате обрушения, обвала, падения предметов, материалов, земли.</w:t>
      </w:r>
    </w:p>
    <w:bookmarkEnd w:id="319"/>
    <w:bookmarkStart w:name="z373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20 указывается количество пострадавших в результате воздействия движущихся, разлетающихся, вращающихся предметов и деталей.</w:t>
      </w:r>
    </w:p>
    <w:bookmarkEnd w:id="320"/>
    <w:bookmarkStart w:name="z374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21 указывается количество пострадавших в результате поражения электрическим током.</w:t>
      </w:r>
    </w:p>
    <w:bookmarkEnd w:id="321"/>
    <w:bookmarkStart w:name="z375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22 указывается количество пострадавших в результате воздействия экстремальных температур (пожар).</w:t>
      </w:r>
    </w:p>
    <w:bookmarkEnd w:id="322"/>
    <w:bookmarkStart w:name="z376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23 указывается количество пострадавших в результате воздействия вредных и опасных производственных факторов, и веществ.</w:t>
      </w:r>
    </w:p>
    <w:bookmarkEnd w:id="323"/>
    <w:bookmarkStart w:name="z377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24 указывается количество пострадавших в результате воздействия ионизирующих излучений.</w:t>
      </w:r>
    </w:p>
    <w:bookmarkEnd w:id="324"/>
    <w:bookmarkStart w:name="z378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25 указывается количество пострадавших в результате физических перегрузок.</w:t>
      </w:r>
    </w:p>
    <w:bookmarkEnd w:id="325"/>
    <w:bookmarkStart w:name="z379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26 указывается количество пострадавших в результате повреждения в результате контакта с животными и насекомыми.</w:t>
      </w:r>
    </w:p>
    <w:bookmarkEnd w:id="326"/>
    <w:bookmarkStart w:name="z380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27 указывается количество пострадавших в результате утопления.</w:t>
      </w:r>
    </w:p>
    <w:bookmarkEnd w:id="327"/>
    <w:bookmarkStart w:name="z381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33. В графе 28 указывается количество пострадавших в результате убийства или телесного повреждения.</w:t>
      </w:r>
    </w:p>
    <w:bookmarkEnd w:id="328"/>
    <w:bookmarkStart w:name="z382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34. В графе 29 указывается количество пострадавших в результате повреждения при стихийных бедствиях.</w:t>
      </w:r>
    </w:p>
    <w:bookmarkEnd w:id="329"/>
    <w:bookmarkStart w:name="z383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графах с 30 по 53 указывается сведения о причинах, приведших к несчастным случаям, при этом сумма граф с 30 по 53 равно значений графы 2.</w:t>
      </w:r>
    </w:p>
    <w:bookmarkEnd w:id="330"/>
    <w:bookmarkStart w:name="z38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35. В графе 30 указывается количество несчастных случаев по причине "Повышенная запыленность и загазованность воздуха рабочей зоны".</w:t>
      </w:r>
    </w:p>
    <w:bookmarkEnd w:id="331"/>
    <w:bookmarkStart w:name="z38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36. В графе 31 указывается количество несчастных случаев по причине "Повышенный уровень шума".</w:t>
      </w:r>
    </w:p>
    <w:bookmarkEnd w:id="332"/>
    <w:bookmarkStart w:name="z38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37. В графе 32 указывается количество несчастных случаев по причине "Повышенный уровень вибрации".</w:t>
      </w:r>
    </w:p>
    <w:bookmarkEnd w:id="333"/>
    <w:bookmarkStart w:name="z387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38. В графе 33 указывается количество несчастных случаев по причине "Повышенный уровень ионизирующих излучений".</w:t>
      </w:r>
    </w:p>
    <w:bookmarkEnd w:id="334"/>
    <w:bookmarkStart w:name="z388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39. В графе 34 указывается количество несчастных случаев по причине "Контакт с источниками инфекционных заболеваний (указывается наименование заболеваний)".</w:t>
      </w:r>
    </w:p>
    <w:bookmarkEnd w:id="335"/>
    <w:bookmarkStart w:name="z389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40. В графе 35 указывается количество несчастных случаев по причине "Воздействие на организм человека физических перегрузок".</w:t>
      </w:r>
    </w:p>
    <w:bookmarkEnd w:id="336"/>
    <w:bookmarkStart w:name="z390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41. В графе 36 указывается количество несчастных случаев по причине "Конструктивные недостатки машин, механизмов и оборудования".</w:t>
      </w:r>
    </w:p>
    <w:bookmarkEnd w:id="337"/>
    <w:bookmarkStart w:name="z391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42. В графе 37 указывается количество несчастных случаев по причине "Эксплуатация неисправных машин, механизмов и оборудования".</w:t>
      </w:r>
    </w:p>
    <w:bookmarkEnd w:id="338"/>
    <w:bookmarkStart w:name="z392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43. В графе 38 указывается количество несчастных случаев по причине "Нарушение технологических процессов".</w:t>
      </w:r>
    </w:p>
    <w:bookmarkEnd w:id="339"/>
    <w:bookmarkStart w:name="z393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44. В графе 39 указывается количество несчастных случаев по причине "Нарушение требований безопасности при эксплуатации транспортных средств".</w:t>
      </w:r>
    </w:p>
    <w:bookmarkEnd w:id="340"/>
    <w:bookmarkStart w:name="z394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45. В графе 40 указывается количество несчастных случаев по причине "Нарушение правил автодорожного движения" (Правила дорожного движения, Основных положений по допуску транспортных средств к эксплуатации, перечня оперативных и специальных служб, транспорт которых подлежит оборудованию специальными световыми и звуковыми сигналами и окраске по специальным цветографическим схемам,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внутренних дел Республики Казахстан от 30 июня 2023 года № 534) (зарегистрирован в Реестре государственной регистрации нормативных правовых актов под № 33003).</w:t>
      </w:r>
    </w:p>
    <w:bookmarkEnd w:id="341"/>
    <w:bookmarkStart w:name="z395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46. В графе 41 указывается количество несчастных случаев по причине "Нарушение правил железнодорожного движения" (Правила безопасности на железнодорожном транспорте, утвержденных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26 марта 2015 года № 334) (зарегистрирован в Реестре государственной регистрации нормативных правовых актов под № 11602).</w:t>
      </w:r>
    </w:p>
    <w:bookmarkEnd w:id="342"/>
    <w:bookmarkStart w:name="z396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47. В графе 42 указывается количество несчастных случаев по причине "Нарушение правил воздушно-транспортного движения" (Правила производства полетов в гражданской авиации Республики Казахстан,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28 июля 2017 года № 509) (зарегистрирован в Реестре государственной регистрации нормативных правовых актов под № 15852).</w:t>
      </w:r>
    </w:p>
    <w:bookmarkEnd w:id="343"/>
    <w:bookmarkStart w:name="z397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48. В графе 43 указывается количество несчастных случаев по причине "Нарушение правил воднотранспортного движения" (Правила движения водного транспорта в запретный для рыболовства нерестовый период, а также в запретных для рыболовства водоемах и (или) участках, утвержденные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охраны окружающей среды Республики Казахстан от 16 октября 2013 года № 313-Ө) (зарегистрирован в Реестре государственной регистрации нормативных правовых актов под № 8918).</w:t>
      </w:r>
    </w:p>
    <w:bookmarkEnd w:id="344"/>
    <w:bookmarkStart w:name="z398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49. В графе 44 указывается количество несчастных случаев по причине "Аварии".</w:t>
      </w:r>
    </w:p>
    <w:bookmarkEnd w:id="345"/>
    <w:bookmarkStart w:name="z399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50. В графе 45 указывается количество несчастных случаев по причине "Неудовлетворительная организация производства работ".</w:t>
      </w:r>
    </w:p>
    <w:bookmarkEnd w:id="346"/>
    <w:bookmarkStart w:name="z400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51. В графе 46 указывается количество несчастных случаев по причине "Неудовлетворительное техническое состояние зданий, сооружений, содержание территорий и недостатки в организации рабочих мест".</w:t>
      </w:r>
    </w:p>
    <w:bookmarkEnd w:id="347"/>
    <w:bookmarkStart w:name="z401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52. В графе 47 указывается количество несчастных случаев по причине "Недостатки в обучении безопасным приемам труда".</w:t>
      </w:r>
    </w:p>
    <w:bookmarkEnd w:id="348"/>
    <w:bookmarkStart w:name="z402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53. В графе 48 указывается количество несчастных случаев по причине "Необеспеченность или неприменение средств индивидуальной защиты".</w:t>
      </w:r>
    </w:p>
    <w:bookmarkEnd w:id="349"/>
    <w:bookmarkStart w:name="z403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54. В графе 49 указывается количество несчастных случаев по причине "Необеспеченность средствами коллективной защиты".</w:t>
      </w:r>
    </w:p>
    <w:bookmarkEnd w:id="350"/>
    <w:bookmarkStart w:name="z404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55. В графе 50 указывается количество несчастных случаев по причине "Нарушение трудовой и производственной дисциплины".</w:t>
      </w:r>
    </w:p>
    <w:bookmarkEnd w:id="351"/>
    <w:bookmarkStart w:name="z405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56. В графе 51 указывается количество несчастных случаев по причине "Нарушение правил безопасности и охраны труда".</w:t>
      </w:r>
    </w:p>
    <w:bookmarkEnd w:id="352"/>
    <w:bookmarkStart w:name="z406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57. В графе 52 указывается количество несчастных случаев по причине "Нарушение установленного режима труда".</w:t>
      </w:r>
    </w:p>
    <w:bookmarkEnd w:id="353"/>
    <w:bookmarkStart w:name="z407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58. В графе 53 указывается количество несчастных случаев по причине "Грубая неосторожность пострадавшего".</w:t>
      </w:r>
    </w:p>
    <w:bookmarkEnd w:id="354"/>
    <w:bookmarkStart w:name="z408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граф с 54 по 67 по пострадавшим равно значений графы 3.</w:t>
      </w:r>
    </w:p>
    <w:bookmarkEnd w:id="355"/>
    <w:bookmarkStart w:name="z409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граф с 54 по 67 по пострадавшим со смертельных исходов равно значений графы 4.</w:t>
      </w:r>
    </w:p>
    <w:bookmarkEnd w:id="356"/>
    <w:bookmarkStart w:name="z410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Суммы граф с 54 по 67 по пострадавшим женщинам со смертельных исходов равно значений графы 4.</w:t>
      </w:r>
    </w:p>
    <w:bookmarkEnd w:id="357"/>
    <w:bookmarkStart w:name="z411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59. В графе 54 указывается количество пострадавших, погибших и погибших женщин в горно-металлургической промышленности.</w:t>
      </w:r>
    </w:p>
    <w:bookmarkEnd w:id="358"/>
    <w:bookmarkStart w:name="z412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60. В графе 55 указывается количество пострадавших, погибших и погибших женщин в энергетической промышленности.</w:t>
      </w:r>
    </w:p>
    <w:bookmarkEnd w:id="359"/>
    <w:bookmarkStart w:name="z413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61. В графе 56 указывается количество пострадавших, погибших и погибших женщин в нефтегазовой промышленности (разработка, добыча).</w:t>
      </w:r>
    </w:p>
    <w:bookmarkEnd w:id="360"/>
    <w:bookmarkStart w:name="z414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62. В графе 57 указывается количество пострадавших, погибших и погибших женщин в химической промышленности.</w:t>
      </w:r>
    </w:p>
    <w:bookmarkEnd w:id="361"/>
    <w:bookmarkStart w:name="z415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63. В графе 58 указывается количество пострадавших, погибших и погибших женщин в строительной отрасли.</w:t>
      </w:r>
    </w:p>
    <w:bookmarkEnd w:id="362"/>
    <w:bookmarkStart w:name="z416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64. В графе 59 указывается количество пострадавших, погибших и погибших женщин в отрасли машиностроения.</w:t>
      </w:r>
    </w:p>
    <w:bookmarkEnd w:id="363"/>
    <w:bookmarkStart w:name="z417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65. В графе 60 указывается количество пострадавших, погибших и погибших женщин на предприятиях в сфере автомобильного транспорта.</w:t>
      </w:r>
    </w:p>
    <w:bookmarkEnd w:id="364"/>
    <w:bookmarkStart w:name="z418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66. В графе 61 указывается количество пострадавших, погибших и погибших женщин предприятиях в сфере железнодорожного транспорта.</w:t>
      </w:r>
    </w:p>
    <w:bookmarkEnd w:id="365"/>
    <w:bookmarkStart w:name="z419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67. В графе 62 указывается количество пострадавших, погибших и погибших женщин в организациях малого бизнеса.</w:t>
      </w:r>
    </w:p>
    <w:bookmarkEnd w:id="366"/>
    <w:bookmarkStart w:name="z420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68. В графе 63 указывается количество пострадавших, погибших и погибших женщин на предприятиях коммунального хозяйства.</w:t>
      </w:r>
    </w:p>
    <w:bookmarkEnd w:id="367"/>
    <w:bookmarkStart w:name="z421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69. В графе 64 указывается количество пострадавших, погибших и погибших женщин на предприятиях информации и связи.</w:t>
      </w:r>
    </w:p>
    <w:bookmarkEnd w:id="368"/>
    <w:bookmarkStart w:name="z422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70. В графе 65 указывается количество пострадавших, погибших и погибших женщин в отрасли сельское хозяйство.</w:t>
      </w:r>
    </w:p>
    <w:bookmarkEnd w:id="369"/>
    <w:bookmarkStart w:name="z423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71. В графе 66 указывается количество пострадавших, погибших и погибших женщин в бюджетных организациях.</w:t>
      </w:r>
    </w:p>
    <w:bookmarkEnd w:id="370"/>
    <w:bookmarkStart w:name="z424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72. В графе 67 указывается количество пострадавших, погибших и погибших женщин в финансовых организациях.</w:t>
      </w:r>
    </w:p>
    <w:bookmarkEnd w:id="37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988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28" w:id="37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"Оперативные сведения о работе государственных инспекторов труда"</w:t>
      </w:r>
    </w:p>
    <w:bookmarkEnd w:id="372"/>
    <w:bookmarkStart w:name="z429" w:id="3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Отчетный период за ________ месяц 20___ года</w:t>
      </w:r>
    </w:p>
    <w:bookmarkEnd w:id="373"/>
    <w:p>
      <w:pPr>
        <w:spacing w:after="0"/>
        <w:ind w:left="0"/>
        <w:jc w:val="both"/>
      </w:pPr>
      <w:bookmarkStart w:name="z430" w:id="374"/>
      <w:r>
        <w:rPr>
          <w:rFonts w:ascii="Times New Roman"/>
          <w:b w:val="false"/>
          <w:i w:val="false"/>
          <w:color w:val="000000"/>
          <w:sz w:val="28"/>
        </w:rPr>
        <w:t>
      Индекс: 1-ОС</w:t>
      </w:r>
    </w:p>
    <w:bookmarkEnd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представляющих: территориальные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государственного органа по труду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Куда представляется: Министерство труда и социальной защиты населения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ежемесячно, в срок до 3 числа (включительно) месяца, следующего за отчетным периодом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истекшем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выявленных нарушений,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трудовым отношениям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безопасности и охране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предписаний,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трудовым отношениям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безопасности и охране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пострадавших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погибших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групповых несчастных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пострадавших в групповых несчастных случаях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погибших в групповых несчастных случаях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наложенных административных штрафов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вынесенных предупреждений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наложенных административных штрафов (тысяч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жалоб и заявлений,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трудовым отношениям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безопасности и охране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31" w:id="375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 ___________</w:t>
      </w:r>
    </w:p>
    <w:bookmarkEnd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(подпись)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(подпись)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организации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bookmarkStart w:name="z432" w:id="376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</w:t>
      </w:r>
    </w:p>
    <w:bookmarkEnd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сбора административных данных "Оперативные сведения о работе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государственных инспекторов труда" приведены в приложении к настоящей форме.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"Оперативные сведения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 работе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инспекторов труда"</w:t>
            </w:r>
          </w:p>
        </w:tc>
      </w:tr>
    </w:tbl>
    <w:bookmarkStart w:name="z434" w:id="3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"Оперативные сведения о работе государственных инспекторов труда"</w:t>
      </w:r>
    </w:p>
    <w:bookmarkEnd w:id="377"/>
    <w:bookmarkStart w:name="z435" w:id="3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378"/>
    <w:bookmarkStart w:name="z436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"Оперативные сведения о работе государственных инспекторов труда" регламентирует порядок заполнения формы, предназначенной для сбора административных данных "Оперативные сведения о работе государственных инспекторов труда" (далее – Форма).</w:t>
      </w:r>
    </w:p>
    <w:bookmarkEnd w:id="379"/>
    <w:bookmarkStart w:name="z437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за соблюдением трудового законодательства Республики Казахстан.</w:t>
      </w:r>
    </w:p>
    <w:bookmarkEnd w:id="380"/>
    <w:bookmarkStart w:name="z438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предоставляется в Министерство труда и социальной защиты населения Республики Казахстан территориальными подразделениями уполномоченного государственного органа по труду областей, города республиканского значения и столицы ежемесячно к 3 числу месяца, следующего за отчетным периодом.</w:t>
      </w:r>
    </w:p>
    <w:bookmarkEnd w:id="381"/>
    <w:bookmarkStart w:name="z439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на первое число текущего отчетного периода.</w:t>
      </w:r>
    </w:p>
    <w:bookmarkEnd w:id="382"/>
    <w:bookmarkStart w:name="z440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а в случае его отсутствия – лицо, исполняющее его обязанности.</w:t>
      </w:r>
    </w:p>
    <w:bookmarkEnd w:id="383"/>
    <w:bookmarkStart w:name="z441" w:id="3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384"/>
    <w:bookmarkStart w:name="z442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указывается количество проверок.</w:t>
      </w:r>
    </w:p>
    <w:bookmarkEnd w:id="385"/>
    <w:bookmarkStart w:name="z443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указывается количество выявленных нарушений, в том числе: по трудовым отношениям, по безопасности и охране труда, по занятости населения.</w:t>
      </w:r>
    </w:p>
    <w:bookmarkEnd w:id="386"/>
    <w:bookmarkStart w:name="z444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указывается количество выданных предписаний, в том числе: по трудовым отношениям, по безопасности и охране труда, по занятости населения.</w:t>
      </w:r>
    </w:p>
    <w:bookmarkEnd w:id="387"/>
    <w:bookmarkStart w:name="z445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указывается количество пострадавших.</w:t>
      </w:r>
    </w:p>
    <w:bookmarkEnd w:id="388"/>
    <w:bookmarkStart w:name="z446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указываются количество погибших, в том числе женщин.</w:t>
      </w:r>
    </w:p>
    <w:bookmarkEnd w:id="389"/>
    <w:bookmarkStart w:name="z447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указываются количество групповых несчастных случаев.</w:t>
      </w:r>
    </w:p>
    <w:bookmarkEnd w:id="390"/>
    <w:bookmarkStart w:name="z448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указываются количество пострадавших в групповых несчастных случаях, в том числе женщин.</w:t>
      </w:r>
    </w:p>
    <w:bookmarkEnd w:id="391"/>
    <w:bookmarkStart w:name="z449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указывается количество погибших в групповых несчастных случаях, в том числе женщин.</w:t>
      </w:r>
    </w:p>
    <w:bookmarkEnd w:id="392"/>
    <w:bookmarkStart w:name="z450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указывается количество наложенных административных штрафов.</w:t>
      </w:r>
    </w:p>
    <w:bookmarkEnd w:id="393"/>
    <w:bookmarkStart w:name="z451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указывается количество вынесенных предупреждений.</w:t>
      </w:r>
    </w:p>
    <w:bookmarkEnd w:id="394"/>
    <w:bookmarkStart w:name="z452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указывается сумма наложенных административных штрафов.</w:t>
      </w:r>
    </w:p>
    <w:bookmarkEnd w:id="395"/>
    <w:bookmarkStart w:name="z453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указывается количество рассмотренных жалоб и заявлений, в том числе: по трудовым отношениям, по безопасности и охране труда, по занятости населения.</w:t>
      </w:r>
    </w:p>
    <w:bookmarkEnd w:id="3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ноября 2016 года № 988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bookmarkStart w:name="z457" w:id="3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"Оперативные сведения о работе государственных инспекторов труда по организациям с иностранным участием"</w:t>
      </w:r>
    </w:p>
    <w:bookmarkEnd w:id="397"/>
    <w:p>
      <w:pPr>
        <w:spacing w:after="0"/>
        <w:ind w:left="0"/>
        <w:jc w:val="both"/>
      </w:pPr>
      <w:bookmarkStart w:name="z458" w:id="398"/>
      <w:r>
        <w:rPr>
          <w:rFonts w:ascii="Times New Roman"/>
          <w:b w:val="false"/>
          <w:i w:val="false"/>
          <w:color w:val="000000"/>
          <w:sz w:val="28"/>
        </w:rPr>
        <w:t>
      Отчетный период за ________ месяц 20___ года</w:t>
      </w:r>
    </w:p>
    <w:bookmarkEnd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1-ОС-ИУ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представляющих: территориальные подразделения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уполномоченного государственного органа по труду областей,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города республиканского значения и столицы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Куда представляется: Министерство труда и социальной защиты населения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ежемесячно, в срок до 3 (включительно) месяца, следующего за отчетным периодом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Показатели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текущем году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истекшем году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20__год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отчетный период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начала года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проверок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Выявлено нарушений,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трудовым отношениям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безопасности и охране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выданных предписаний,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трудовым отношениям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безопасности и охране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пострадавших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погибших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групповых несчастных случаев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пострадавших в групповых несчастных случаях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погибших в групповых несчастных случаях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женщин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 Количество наложенных административных штрафов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вынесенных предупреждений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наложенных административных штрафов (тысяч тенге)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рассмотренных жалоб и заявлений, в том числе: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по трудовым отношениям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 безопасности и охране труда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по занятости населения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both"/>
      </w:pPr>
      <w:bookmarkStart w:name="z459" w:id="399"/>
      <w:r>
        <w:rPr>
          <w:rFonts w:ascii="Times New Roman"/>
          <w:b w:val="false"/>
          <w:i w:val="false"/>
          <w:color w:val="000000"/>
          <w:sz w:val="28"/>
        </w:rPr>
        <w:t>
      Руководитель ______________________ ___________</w:t>
      </w:r>
    </w:p>
    <w:bookmarkEnd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(подпись)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(подпись) (при его наличии)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исполнителя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организации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Телефон организации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</w:p>
    <w:p>
      <w:pPr>
        <w:spacing w:after="0"/>
        <w:ind w:left="0"/>
        <w:jc w:val="both"/>
      </w:pPr>
      <w:bookmarkStart w:name="z460" w:id="400"/>
      <w:r>
        <w:rPr>
          <w:rFonts w:ascii="Times New Roman"/>
          <w:b w:val="false"/>
          <w:i w:val="false"/>
          <w:color w:val="000000"/>
          <w:sz w:val="28"/>
        </w:rPr>
        <w:t>
      Примечание: Пояснение по заполнению формы, предназначенной</w:t>
      </w:r>
    </w:p>
    <w:bookmarkEnd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для сбора административных данных "Оперативные сведения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 работе государственных инспекторов труда по организациям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 иностранным участием" приведены в приложении к настоящей форме.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форме, предназначенной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для сбора 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"Оперативные сведения о работе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инспекторов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труда по организациям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иностранным участием"</w:t>
            </w:r>
          </w:p>
        </w:tc>
      </w:tr>
    </w:tbl>
    <w:bookmarkStart w:name="z462" w:id="40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"Оперативные сведения о работе государственных инспекторов труда по организациям с иностранным участием"</w:t>
      </w:r>
    </w:p>
    <w:bookmarkEnd w:id="401"/>
    <w:bookmarkStart w:name="z463" w:id="4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02"/>
    <w:bookmarkStart w:name="z464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Настоящее пояснение по заполнению формы, предназначенной для сбора административных данных "Оперативные сведения о работе государственных инспекторов труда по организациям с иностранным участием" регламентирует порядок заполнения формы, предназначенной для сбора административных данных "Оперативные сведения о работе государственных инспекторов труда по организациям с иностранным участием" (далее – Форма).</w:t>
      </w:r>
    </w:p>
    <w:bookmarkEnd w:id="403"/>
    <w:bookmarkStart w:name="z465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за соблюдением трудового законодательства Республики Казахстан.</w:t>
      </w:r>
    </w:p>
    <w:bookmarkEnd w:id="404"/>
    <w:bookmarkStart w:name="z466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предоставляется в Министерство труда и социальной защиты населения Республики Казахстан территориальными подразделениями уполномоченного государственного органа по труду областей, городов республиканского значения, столицы ежемесячно к 3 числу месяца, следующего за отчетным периодом.</w:t>
      </w:r>
    </w:p>
    <w:bookmarkEnd w:id="405"/>
    <w:bookmarkStart w:name="z467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на первое число текущего отчетного периода.</w:t>
      </w:r>
    </w:p>
    <w:bookmarkEnd w:id="406"/>
    <w:bookmarkStart w:name="z468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а в случае его отсутствия – лицо, исполняющее его обязанности.</w:t>
      </w:r>
    </w:p>
    <w:bookmarkEnd w:id="407"/>
    <w:bookmarkStart w:name="z469" w:id="4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08"/>
    <w:bookmarkStart w:name="z470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1 Формы указывается количество проверок.</w:t>
      </w:r>
    </w:p>
    <w:bookmarkEnd w:id="409"/>
    <w:bookmarkStart w:name="z471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2 Формы указывается количество выявленных нарушений, в том числе: по трудовым отношениям, по безопасности и охране труда, по занятости населения.</w:t>
      </w:r>
    </w:p>
    <w:bookmarkEnd w:id="410"/>
    <w:bookmarkStart w:name="z472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 графе 3 Формы указывается количество выданных предписаний, в том числе: по трудовым отношениям, по безопасности и охране труда, по занятости населения.</w:t>
      </w:r>
    </w:p>
    <w:bookmarkEnd w:id="411"/>
    <w:bookmarkStart w:name="z473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4 Формы указывается количество пострадавших.</w:t>
      </w:r>
    </w:p>
    <w:bookmarkEnd w:id="412"/>
    <w:bookmarkStart w:name="z474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графе 5 Формы указываются количество погибших, в том числе женщин.</w:t>
      </w:r>
    </w:p>
    <w:bookmarkEnd w:id="413"/>
    <w:bookmarkStart w:name="z475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указываются количество групповых несчастных случаев.</w:t>
      </w:r>
    </w:p>
    <w:bookmarkEnd w:id="414"/>
    <w:bookmarkStart w:name="z476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графе 7 Формы указываются количество пострадавших в групповых несчастных случаях, в том числе женщин.</w:t>
      </w:r>
    </w:p>
    <w:bookmarkEnd w:id="415"/>
    <w:bookmarkStart w:name="z477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8 Формы указывается количество погибших в групповых несчастных случаях, в том числе женщин.</w:t>
      </w:r>
    </w:p>
    <w:bookmarkEnd w:id="416"/>
    <w:bookmarkStart w:name="z478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9 Формы указывается количество наложенных административных штрафов.</w:t>
      </w:r>
    </w:p>
    <w:bookmarkEnd w:id="417"/>
    <w:bookmarkStart w:name="z479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10 Формы указывается количество вынесенных предупреждений.</w:t>
      </w:r>
    </w:p>
    <w:bookmarkEnd w:id="418"/>
    <w:bookmarkStart w:name="z480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11 Формы указывается сумма наложенных административных штрафов.</w:t>
      </w:r>
    </w:p>
    <w:bookmarkEnd w:id="419"/>
    <w:bookmarkStart w:name="z481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12 Формы указывается количество рассмотренных жалоб и заявлений, в том числе: по трудовым отношениям, по безопасности и охране труда, по занятости населения.</w:t>
      </w:r>
    </w:p>
    <w:bookmarkEnd w:id="4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перечню некоторых приказов,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которые вносятся изменения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сентября 2024 года № 390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труда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социальной защиты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2020 года № 477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предназначенная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</w:p>
        </w:tc>
      </w:tr>
    </w:tbl>
    <w:p>
      <w:pPr>
        <w:spacing w:after="0"/>
        <w:ind w:left="0"/>
        <w:jc w:val="both"/>
      </w:pPr>
      <w:bookmarkStart w:name="z485" w:id="421"/>
      <w:r>
        <w:rPr>
          <w:rFonts w:ascii="Times New Roman"/>
          <w:b w:val="false"/>
          <w:i w:val="false"/>
          <w:color w:val="000000"/>
          <w:sz w:val="28"/>
        </w:rPr>
        <w:t>
      Представляется: Министерство труда и социальной защиты населения Республики Казахстан</w:t>
      </w:r>
    </w:p>
    <w:bookmarkEnd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Форма административных данных размещена на интернет-ресурсе www.gov.kz/memleket/entities/enbek?lang=ru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"Сведения о количестве коллективных договоров"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Индекс: 1-КД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Периодичность: ежемесячно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Отчетный период: за ________ месяц 20 ___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Круг лиц, представляющих информацию: территориальные подразделения уполномоченного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государственного органа по труду областей, городов республиканского значения, столицы.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Срок представления: ежемесячно к 3 числу месяца, следующего за отчетным периодом.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региона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местонахождения по КАТО (классификатор административно-территориальных объектов)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действующих предприятий, единиц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11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 предприятий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средние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малые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6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коллективных договоров на начало ____ года, единиц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 по коллективным договорам в ___ году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количество действующих коллективных договоров, единиц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коллективных договоров, по которым истекли сроки действия,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них перезаключено на новый срок, единиц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вновь заключенных коллективных договоров, единиц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487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4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  <w:gridCol w:w="820"/>
      </w:tblGrid>
      <w:tr>
        <w:trPr>
          <w:trHeight w:val="30" w:hRule="atLeast"/>
        </w:trPr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на предприятиях</w:t>
            </w:r>
          </w:p>
        </w:tc>
      </w:tr>
      <w:tr>
        <w:trPr>
          <w:trHeight w:val="30" w:hRule="atLeast"/>
        </w:trPr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  <w:tc>
          <w:tcPr>
            <w:tcW w:w="8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частных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крупных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малых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%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</w:tr>
      <w:tr>
        <w:trPr>
          <w:trHeight w:val="30" w:hRule="atLeast"/>
        </w:trPr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организации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__________________________________</w:t>
            </w:r>
          </w:p>
        </w:tc>
      </w:tr>
    </w:tbl>
    <w:p>
      <w:pPr>
        <w:spacing w:after="0"/>
        <w:ind w:left="0"/>
        <w:jc w:val="both"/>
      </w:pPr>
      <w:bookmarkStart w:name="z488" w:id="424"/>
      <w:r>
        <w:rPr>
          <w:rFonts w:ascii="Times New Roman"/>
          <w:b w:val="false"/>
          <w:i w:val="false"/>
          <w:color w:val="000000"/>
          <w:sz w:val="28"/>
        </w:rPr>
        <w:t>
      Телефон организации __________________________________</w:t>
      </w:r>
    </w:p>
    <w:bookmarkEnd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электронной почты организации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Исполнитель _________________________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подпись, телефон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или лицо, исполняющее его обязанности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фамилия, имя и отчество (при его наличии)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(за исключением лиц, являющихся субъектами частного предпринимательства) 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форме,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предназначенной для сбора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административных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"Сведения о количестве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коллективных договоров"</w:t>
            </w:r>
          </w:p>
        </w:tc>
      </w:tr>
    </w:tbl>
    <w:bookmarkStart w:name="z490" w:id="4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Пояснение по заполнению формы, предназначенной для сбора административных данных "Сведения о количестве коллективных договоров"</w:t>
      </w:r>
    </w:p>
    <w:bookmarkEnd w:id="425"/>
    <w:bookmarkStart w:name="z491" w:id="4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426"/>
    <w:bookmarkStart w:name="z492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Настоящее пояснение по заполнению формы, предназначенной для сбора административных данных "Сведения о количестве коллективных договоров", разработано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Положения о Министерстве труда и социальной защиты населения Республики Казахстан, утвержденного постановлением Правительства Республики Казахстан от 18 февраля 2017 года № 81, которая детализирует порядок заполнения формы, предназначенной для сбора административных данных "Сведения о количестве коллективных договоров" (далее – Форма).</w:t>
      </w:r>
    </w:p>
    <w:bookmarkEnd w:id="427"/>
    <w:bookmarkStart w:name="z493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Основной задачей ведения данной Формы является осуществление мониторинга за соблюдением трудового законодательства Республики Казахстан.</w:t>
      </w:r>
    </w:p>
    <w:bookmarkEnd w:id="428"/>
    <w:bookmarkStart w:name="z494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Заполненная Форма предоставляется в Министерство труда и социальной защиты населения Республики Казахстан территориальные подразделения уполномоченного государственного органа по труду областей, городов республиканского значения, столицы ежемесячно к 3 числу месяца, следующего за отчетным периодом.</w:t>
      </w:r>
    </w:p>
    <w:bookmarkEnd w:id="429"/>
    <w:bookmarkStart w:name="z495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Показатели формируются по фактическим данным на первое число текущего отчетного периода.</w:t>
      </w:r>
    </w:p>
    <w:bookmarkEnd w:id="430"/>
    <w:bookmarkStart w:name="z496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Форму подписывает первый руководитель, а в случае его отсутствия – лицо, исполняющее его обязанности.</w:t>
      </w:r>
    </w:p>
    <w:bookmarkEnd w:id="431"/>
    <w:bookmarkStart w:name="z497" w:id="4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Пояснение по заполнению Формы</w:t>
      </w:r>
    </w:p>
    <w:bookmarkEnd w:id="432"/>
    <w:bookmarkStart w:name="z498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В графе А Формы указывается наименование региона.</w:t>
      </w:r>
    </w:p>
    <w:bookmarkEnd w:id="433"/>
    <w:bookmarkStart w:name="z499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В графе Б Формы указывается код местонахождения по КАТО (классификатор административно-территориальных объектов).</w:t>
      </w:r>
    </w:p>
    <w:bookmarkEnd w:id="434"/>
    <w:bookmarkStart w:name="z500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В графе 1 Формы указывается общее количество действующих предприятий. </w:t>
      </w:r>
    </w:p>
    <w:bookmarkEnd w:id="435"/>
    <w:bookmarkStart w:name="z501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графе 2 Формы указывается общее количество действующих государственных предприятий.</w:t>
      </w:r>
    </w:p>
    <w:bookmarkEnd w:id="436"/>
    <w:bookmarkStart w:name="z502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В графах 3, 4, 5 Формы указываются количество действующих государственных крупных, средних, малых предприятий соответственно.</w:t>
      </w:r>
    </w:p>
    <w:bookmarkEnd w:id="437"/>
    <w:bookmarkStart w:name="z50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В графе 6 Формы указывается общее количество действующих частных предприятий.</w:t>
      </w:r>
    </w:p>
    <w:bookmarkEnd w:id="438"/>
    <w:bookmarkStart w:name="z50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В графах 7, 8, 9 Формы указываются количество действующих частных крупных, средних, малых предприятий соответственно.</w:t>
      </w:r>
    </w:p>
    <w:bookmarkEnd w:id="439"/>
    <w:bookmarkStart w:name="z50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В графе 10 Формы указывается общее число коллективных договоров на начало текущего года.</w:t>
      </w:r>
    </w:p>
    <w:bookmarkEnd w:id="440"/>
    <w:bookmarkStart w:name="z50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В графе 11 Формы указывается количество коллективных договоров, по которым истекли сроки действия от общего числа коллективных договоров на начало текущего года.</w:t>
      </w:r>
    </w:p>
    <w:bookmarkEnd w:id="441"/>
    <w:bookmarkStart w:name="z50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графе 12 Формы указывается количество коллективных договоров, перезаключенных на новый срок из числа коллективных договоров, по которым истекли сроки действия от общего числа коллективных договоров на начало текущего года.</w:t>
      </w:r>
    </w:p>
    <w:bookmarkEnd w:id="442"/>
    <w:bookmarkStart w:name="z50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В графе 13 Формы указывается количество вновь заключенных коллективных договоров.</w:t>
      </w:r>
    </w:p>
    <w:bookmarkEnd w:id="443"/>
    <w:bookmarkStart w:name="z50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графе 14 Формы указывается итого действующих коллективных договоров.</w:t>
      </w:r>
    </w:p>
    <w:bookmarkEnd w:id="444"/>
    <w:bookmarkStart w:name="z51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В графе 15 Формы указывается процент действующих коллективных договоров от общего количества действующих предприятий.</w:t>
      </w:r>
    </w:p>
    <w:bookmarkEnd w:id="445"/>
    <w:bookmarkStart w:name="z511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В графе 16 Формы указывается общее количество государственных предприятий, которые имеют коллективные договора.</w:t>
      </w:r>
    </w:p>
    <w:bookmarkEnd w:id="446"/>
    <w:bookmarkStart w:name="z512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В графе 17 Формы указывается общее количество государственных крупных предприятий, которые имеют коллективные договора.</w:t>
      </w:r>
    </w:p>
    <w:bookmarkEnd w:id="447"/>
    <w:bookmarkStart w:name="z513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графе 18 Формы указывается процент охвата государственных крупных предприятий, которые имеют коллективные договора от количества действующих государственных крупных предприятий (графа 3).</w:t>
      </w:r>
    </w:p>
    <w:bookmarkEnd w:id="448"/>
    <w:bookmarkStart w:name="z514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В графе 19 Формы указывается общее количество государственных средних предприятий, которые имеют коллективные договора.</w:t>
      </w:r>
    </w:p>
    <w:bookmarkEnd w:id="449"/>
    <w:bookmarkStart w:name="z515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В графе 20 Формы указывается процент охвата государственных средних предприятий, которые имеют коллективные договора от количества действующих государственных средних предприятий (графа 4).</w:t>
      </w:r>
    </w:p>
    <w:bookmarkEnd w:id="450"/>
    <w:bookmarkStart w:name="z516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В графе 21 Формы указывается общее количество государственных малых предприятий, которые имеют коллективные договора.</w:t>
      </w:r>
    </w:p>
    <w:bookmarkEnd w:id="451"/>
    <w:bookmarkStart w:name="z517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В графе 22 Формы указывается процент охвата государственных малых предприятий, которые имеют коллективные договора от количества действующих государственных малых предприятий (графа 5).</w:t>
      </w:r>
    </w:p>
    <w:bookmarkEnd w:id="452"/>
    <w:bookmarkStart w:name="z518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В графе 23 Формы указывается общее количество частных предприятий, которые имеют коллективные договора.</w:t>
      </w:r>
    </w:p>
    <w:bookmarkEnd w:id="453"/>
    <w:bookmarkStart w:name="z519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27. В графе 24 Формы указывается общее количество частных крупных предприятий, которые имеют коллективные договора.</w:t>
      </w:r>
    </w:p>
    <w:bookmarkEnd w:id="454"/>
    <w:bookmarkStart w:name="z520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28. В графе 25 Формы указывается процент охвата частных крупных предприятий, которые имеют коллективные договора от количества действующих частных крупных предприятий (графа 7).</w:t>
      </w:r>
    </w:p>
    <w:bookmarkEnd w:id="455"/>
    <w:bookmarkStart w:name="z521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29. В графе 26 Формы указывается общее количество частных средних предприятий, которые имеют коллективные договора.</w:t>
      </w:r>
    </w:p>
    <w:bookmarkEnd w:id="456"/>
    <w:bookmarkStart w:name="z522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30. В графе 27 Формы указывается процент охвата частных средних предприятий, которые имеют коллективные договора от количества действующих частных средних предприятий (графа 8).</w:t>
      </w:r>
    </w:p>
    <w:bookmarkEnd w:id="457"/>
    <w:bookmarkStart w:name="z523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31. В графе 28 Формы указывается общее количество частных малых предприятий, которые имеют коллективные договора.</w:t>
      </w:r>
    </w:p>
    <w:bookmarkEnd w:id="458"/>
    <w:bookmarkStart w:name="z524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32. В графе 29 Формы указывается процент охвата частных малых предприятий, которые имеют коллективные договора от количества действующих частных малых предприятий (графа 9).</w:t>
      </w:r>
    </w:p>
    <w:bookmarkEnd w:id="45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