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cbbea" w14:textId="dccbb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11 сентября 2024 года № 619. Зарегистрирован в Министерстве юстиции Республики Казахстан 14 сентября 2024 года № 35070.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Министерства финансов Республики Казахстан, в которые вносятся изменения и дополнения (далее – Перечень).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опубликования, за исключением абзацев пункта 3 Перечня: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третьего, седьмого, десятого, двенадцатого, четырнадцатого, двадцать второго, двадцать шестого, тридцать третьего, тридцать пятого, сорокового и сорок третьего, которые вводятся в действие с 1 декабря 2024 года;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пятьдесят седьмого, восьмидесятого, сто третьего, сто двадцать девятого, сто пятьдесят четвертого, сто восемьдесят первого, двести пятого, двести тридцать первого, двести пятьдесят второго и двести семьдесят пятого, которые вводятся в действие с 1 января 2025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2024 года № 619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Министерства финансов Республики Казахстан, в которые вносятся изменения и дополнения</w:t>
      </w:r>
    </w:p>
    <w:bookmarkEnd w:id="1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приказом Министра финансов РК от 28.10. 2025 </w:t>
      </w:r>
      <w:r>
        <w:rPr>
          <w:rFonts w:ascii="Times New Roman"/>
          <w:b w:val="false"/>
          <w:i w:val="false"/>
          <w:color w:val="ff0000"/>
          <w:sz w:val="28"/>
        </w:rPr>
        <w:t>№ 629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23 апреля 2019 года № 384 "Об утверждении перечня товаров, по которым электронные счета-фактуры выписываются посредством модуля "Виртуальный склад" информационной системы электронных счетов-фактур" (зарегистрирован в Реестре государственной регистрации нормативных правовых актов под № 18603) следующие изменения и дополнения: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по которым электронные счета-фактуры выписываются посредством модуля "Виртуальный склад" информационной системы электронных счетов-фактур, утвержденном указанным приказом:</w:t>
      </w:r>
    </w:p>
    <w:bookmarkEnd w:id="13"/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номер, 289 изложить в следующей редакции:</w:t>
      </w:r>
    </w:p>
    <w:bookmarkEnd w:id="14"/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Газы нефтяные и углеводороды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газообразные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сжиженные;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пропан;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чистотой не менее 99%;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для использования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качестве топлива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2711121100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декабря 2024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290, 291, 292, 293, 294, 295, 296, 297 и 298 следующего содержания:</w:t>
      </w:r>
    </w:p>
    <w:bookmarkEnd w:id="16"/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Газы нефтяные и углеводороды газообразные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сжиженные;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пропан;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для прочих целей;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чистотой более 90 %, но менее 99 %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2711129400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декабря 2024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Газы нефтяные и углеводороды газообразные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сжиженные;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пропан;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пропан чистотой не менее 99 %;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для специфических процессов переработки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2711129100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декабря 2024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Газы нефтяные и углеводороды газообразные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сжиженные;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пропан;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пропан чистотой не менее 99 %;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для химических превращений в процессах, кроме указанных в подсубпозиции 2711 12 9 100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2711129300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декабря 2024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Газы нефтяные и углеводороды газообразные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сжиженные;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пропан;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для прочих целей;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чистотой более 90 %, но менее 99 %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2711129400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декабря 2024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Газы нефтяные и углеводороды газообразные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сжиженные;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пропан;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для прочих целей;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2711129700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декабря 2024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Газы нефтяные и углеводороды газообразные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сжиженные;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бутаны;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специфических процессов переработки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2711131000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декабря 2024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Газы нефтяные и углеводороды газообразные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сжиженные;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бутаны;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химических превращений в процессах, кроме указанных в подсубпозиции 2711 13 1 000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2711133000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декабря 2024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Газы нефтяные и углеводороды газообразные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сжиженные;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бутаны;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прочих целей;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чистотой более 90 %, но менее 95%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2711139100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декабря 2024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Газы нефтяные и углеводороды газообразные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сжиженные;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бутаны;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прочих целей;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2711139700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декабря 2024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3. Утратил силу приказом и.о. Министра финансов РК от 31.10.2025 </w:t>
      </w:r>
      <w:r>
        <w:rPr>
          <w:rFonts w:ascii="Times New Roman"/>
          <w:b w:val="false"/>
          <w:i w:val="false"/>
          <w:color w:val="ff0000"/>
          <w:sz w:val="28"/>
        </w:rPr>
        <w:t>№ 657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Соглашению об использовании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 счетов-фактур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4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ДОВЕРЕННОСТЬ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приказом Министра финансов РК от 28.10. 2025 </w:t>
      </w:r>
      <w:r>
        <w:rPr>
          <w:rFonts w:ascii="Times New Roman"/>
          <w:b w:val="false"/>
          <w:i w:val="false"/>
          <w:color w:val="ff0000"/>
          <w:sz w:val="28"/>
        </w:rPr>
        <w:t>№ 629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2019 года № 370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5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ЭЛЕКТРОННЫЙ СЧЕТ-ФАКТУРА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приказом Министра финансов РК от 28.10. 2025 </w:t>
      </w:r>
      <w:r>
        <w:rPr>
          <w:rFonts w:ascii="Times New Roman"/>
          <w:b w:val="false"/>
          <w:i w:val="false"/>
          <w:color w:val="ff0000"/>
          <w:sz w:val="28"/>
        </w:rPr>
        <w:t>№ 629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сопроводительных накладных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документооборот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приказом и.о. Министра финансов РК от 31.10.2025 </w:t>
      </w:r>
      <w:r>
        <w:rPr>
          <w:rFonts w:ascii="Times New Roman"/>
          <w:b w:val="false"/>
          <w:i w:val="false"/>
          <w:color w:val="ff0000"/>
          <w:sz w:val="28"/>
        </w:rPr>
        <w:t>№ 657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сопроводительных накладных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документооборот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утратило силу приказом и.о. Министра финансов РК от 31.10.2025 </w:t>
      </w:r>
      <w:r>
        <w:rPr>
          <w:rFonts w:ascii="Times New Roman"/>
          <w:b w:val="false"/>
          <w:i w:val="false"/>
          <w:color w:val="ff0000"/>
          <w:sz w:val="28"/>
        </w:rPr>
        <w:t>№ 657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