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a25f6" w14:textId="e5a25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совместный приказ Министра энергетики Республики Казахстан от 24 декабря 2015 года № 748 и Министра национальной экономики Республики Казахстан от 29 декабря 2015 года № 824 "Об утверждении критериев оценки степени риска и проверочных листов в сфере газа и газоснабжения"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энергетики Республики Казахстан от 27 августа 2024 года № 302 и Заместителя Премьер-Министра – Министра национальной экономики Республики Казахстан от 2 сентября 2024 года № 70. Зарегистрирован в Министерстве юстиции Республики Казахстан 4 сентября 2024 года № 35034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24 декабря 2015 года № 748 и Министра национальной экономики Республики Казахстан от 29 декабря 2015 года № 824 "Об утверждении критериев оценки степени риска и проверочных листов в сфере газа и газоснабжения" (зарегистрирован в Реестре государственной регистрации нормативных правовых актов за № 13031)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"20) проверочный лист в сфере газа и газоснабжения в отношении промышленных потребителей-инвесторов, потребителей, включенных в перечень электростанций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21) и 22)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 проверочный лист в сфере газа и газоснабжения в отношении крупных коммерческих потребителей согласно приложению 21 к настоящему совместному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проверочный лист в сфере газа и газоснабжения в отношении лиц, осуществляющие цифровой майнинг согласно приложению 22 к настоящему совместному приказу.";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приложениями 21 и 22 согласно приложениям 1 и 2 к настоящему совместному приказу;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в сфере газа и газоснабжения, утвержденных указанным совместным приказом: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24) следующего содержания: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"24) крупный коммерческий потребитель – юридическое лицо, за исключением промышленного потребителя-инвестора и потребителя, включенного в перечень электростанций, приобретающее товарный газ для использования в своей деятельности, соответствующее критериям, установленным в пункте 4-1 статьи 8 Закона";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Собственники товарного газа, произведенного за пределами территории Республики Казахстан и ввезенного для потребления на территорию Республики Казахстан, собственники товарного газа, произведенного за пределами территории Республики Казахстан из сырого газа, добываемого в Республике Казахстан, на основании международных договоров Республики Казахстан, собственники сжиженного нефтяного газа, произведенного за пределами территории Республики Казахстан и ввезенного для потребления на территорию Республики Казахстан, производители сжиженного природного газа, владельцы автогазонаполнительных компрессорных станций, промышленные потребители товарного газа, промышленные потребители-инвесторы, потребители, включенные в перечень электростанций, владельцы газонаполнительных станций, газонаполнительных пунктов, групповых резервуарных установок и автогазозаправочных станций, промышленные потребители сжиженного нефтяного газа, крупные коммерческие потребители, лица, осуществляющие цифровой майнинг относятся к субъектам низкой степени риска";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Формирование базы данных и сбор информации необходимы для выявления субъектов (объектов) контроля, нарушающих законодательство Республики Казахстан в области газа и газоснабжения";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строкой, порядковый номер 8, следующего содержания: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оптовой реализации сжиженного нефтяного газа через собственные эстакады налива производственных объектов сжиженного нефтяного газа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Значительное </w:t>
            </w:r>
          </w:p>
        </w:tc>
      </w:tr>
    </w:tbl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строкой, порядковый номер 9, следующего содержания: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оптовой реализации сжиженного нефтяного газа через эстакады налива производственных объектов производителей сжиженного нефтяного газа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Значительное </w:t>
            </w:r>
          </w:p>
        </w:tc>
      </w:tr>
    </w:tbl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 дополнить строкой, порядковый номер 8, следующего содержания: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требований по оптовой реализации сжиженного нефтяного газа через собственные эстакады налива производственных объектов сжиженного нефтяного газа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 дополнить строкой, порядковый номер 9, следующего содержания: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требований по оптовой реализации сжиженного нефтяного газа через эстакады налива производственных объектов сжиженного нефтяного газа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 дополнить строкой, порядковый номер 11, следующего содержания:</w:t>
      </w:r>
    </w:p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по передаче во владение и (или) пользование третьим лицам технологически взаимосвязанных производственных и иных объектов, инженерных сооружений, предназначенных для хранения, слива и налива сжиженного нефтяного газа.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 дополнить строкой, порядковый номер 11, следующего содержания:</w:t>
      </w:r>
    </w:p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по передаче во владение и (или) пользование третьим лицам технологически взаимосвязанных производственных и иных объектов, инженерных сооружений, предназначенных для хранения, слива и налива сжиженного нефтяного газа.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 дополнить строкой, порядковый номер 4, следующего содержания:</w:t>
      </w:r>
    </w:p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поставке и отгрузке неиспользованной фракции при использовании сжиженного нефтяного газа в качестве сырья для производства нефтехимической продукции в рамках плана поставки.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контроля в сферах углеводородов и недропользования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энергетики Республики Казахстан;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энергетики Республики Казахстан.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Н. Байбазаров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9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2024 года № 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2024 года № 302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824</w:t>
            </w:r>
          </w:p>
        </w:tc>
      </w:tr>
    </w:tbl>
    <w:bookmarkStart w:name="z5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газа и газоснабжения в отношении крупных коммерческих потребителей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/профилактический контроль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осуществление оптовой реализации товарного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осуществление розничной реализация товарного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учету объема используемого товарного газа, производится по приборам учета, установленным на пунктах приема (передачи) товарного газа.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ведению раздельного учета использования товарного газа для производства социально значимых продовольственных товаров, а также тепловой и (или) электрической энергии для населения и юридических лиц и других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4" w:id="31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_________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_________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 __________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имя, отчество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2024 года № 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2024 года № 302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824</w:t>
            </w:r>
          </w:p>
        </w:tc>
      </w:tr>
    </w:tbl>
    <w:bookmarkStart w:name="z5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газа и газоснабжения в отношении лиц, осуществляющие цифровой майнинг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/профилактический контроль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осуществление оптовой реализации товарного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осуществление розничной реализация товарного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учету объема используемого товарного газа, производится по приборам учета, установленным на пунктах приема (передачи) товарного газа.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ведению раздельного учета использования товарного газа на осуществление цифрового майнинга и иную деятельность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9" w:id="33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имя, отчество (при его наличии))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