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15be" w14:textId="3881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октября 2021 года № 89 "Об утверждении Правил определения стоимости исследований, консалтинговых услуг и государственного задания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12 августа 2024 года № 65. Зарегистрирован в Министерстве юстиции Республики Казахстан 12 августа 2024 года № 34920. Утратил силу приказом Заместителя Премьер-Министра - Министра национальной экономики Республики Казахстан от 12 августа 2025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12.08.2025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октября 2021 года № 89 "Об утверждении Правил определения стоимости исследований, консалтинговых услуг и государственного задания Министерства национальной экономики Республики Казахстан" (зарегистрирован в Реестре государственной регистрации нормативных правовых актов за № 24623)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стоимости исследований, консалтинговых услуг и государственного задания Министерства национальной экономики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государственное задание – заказ юридическим лицам с участием государства в уставном капитале, Национальному олимпийскому комитету Республики Казахстан, Национальному паралимпийскому комитету Республики Казахстан, международному технологическому парку "Астана Хаб", автономным организациям образования и их организациям, корпоративному фонду "Aкадемия Елбасы", определяемый Правительством Республики Казахстан, на оказание отдельных государственных услуг, реализацию бюджетных инвестиционных проектов и выполнение других задач, направленных на обеспечение социально-экономической стабильности и (или) социально-культурного развития государства.".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национальной экономики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