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f41bd" w14:textId="02f41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по организации антитеррористической защиты объектов, уязвимых в террористическом отношении, находящихся в ведении судебной системы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Руководителя Судебной администрации Республики Казахстан от 31 июля 2024 года № 23. Зарегистрирован в Министерстве юстиции Республики Казахстан 2 августа 2024 года № 34884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10-2 Закона Республики Казахстан "О противодействии терроризму"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Инструкцию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организации антитеррористической защиты объектов, уязвимых в террористическом отношении, находящихся в ведении судебной системы.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Отделу внутренней безопасности Судебной администрации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Судебной администрации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предоставление в Правовой отдел Судебной администрации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заместителя Руководителя Судебной администрации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Судебной администрации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АХМЕТЗАКИРОВ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Судебной администрации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июля 2024 года № 23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</w:t>
      </w:r>
      <w:r>
        <w:br/>
      </w:r>
      <w:r>
        <w:rPr>
          <w:rFonts w:ascii="Times New Roman"/>
          <w:b/>
          <w:i w:val="false"/>
          <w:color w:val="000000"/>
        </w:rPr>
        <w:t>по организации антитеррористической защиты объектов, уязвимых</w:t>
      </w:r>
      <w:r>
        <w:br/>
      </w:r>
      <w:r>
        <w:rPr>
          <w:rFonts w:ascii="Times New Roman"/>
          <w:b/>
          <w:i w:val="false"/>
          <w:color w:val="000000"/>
        </w:rPr>
        <w:t>в террористическом отношении, находящихся в ведении судебной системы Республики Казахстан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Инструкция по организации антитеррористической защиты объектов, уязвимых в террористическом отношении, находящихся в ведении судебной системы Республики Казахстан (далее – Инструкция),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10-2 Закона Республики Казахстан "О противодействии терроризму" и требованиями к организации антитеррористической защиты объектов, уязвимых в террористическом отношении,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мая 2021 года № 305.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Инструкция распространяется на объекты судебной системы, отнесенные к объектам, уязвимым в террористическом отношении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критериями отнесения объектов к уязвимым в террористическом отношении, утвержденными постановлением Правительства Республики Казахстан от 12 апреля 2021 года № 234 (далее – объекты судебной системы).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Инструкция предназначена для использования руководителями объектов судебной системы и работниками судебной системы, обеспечивающими проведение мероприятий по антитеррористической защищенности объектов судебной системы, руководителями и сотрудниками субъектов охранной деятельности, а также сотрудниками специальных государственных, правоохранительных и местных исполнительных органов при изучении, проверке и оценке состояния антитеррористической защищенности объектов. 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Инструкции используются следующие основные понятия: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работники судебной системы – административные государственные служащие судебной системы и работники по трудовому договору;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ответственное должностное лицо – административный государственный служащий судебной системы, на которого возложена реализация мероприятий по антитеррористической защищенности объекта, с учетом компетенции и должностных обязанностей, соответствующих специфике антитеррористической деятельности;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частная охранная организация – коммерческая организация, оказывающая охранные услуги в качестве своей предпринимательской деятельности;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субъект охранной деятельности – специализированные охранные подразделения органов внутренних дел Республики Казахстан и частные охранные организации;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сотрудники охраны – сотрудники специализированных охранных подразделений органов внутренних дел Республики Казахстан и частных охранных организаций, отвечающие за функции охраны, соблюдения пропускного и внутриобъектового режимов на объекте судебной системы и прилегающей к нему территории;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посетитель – гражданин Республики Казахстан, иностранец или лицо без гражданства, находящийся на объекте судебной системы;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пропускной режим – совокупность правил, регламентирующих установленный порядок, исключающий возможность несанкционированного входа (выхода) лиц, въезда (выезда) транспортных средств, вноса (выноса), ввоза (вывоза) имущества; 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периметр объекта – граница объекта согласно правоустанавливающим документам;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система охранная телевизионная – система видеонаблюдения, представляющая собой телевизионную систему замкнутого типа, предназначенную для выявления и фиксирования нарушений;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система видеонаблюдения – совокупность камер видеонаблюдения, линий передачи данных, программных и технических средств и хранения видеозаписей, а также программных и (или) технических средств управления, осуществляющих информационный обмен между собой;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система освещения – совокупность технических средств, позволяющих обеспечить необходимый уровень освещенности для системы видеонаблюдения, видимость людей, транспортных средств и иного имущества на объекте в темное время суток;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система оповещения – совокупность технических средств, предназначенных для оперативного информирования (светового и (или) звукового оповещения) находящихся на объектах лиц о тревоге при чрезвычайных происшествиях (аварии, пожаре, стихийном бедствии, нападении, акте терроризма) и действиях в сложившейся обстановке;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средство подачи тревоги ("тревожная" кнопка) – стационарный или мобильный ручной извещатель охранной сигнализации, предназначенный для включения сигнала тревоги нажатием на кнопку и выдачи извещения о тревоге на приемно-контрольный прибор или систему передачи извещений;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потенциально опасные участки объекта – территориально выделенные зоны (участки), конструктивные и технологические элементы объекта, где используются, хранятся или эксплуатируются взрывопожароопасные, опасные химические вещества, оружие и боеприпасы, токсичные вещества и препараты, элементы технологических цепочек, систем, оборудования или устройств, критические зоны объекта, а также места массового пребывания людей на объекте, совершение акта терроризма на которых может способствовать причинению ущерба жизни и здоровью, возникновению аварии, угрозы чрезвычайной ситуации с опасными социально - экономическими последствиями, хищению опасных веществ и материалов с целью их дальнейшего использования для совершения акта терроризма;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учебные (профилактические) мероприятия – превентивные способы обучения, реализуемые в виде инструктажей и занятий в целях привития навыков первичного реагирования;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паспорт антитеррористической защищенности объекта (далее - паспорт) – информационно – справочный документ, содержащий общие и инженерно-технические сведения об объекте, отражающие состояние его антитеррористической защищенности, и предназначенный для планирования мероприятий по предупреждению, пресечению, минимизации и (или) ликвидации последствий актов терроризма на объекте, уязвимом в террористическом отношении;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оценка антитеррористической защиты объектов судебной системы – мероприятие, направленное на оценивание пропускного режима, готовности объектов судебной системы, а также субъектов, осуществляющих охранную деятельность на них, к воспрепятствованию совершению акта терроризма, обеспечению минимизации и ликвидации последствий;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эвакуация при угрозе акта терроризма (далее – эвакуация) – организованное перемещение работников судебной системы и посетителей с объекта или его части в безопасные места (помещения, участки местности).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Целью организации антитеррористической защиты объектов судебной системы является создание условий, препятствующих совершению акта терроризма (снижение риска совершения акта терроризма на прилегающей территории), и минимизация и (или) ликвидация последствий возможных террористических угроз.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Общие принципы антитеррористической защиты объектов: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адекватность – сопоставимость применяемых на объекте антитеррористических мер характеру и специфики вероятных террористических угроз;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комплексность - совокупность мер, позволяющих выстроить антитеррористическую защиту объекта исходя из вышеперечисленных принципов и задействовать имеющие силы и средства;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дифференцированный подход – совокупность приемов, направленных на учет отраслевых особенностей функционирования объекта, его дислокации;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заблаговременность (превентивность) проводимых мероприятий – комплекс мер, разрабатываемых заранее с учетом характера и специфики террористических угроз;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Антитеррористическая защищенность объектов обеспечивается созданием условий, направленных на: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воспрепятствование неправомерному проникновению на объекты, что достигается принятием мер по: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установлению пропускного режима на объектах и его неукоснительного соблюдения; 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укреплению объектов в инженерно-техническом отношении средствами, позволяющими выявить неправомерное проникновение.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обнаружение признаков подготовки и (или) совершения актов терроризма, что достигается принятием мер по: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уточнению вероятных для объектов угроз террористического характера;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контролю за обстановкой на объекте судебной системы и прилегающей к нему территории на предмет выявления подозрительных лиц и предметов;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повышению бдительности работников судебной системы и сотрудников охраны; 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профилактике терроризма (правовое просвещение, формирование негативного эмоционального отношения к терроризму); 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улучшению инженерно-технического оснащения объектов.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пресечению попыток совершения актов терроризма на объектах, что достигается принятием мер по: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организации постоянного контроля за установленным порядком доступа на объекты посетителей и транспортных средств;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определению потенциально опасных участков объекта;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формированию у работников судебной системы антитеррористического сознания;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контролю всех мероприятий, которыми обеспечивается антитеррористическая безопасность объектов.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минимизации и ликвидацию последствий возможных террористических угроз на объектах, что достигается принятием мер по: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разработке алгоритмов реагирования на возможные угрозы террористического характера, адекватных особенностям объектов судебной системы;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соответствующей подготовке сотрудников охраны и работников судебной системы действиям при совершении акта терроризма и после него;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организации своевременного оповещения уполномоченных органов, а также работников судебной системы и посетителей по их действиям в случае совершения акта терроризма на объекте;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своевременному составлению и поддержанию в актуальном состоянии паспорта, его надлежащим хранением.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Антитеррористическую защищенность объектов судебной системы организуют: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 здании Верховного Суда Республики Казахстан (далее – Верховный Суд) – руководитель Судебной администрации Республики Казахстан (далее – Судебная администрация);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 здании областных и приравненных к ним судов – руководители территориальных подразделений в областях, столице и городах республиканского значения Судебной администрации (далее - Департаменты);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 здании районных и приравненных к ним судов – руководители Администраторов судов Департаментов.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Ответственное должностное лицо по зданию Верховного Суда назначается распоряжением руководителя Судебной администрации, по зданиям областных и приравненных к ним судов – распоряжением руководителей Департамента, районных и приравненных к ним судов – распоряжением руководителей Администраторов судов Департаментов.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издания распоряжения, функция по реализации мероприятий по антитеррористической защищенности объекта включается в должностную инструкцию ответственного должностного лица.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в одном здании расположено несколько объектов судебной системы, то ответственным должностным лицом определяется только один работник.</w:t>
      </w:r>
    </w:p>
    <w:bookmarkEnd w:id="66"/>
    <w:bookmarkStart w:name="z73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Требования к организации пропускного режима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Настоящая глава определяет требования к организации пропускного режима на объектах, соответствующие целям обеспечения их антитеррористической защищенности.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Охрана зданий Верховного Суда, областных и приравненных к ним судов, а также обеспечение пропускного и внутриобъектового режимов осуществляется подразделениями специализированной службы охраны органов внутренних дел Республики Казахстан. 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Охрана районных и приравненных к ним судов, а также обеспечение пропускного и внутриобъектового режимов осуществляется частными охранными организациями. 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Должностная инструкция сотрудника охраны носит обезличенный характер и разрабатывается для объектов судебной системы с учетом их особенностей.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целях обеспечения антитеррористической защищенности объекта судебной системы, организация порядка пропускного и внутриобъектового режима устанавливаются: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помещения (участок, зона) на объекте судебной системы без ограничения доступа работников судебной системы и посетителей;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помещения (участок, зона) на объекте судебной системы ограниченного доступа работников судебной системы и посетителей при наличии потенциально опасных и критических зон;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пропускной режим на объектах судебной системы и (или) его части персонала объекта судебной системы и посетителей, исключающий проникновение на объект судебной системы или его части (зоны) посторонних лиц с противоправными намерениями, а также несанкционированного въезда автотранспорта;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перечень лиц, имеющих право беспрепятственного допуска на объект судебной системы;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перечень лиц, допускаемых в зоны ограниченного доступа (при их наличии);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запрещенные предметы к проносу на объекты судебной системы в соответствии с перечнем,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Для обеспечения антитеррористической защищенности объектов судебной системы, предусмотренных в пункте 11 настоящей Инструкции, в установленном законодательством Республики Казахстан о государственных закупках порядке заключается договор об оказании охранных услуг с частными охранными организациями, имеющими разрешительные документы на осуществление деятельности по охране объектов, уязвимых в террористическом отношении.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 заключении договора с субъектом охранной деятельности необходимо предусматривать обеспечение последним мероприятий по обеспечению антитеррористической защищенности объекта судебной системы: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охрана объекта судебной системы, защита (контроль) потенциально опасных участков объекта и критических зон, в том числе исключение бесконтрольного пребывания на них посторонних лиц;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организация санкционированного допуска персонала объекта судебной системы и его посетителей, транспортных средств на объект судебной системы или его части (зоны);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выявление на территории объекта судебной системы лиц с противоправными намерениями, а также с запрещенными предметами и веществами;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учебных мероприятий с сотрудниками охранной организации по технике осмотра помещений, выявлению возможных мест закладки взрывных устройств, по исполнению мероприятий первичного реагирования, направленных на минимизацию и ликвидацию угроз техногенного характера, возникших в результате совершенного акта терроризма;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надлежащее использование сотрудниками охранной организации инженерно-технических средств защиты, установленных на объекте судебной системы и проведение дополнительных занятий по приобретению и (или) совершенствованию навыков их использования.</w:t>
      </w:r>
    </w:p>
    <w:bookmarkEnd w:id="85"/>
    <w:bookmarkStart w:name="z92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Требования к организации профилактических и учебных мероприятий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Целью профилактических и учебных мероприятий является обеспечение мер, направленных на предупреждение и пресечение возможностей совершения актов терроризма на объектах, а также повышение уровня готовности работников судебной системы и охраны к действиям в условиях совершения или угрозы совершения актов терроризма, выработке у них навыков грамотного и рационального поведения при угрозе совершения акта терроризма и после его совершения.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Профилактические и учебные мероприятия проводятся в виде инструктажей и занятий (практические и теоретические) по графикам, утвержденным руководителем Судебной администрации (для Верховного Суда) и руководителями Департаментов (для областных, районных и приравненных к ним судов). 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Профилактические и учебные мероприятия проводятся в виде инструктажей, занятий (практические и теоретические) и экспериментов с: 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работниками судебной системы;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сотрудниками охраны.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К проведению профилактических и учебных мероприятий при необходимости привлекаются представители государственных и местных исполнительных органов по согласованию антитеррористической комиссией административно-территориальной единицы по месту расположения объекта судебной системы, а также наиболее подготовленные сотрудники.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Учебные мероприятия организуются, руководителями объектов судебной системы с работниками судебной системы, а руководителями субъектов охранной деятельности – с привлекаемыми к охране объекта сотрудниками. 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С сотрудниками охраны проводятся дополнительные занятия по приобретению и (или) совершенствованию навыков использования инженерно-технических средств антитеррористической защиты, технике осмотра помещений, выявлению возможных мест закладки взрывных устройств.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Теоретические занятия направлены на недопущение распространения идеологии терроризма среди работников судебной системы, а также на формирование атмосферы неприятия идеологии терроризма в любых ее проявлениях и культуры безопасности в соответствии с вариантами тематик занятий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Практические занятия направлены на обеспечение максимальной слаженности и четкости действий работников судебной системы и лиц, обеспечивающих безопасность объекта Судебной администрации.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Практические занятия по действиям при возникновении угрозы совершения акта терроризма в помещениях и на территории объекта судебной системы с охватом всего коллектива необходимо проводить не менее одного раза в год. 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проведении практического занятия на объекте с охватом всего коллектива информация о его проведении не позднее, чем за пять рабочих дней направляется в территориальные подразделения органов внутренних дел (МВД) и национальной безопасности (КНБ).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Перед проведением практических занятий, с охватом всего коллектива объекта, осуществляются теоретические и практические занятия, плановые инструктажи с отдельными группами работников судебной системы и охраны, направленные на формирование у них знаний алгоритмов поведения при возможных сценариях совершения актов терроризма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 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Инструктажи подразделяются на плановые и внеплановые. 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Плановый инструктаж проводится один раз в год и направлен на обучение работников судебной системы, идентифицировать складывающуюся обстановку и правильно действовать в соответствии алгоритмами действий на возможные угрозы террористического характера,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 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С сотрудниками субъектов охранной деятельности инструктажи, занятия (практические и теоретические) организуются руководителем субъекта охранной деятельности, заключившим договор на охрану объекта судебной системы, и направлены на приобретение и совершенствование навыков использования инженерно-технических средств антитеррористической защиты, используемых на объекте судебной системы, а также технике осмотра помещений, выявлению возможных мест закладки взрывных устройств.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Организация и проведение экспериментов на объектах судебной системы осуществляется оперативным штабом по борьбе с терроризмом и заключается в оценке режима готовности объектов судебной системы к воспрепятствованию совершению акта терроризма, обеспечению минимизации и ликвидации последствий.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О проведении инструктажей и занятий производится запись в журнале учета учебных мероприятий по антитеррористической защите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 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Факт проведения эксперимента на объекте судебной системы подтверждается актом о результатах проведения эксперимента, который хранится у руководителя объекта судебной системы.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После поступления акта о результатах эксперимента на объекте судебной системы его руководитель, иное должностное лицо принимают соответствующие меры реагирования, в том числе и внесение изменений в содержание обучение.</w:t>
      </w:r>
    </w:p>
    <w:bookmarkEnd w:id="106"/>
    <w:bookmarkStart w:name="z113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Требования к организации взаимодействия по вопросам реагирования на террористические проявления, а также ликвидации угроз техногенного характера, возникших в результате совершенного акта терроризма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Взаимодействие сотрудников с уполномоченными государственными органами организуется на постоянной основе в рамках обеспечения готовности к реагированию на угрозы совершения или совершения акта (актов) терроризма, подготовки и проведения разно уровневых антитеррористических учений, тренировок, экспериментов, а также антитеррористических операций.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Взаимодействие с антитеррористической комиссией осуществляется на всех этапах организации антитеррористической защиты объекта, построение которого начинается с уточнения наиболее вероятных для объекта угроз террористического характера (моделирование).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В случае задействования объекта оперативным штабом по борьбе с терроризмом в проведении антитеррористических учений, тренировок, проведения оценки антитеррористической защиты объекта (эксперимент) руководители объекта судебной системы и субъектов охранной деятельности оказывают содействие, обеспечивают привлечение и участие необходимых групп работников судебной системы и охраны к проведению указанных мероприятий.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Исходя из наиболее вероятных угроз террористического характера на объекте и его особенностей (тип объекта, реализуемые программы обучения, количество работников судебной системы и охраны, расположение объекта, среднее число посетителей в день) уточняются алгоритмы действий работников судебной системы и сотрудников охраны на возможные угрозы террористического характера. 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Алгоритмы отрабатываются в ходе практических занятий, проводимых с участием уполномоченных государственных органов, а также подготовки и проведения разно уровневых антитеррористических учений, тренировок, оценки антитеррористической защиты объекта (эксперимент), проводимых согласно планам оперативных штабов по борьбе с терроризмом.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Одной из задач взаимодействия по вопросам реагирования на террористические проявления, является своевременное информирование территориальных органов внутренних дел и национальной безопасности Республики Казахстан о фактах и признаках подготовки актов терроризма, и реализация мер, направленных на их недопущение.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Собственники, владельцы, руководители объектов, уязвимых в террористическом отношении, руководители субъектов охранной деятельности, заключивших договор об оказании охранных услуг объекту, в рамках обеспечения готовности к реагированию на угрозы совершения или совершение акта (актов) терроризма разрабатывают алгоритм действий работников объекта судебной системы, субъектов охранной деятельности: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незамедлительному информированию территориальных органов внутренних дел и национальной безопасности Республики Казахстан об угрозе совершения или совершении акта (актов) терроризма;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получении информации от уполномоченных государственных органов об угрозе совершения или совершении акта (актов) терроризма;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своевременного информирования территориальных органов внутренних дел о ставших известных фактах хищения, незаконного приобретения работниками судебной системы или охраны оружия, боеприпасов, взрывчатых веществ и взрывных устройств, деталей для изготовления самодельных взрывных устройств, а также о местах их хранения.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Руководители объектов судебной системы, работники судебной системы и сотрудники охраны при совершении акта терроризма или угрозе его совершения информируют территориальные органы национальной безопасности, подразделения органов внутренних дел и иных заинтересованных лиц согласно алгоритму,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предоставлении информации указываются сведения о совершении акта терроризма или об угрозе его совершения, наименование и адрес объекта, время происшествия, наличие пострадавших, их местонахождение и состояние, фамилия, имя и отчество (при его наличии) лица, передающего сообщение, и занимаемая им должность.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Отсутствие полных данных не освобождает ответственных лиц от немедленного доклада.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При установлении уровней террористической опасности, руководители объектов судебной системы принимают следующие меры безопасности: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умеренном ("желтом") уровне террористической опасности:</w:t>
      </w:r>
    </w:p>
    <w:bookmarkEnd w:id="122"/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усиление пропускного режима на объектах судебной системы;</w:t>
      </w:r>
    </w:p>
    <w:bookmarkEnd w:id="123"/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усиление режимных мер в ходе проведения досмотровых мероприятий работников судебной системы, посетителей и транспортных средств с использованием специальных технических средств;</w:t>
      </w:r>
    </w:p>
    <w:bookmarkEnd w:id="124"/>
    <w:bookmarkStart w:name="z13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инструктаж работников судебной системы и сотрудников охраны, осуществляющих функции по локализации кризисных ситуаций, с привлечением в зависимости от полученной информации специалистов в соответствующих сферах;</w:t>
      </w:r>
    </w:p>
    <w:bookmarkEnd w:id="125"/>
    <w:bookmarkStart w:name="z13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информирование работников судебной системы и посетителей об угрозе совершения акта терроризма и необходимых действиях;</w:t>
      </w:r>
    </w:p>
    <w:bookmarkEnd w:id="126"/>
    <w:bookmarkStart w:name="z13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возможностей по оказанию медицинской помощи в неотложной или экстренной форме, а также по организации медицинской эвакуации лиц, которым в результате акта терроризма в причинен физический вред.</w:t>
      </w:r>
    </w:p>
    <w:bookmarkEnd w:id="127"/>
    <w:bookmarkStart w:name="z13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высоком ("оранжевом") уровне террористической опасности (наряду с мерами, принимаемыми при установлении "желтого" уровня террористической опасности):</w:t>
      </w:r>
    </w:p>
    <w:bookmarkEnd w:id="128"/>
    <w:bookmarkStart w:name="z13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работников судебной системы и сотрудников охраны, осуществляющих функции по локализации кризисных ситуаций, и отработка их возможных действий по пресечению акта терроризма и спасению людей;</w:t>
      </w:r>
    </w:p>
    <w:bookmarkEnd w:id="129"/>
    <w:bookmarkStart w:name="z13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усиление охраны объектов;</w:t>
      </w:r>
    </w:p>
    <w:bookmarkEnd w:id="130"/>
    <w:bookmarkStart w:name="z13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усиление контроля за передвижением транспортных средств по территории объекта судебной системы, проведение досмотра транспортных средств с использованием технических средств обнаружения оружия и взрывчатых веществ;</w:t>
      </w:r>
    </w:p>
    <w:bookmarkEnd w:id="131"/>
    <w:bookmarkStart w:name="z13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приведение в состояние режима повышенной готовности субъектов охранной деятельности, заключивших договор об оказании охранных услуг, работников объектов, осуществляющих функции по локализации кризисных ситуаций.</w:t>
      </w:r>
    </w:p>
    <w:bookmarkEnd w:id="132"/>
    <w:bookmarkStart w:name="z13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установлении критического ("красного") уровня террористической опасности (наряду с мерами, применяемыми при введении "желтого" и "оранжевого" уровней террористической опасности):</w:t>
      </w:r>
    </w:p>
    <w:bookmarkEnd w:id="133"/>
    <w:bookmarkStart w:name="z14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принятие неотложных мер по спасению людей, содействие бесперебойной работе спасательных служб и формирований;</w:t>
      </w:r>
    </w:p>
    <w:bookmarkEnd w:id="134"/>
    <w:bookmarkStart w:name="z14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перевод объекта в чрезвычайный режим или прекращение его функционирования.</w:t>
      </w:r>
    </w:p>
    <w:bookmarkEnd w:id="135"/>
    <w:bookmarkStart w:name="z142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Требования к разработке и обращению паспорта антитеррористической защищенности объекта, уязвимого в террористическом отношении</w:t>
      </w:r>
    </w:p>
    <w:bookmarkEnd w:id="136"/>
    <w:bookmarkStart w:name="z14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42. Паспорт предназначен для использования заинтересованными органами, осуществляющими противодействие терроризму, при планировании ими мероприятий по предупреждению, пресечению, минимизации и (или) ликвидации последствий актов терроризма на объекте. </w:t>
      </w:r>
    </w:p>
    <w:bookmarkEnd w:id="137"/>
    <w:bookmarkStart w:name="z14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Паспорт является документом, содержащим информацию с ограниченным доступом, и имеет пометку "Для служебного пользования", если ему не присваивается гриф секретности.</w:t>
      </w:r>
    </w:p>
    <w:bookmarkEnd w:id="138"/>
    <w:bookmarkStart w:name="z14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о присвоении паспорту грифа секретности принимается в соответствии с законодательством Республики Казахстан в области защиты государственных секретов.</w:t>
      </w:r>
    </w:p>
    <w:bookmarkEnd w:id="139"/>
    <w:bookmarkStart w:name="z14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Разработка, хранение и своевременное обновление данных паспорта возлагается на ответственное должностное лицо.</w:t>
      </w:r>
    </w:p>
    <w:bookmarkEnd w:id="140"/>
    <w:bookmarkStart w:name="z14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44. Паспорт разрабатывается согласно типовому паспорту антитеррористической защищенности объектов, уязвимых в террористическом отношении, утвержденному совместным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14 июня 2023 года № 481 и Председателя Комитета национальной безопасности Республики Казахстан от 26 июня 2023 года № 51 (зарегистрирован в Реестре государственной регистрации нормативных правовых актов за № 32950) в двух экземплярах с одновременной разработкой электронного варианта.</w:t>
      </w:r>
    </w:p>
    <w:bookmarkEnd w:id="141"/>
    <w:bookmarkStart w:name="z14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Проект паспорта составляется в течение сорока пяти рабочих дней с момента получения соответствующего уведомления о включении объекта в перечень объектов, уязвимых в террористическом отношении, области, города республиканского значения, столицы.</w:t>
      </w:r>
    </w:p>
    <w:bookmarkEnd w:id="142"/>
    <w:bookmarkStart w:name="z14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Разработанный проект паспорта согласовывается с руководителями территориального органа внутренних дел по месту нахождения объекта в течение десяти календарных дней после составления.</w:t>
      </w:r>
    </w:p>
    <w:bookmarkEnd w:id="143"/>
    <w:bookmarkStart w:name="z15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Срок согласования проекта паспорта в органах внутренних дел не превышает 15 (пятнадцати) рабочих дней со дня его поступления адресату. </w:t>
      </w:r>
    </w:p>
    <w:bookmarkEnd w:id="144"/>
    <w:bookmarkStart w:name="z15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наличии замечаний от согласующего лица к проекту паспорта, срок доработки не превышает пятнадцати рабочих дней со дня возврата, а при повторном возврате - семь рабочих дней. </w:t>
      </w:r>
    </w:p>
    <w:bookmarkEnd w:id="145"/>
    <w:bookmarkStart w:name="z15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47. В течение десяти рабочих дней после согласования паспорт утверждается (в том числе при его обновлении) руководителем объекта судебной системы. </w:t>
      </w:r>
    </w:p>
    <w:bookmarkEnd w:id="146"/>
    <w:bookmarkStart w:name="z15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48. Учет паспортов объекта осуществляется в формате номенклатурных дел. </w:t>
      </w:r>
    </w:p>
    <w:bookmarkEnd w:id="147"/>
    <w:bookmarkStart w:name="z15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49. После разработки и утверждения первый экземпляр паспорта (оригинал) хранится у ответственного должностного лица. </w:t>
      </w:r>
    </w:p>
    <w:bookmarkEnd w:id="148"/>
    <w:bookmarkStart w:name="z15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50. В целях обеспечения своевременной выдачи паспорта оперативным штабам по борьбе с терроризмом, на паспорт составляется опись в двух экземплярах. </w:t>
      </w:r>
    </w:p>
    <w:bookmarkEnd w:id="149"/>
    <w:bookmarkStart w:name="z15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Один экземпляр описи вместе с паспортом, в случае необходимости, передается в оперативный штаб, осуществляющей руководство антитеррористической операцией по акту приема-передачи. Второй экземпляр описи остается у ответственного должностного лица. </w:t>
      </w:r>
    </w:p>
    <w:bookmarkEnd w:id="150"/>
    <w:bookmarkStart w:name="z15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Второй экземпляр паспорта и электронный вариант паспорта (в формате PDF на электронном носителе информации) в срок не позднее десяти календарных со дня его утверждения или корректировки направляются для хранения в территориальные подразделения органов внутренних дел Республики Казахстан.</w:t>
      </w:r>
    </w:p>
    <w:bookmarkEnd w:id="151"/>
    <w:bookmarkStart w:name="z15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Паспорт подлежит корректировке в случае изменения:</w:t>
      </w:r>
    </w:p>
    <w:bookmarkEnd w:id="152"/>
    <w:bookmarkStart w:name="z15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 собственности;</w:t>
      </w:r>
    </w:p>
    <w:bookmarkEnd w:id="153"/>
    <w:bookmarkStart w:name="z16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руководителя, организующего антитеррористическую защиту объекта судебной системы;</w:t>
      </w:r>
    </w:p>
    <w:bookmarkEnd w:id="154"/>
    <w:bookmarkStart w:name="z16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наименования объекта судебной системы;</w:t>
      </w:r>
    </w:p>
    <w:bookmarkEnd w:id="155"/>
    <w:bookmarkStart w:name="z16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общей площади и периметра объекта судебной системы, застройки прилегающей территории или после завершения капитального ремонта, реконструкции зданий (строений и сооружений) и инженерных систем, если были произведены изменения в конструкции;</w:t>
      </w:r>
    </w:p>
    <w:bookmarkEnd w:id="156"/>
    <w:bookmarkStart w:name="z16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потенциально опасных участков объекта судебной системы;</w:t>
      </w:r>
    </w:p>
    <w:bookmarkEnd w:id="157"/>
    <w:bookmarkStart w:name="z16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технических средств, привлекаемых для обеспечения антитеррористической защищенности объекта судебной системы.</w:t>
      </w:r>
    </w:p>
    <w:bookmarkEnd w:id="158"/>
    <w:bookmarkStart w:name="z16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Изменения вносятся в течение 20 (двадцати) календарных дней после возникновения оснований для корректировки.</w:t>
      </w:r>
    </w:p>
    <w:bookmarkEnd w:id="159"/>
    <w:bookmarkStart w:name="z16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увеличения сроков разработки паспорта, внесения корректив в него руководитель объекта судебной системы обращается в антитеррористическую комиссию.</w:t>
      </w:r>
    </w:p>
    <w:bookmarkEnd w:id="160"/>
    <w:bookmarkStart w:name="z16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В паспорте делаются отметки о внесенных изменениях и дополнениях с указанием причин и дат изменения, заверенные подписью руководителя объекта судебной системы. Замене подлежат только те элементы паспорта, где произошли изменения.</w:t>
      </w:r>
    </w:p>
    <w:bookmarkEnd w:id="161"/>
    <w:bookmarkStart w:name="z16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Одновременно информация о соответствующих изменениях за подписью руководителя объекта судебной системы направляется в органы внутренних дел Республики Казахстан для приобщения ко второму экземпляру паспорта с одновременной заменой электронного варианта паспорта.</w:t>
      </w:r>
    </w:p>
    <w:bookmarkEnd w:id="162"/>
    <w:bookmarkStart w:name="z16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Паспорт подлежит полной замене:</w:t>
      </w:r>
    </w:p>
    <w:bookmarkEnd w:id="163"/>
    <w:bookmarkStart w:name="z17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реже одного раза в пять лет;</w:t>
      </w:r>
    </w:p>
    <w:bookmarkEnd w:id="164"/>
    <w:bookmarkStart w:name="z17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случае внесения корректив в более чем половину пунктов текста паспорта.</w:t>
      </w:r>
    </w:p>
    <w:bookmarkEnd w:id="165"/>
    <w:bookmarkStart w:name="z17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Утративший силу паспорт подлежит уничтожению в комиссионном порядке с составлением акта.</w:t>
      </w:r>
    </w:p>
    <w:bookmarkEnd w:id="166"/>
    <w:bookmarkStart w:name="z17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Акт остается на объекте судебной системы. </w:t>
      </w:r>
    </w:p>
    <w:bookmarkEnd w:id="167"/>
    <w:bookmarkStart w:name="z17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акта направляется по месту хранения второго экземпляра паспорта.</w:t>
      </w:r>
    </w:p>
    <w:bookmarkEnd w:id="168"/>
    <w:bookmarkStart w:name="z175" w:id="1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Требования к оснащению объектов судебной системы, уязвимых в террористическом отношении, инженерно-техническим оборудованием</w:t>
      </w:r>
    </w:p>
    <w:bookmarkEnd w:id="169"/>
    <w:bookmarkStart w:name="z17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57. Объекты, подлежащие государственной охране, оснащаются в соответствии с требованиями к инженерно-технической укрепленности объектов, подлежащих государственной охране,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октября 2011 года № 1151 "Некоторые вопросы объектов, подлежащих государственной охране".</w:t>
      </w:r>
    </w:p>
    <w:bookmarkEnd w:id="170"/>
    <w:bookmarkStart w:name="z177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Объекты, не относящиеся к объектам, подлежащим государственной охране, в обязательном порядке оснащаются:</w:t>
      </w:r>
    </w:p>
    <w:bookmarkEnd w:id="171"/>
    <w:bookmarkStart w:name="z178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системой охранной телевизионной;</w:t>
      </w:r>
    </w:p>
    <w:bookmarkEnd w:id="172"/>
    <w:bookmarkStart w:name="z17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системой оповещения;</w:t>
      </w:r>
    </w:p>
    <w:bookmarkEnd w:id="173"/>
    <w:bookmarkStart w:name="z18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"тревожной кнопкой" и пожарно-охранной сигнализацией;</w:t>
      </w:r>
    </w:p>
    <w:bookmarkEnd w:id="174"/>
    <w:bookmarkStart w:name="z18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контрольно-пропускным пунктом (при наличии возможности);</w:t>
      </w:r>
    </w:p>
    <w:bookmarkEnd w:id="175"/>
    <w:bookmarkStart w:name="z18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ограждением по периметру по типовому проекту с укрепленным фундаментом (с углублением не менее 200-400 мм) высотой ограждения 2,5 метра, выполненных из металлического прута толщиной не менее 18 мм., с просветом между прутами не превышающим 100 мм. Ограждение должно быть прямолинейным, без лишних изгибов и поворотов, ограничивающих наблюдение и затрудняющих применение технических средств охраны, без наружных выступов и впадин.</w:t>
      </w:r>
    </w:p>
    <w:bookmarkEnd w:id="176"/>
    <w:bookmarkStart w:name="z18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Оснащение объекта судебной системы системой контроля и управлением доступом производится по зонам, предусматривающим различный уровень доступа работников судебной системы и посетителей на объект судебной системы и (или) его зоны (участки).</w:t>
      </w:r>
    </w:p>
    <w:bookmarkEnd w:id="177"/>
    <w:bookmarkStart w:name="z18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Система контроля и управления доступом предназначена для: </w:t>
      </w:r>
    </w:p>
    <w:bookmarkEnd w:id="178"/>
    <w:bookmarkStart w:name="z185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первая зона – здания, территории, помещения, доступ в которые персоналу и посетителям не ограничен;</w:t>
      </w:r>
    </w:p>
    <w:bookmarkEnd w:id="179"/>
    <w:bookmarkStart w:name="z186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вторая зона – помещения, доступ в которые разрешен ограниченному составу персонала, а также посетителям объекта по разовым пропускам или в сопровождении персонала объекта;</w:t>
      </w:r>
    </w:p>
    <w:bookmarkEnd w:id="180"/>
    <w:bookmarkStart w:name="z187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третья зона специальные помещения объекта, доступ в которые имеют строго определенные работники судебной системы и руководитель объекта судебной системы.</w:t>
      </w:r>
    </w:p>
    <w:bookmarkEnd w:id="181"/>
    <w:bookmarkStart w:name="z188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В целях обнаружения предметов и веществ, запрещенных к несанкционированному вносу на объекты судебной системы, посты охраны на всех входах, оснащаются техническими средствами досмотра.</w:t>
      </w:r>
    </w:p>
    <w:bookmarkEnd w:id="182"/>
    <w:bookmarkStart w:name="z189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техническим средствам досмотра относятся стационарные и (или) ручные металлодетекторы.</w:t>
      </w:r>
    </w:p>
    <w:bookmarkEnd w:id="183"/>
    <w:bookmarkStart w:name="z190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Объекты судебной системы оснащаются системами и средствами резервного электроснабжения для обеспечения не менее 24 часов бесперебойной работы системы охранной и тревожной сигнализации, контроля и управления доступом, освещения, видеонаблюдения.</w:t>
      </w:r>
    </w:p>
    <w:bookmarkEnd w:id="184"/>
    <w:bookmarkStart w:name="z191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62. Система охранная телевизионная устанавливается таким образом, чтобы охватывать периметр территории, прилегающей к объекту судебной системы, контрольно-пропускные пункты (при наличии), главный и запасные входы, места возможного массового пребывания людей на объекте и другие зоны по решению руководителя объекта судебной системы. </w:t>
      </w:r>
    </w:p>
    <w:bookmarkEnd w:id="185"/>
    <w:bookmarkStart w:name="z192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Телевизионная охранная система обеспечивает:</w:t>
      </w:r>
    </w:p>
    <w:bookmarkEnd w:id="186"/>
    <w:bookmarkStart w:name="z193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передачу визуальной информации на мониторы локального пункта наблюдения в специально выделенном помещении;</w:t>
      </w:r>
    </w:p>
    <w:bookmarkEnd w:id="187"/>
    <w:bookmarkStart w:name="z194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сохранение видеоинформации для последующего анализа событий (срок хранения информации не менее 30 суток);</w:t>
      </w:r>
    </w:p>
    <w:bookmarkEnd w:id="188"/>
    <w:bookmarkStart w:name="z195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оперативный доступ к видеозаписям;</w:t>
      </w:r>
    </w:p>
    <w:bookmarkEnd w:id="189"/>
    <w:bookmarkStart w:name="z196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возможность подключения систем видеонаблюдения к Национальной системе видео мониторинга в порядке определенных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функционирования Национальной системы видеомониторинга, утвержденными приказом Председателя Комитета национальной безопасности Республики Казахстан от 27 октября 2020 года № 69-қе (зарегистрирован в Реестре государственной регистрации нормативных правовых актов № 21693) (далее – Правила функционирования Национальной системы видеомониторинга);</w:t>
      </w:r>
    </w:p>
    <w:bookmarkEnd w:id="190"/>
    <w:bookmarkStart w:name="z197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Обеспечивается передача видеоизображения системой видеонаблюдения в центры оперативного управления полиции либо, в дежурные части территориальных органов внутренних дел.</w:t>
      </w:r>
    </w:p>
    <w:bookmarkEnd w:id="191"/>
    <w:bookmarkStart w:name="z198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В темное время суток, если освещенность помещений и прилегающих территорий объектов судебной системы ниже чувствительности видеокамер, включается освещение видимого или инфракрасного диапазона света (при его наличии).</w:t>
      </w:r>
    </w:p>
    <w:bookmarkEnd w:id="192"/>
    <w:bookmarkStart w:name="z199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65. Технические требования к системам видеонаблюдения разрабатываются в соответствии с минимальными техническими условиями, предусмотренными Правилами функционирования Национальной системы видеомониторинга. </w:t>
      </w:r>
    </w:p>
    <w:bookmarkEnd w:id="193"/>
    <w:bookmarkStart w:name="z200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Объекты оснащаются системами и средствами оповещения в целях оперативного информирования работников судебной системы и посетителей о возникновении внештатной ситуации (об угрозе совершения или совершении акта терроризма и возникших последствиях) и координации их действий.</w:t>
      </w:r>
    </w:p>
    <w:bookmarkEnd w:id="194"/>
    <w:bookmarkStart w:name="z201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Оповещение работников судебной системы и посетителей объекта осуществляется с помощью технических средств, которые обеспечивают:</w:t>
      </w:r>
    </w:p>
    <w:bookmarkEnd w:id="195"/>
    <w:bookmarkStart w:name="z202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подачу звуковых (при необходимости и световых сигналов) в здания, помещения, на участки территории объекта судебной системы с постоянным или временным пребыванием людей;</w:t>
      </w:r>
    </w:p>
    <w:bookmarkEnd w:id="196"/>
    <w:bookmarkStart w:name="z203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трансляцию речевой информации как в автоматическом режиме (чтение ранее записанного текста), так и при помощи микрофона о характере опасности, необходимости и порядке осуществления эвакуации или блокировании помещений объекта, других действиях, направленных на обеспечение безопасности работников судебной системы и посетителей. Система оповещения об эвакуации и блокировании помещений отличаются сигналами.</w:t>
      </w:r>
    </w:p>
    <w:bookmarkEnd w:id="197"/>
    <w:bookmarkStart w:name="z204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Тревожная кнопка устанавливается на посту сотрудника охраны в целях своевременного оповещения уполномоченных органов об угрозе совершения акта терроризма на объекте.</w:t>
      </w:r>
    </w:p>
    <w:bookmarkEnd w:id="198"/>
    <w:bookmarkStart w:name="z205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Тревожная кнопка обеспечивает возможность скрыто подавать сигнал в дежурные части территориальных органов полиции либо на пульт централизованного наблюдения субъектов охранной деятельности.</w:t>
      </w:r>
    </w:p>
    <w:bookmarkEnd w:id="199"/>
    <w:bookmarkStart w:name="z206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По согласованию с Судебной администрацией Республики Казахстан на объектах устанавливается дополнительное инженерно-техническое оборудование, способствующее повышению уровня антитеррористической защищенности.</w:t>
      </w:r>
    </w:p>
    <w:bookmarkEnd w:id="200"/>
    <w:bookmarkStart w:name="z207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Инженерно-техническое оборудование объекта всегда поддерживается в рабочем состоянии.</w:t>
      </w:r>
    </w:p>
    <w:bookmarkEnd w:id="201"/>
    <w:bookmarkStart w:name="z208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В случае невозможности оснастить объект инженерно-техническим оборудованием в течение 6 месяцев после включения его в перечень объектов, уязвимых в террористическом отношении, руководителем объекта судебной системы принимаются меры для планирования средств на оснащение объекта, а в антитеррористическую комиссию на согласование представляется проект плана мероприятий по инженерно-техническому оснащению объекта.</w:t>
      </w:r>
    </w:p>
    <w:bookmarkEnd w:id="20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антитеррористической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объектов, уязвимых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террористическом отношении,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находящихся в 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судебной системы</w:t>
            </w:r>
          </w:p>
        </w:tc>
      </w:tr>
    </w:tbl>
    <w:bookmarkStart w:name="z210" w:id="2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Варианты тематик занятий</w:t>
      </w:r>
    </w:p>
    <w:bookmarkEnd w:id="203"/>
    <w:bookmarkStart w:name="z21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Основные требования законодательства по вопросам антитеррористической безопасности.</w:t>
      </w:r>
    </w:p>
    <w:bookmarkEnd w:id="204"/>
    <w:bookmarkStart w:name="z212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Сущность и общественная опасность терроризма, ответственность за совершение действий террористического характера.</w:t>
      </w:r>
    </w:p>
    <w:bookmarkEnd w:id="205"/>
    <w:bookmarkStart w:name="z21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Своевременное доведение объективной информации о результатах деятельности в сфере противодействия терроризму.</w:t>
      </w:r>
    </w:p>
    <w:bookmarkEnd w:id="206"/>
    <w:bookmarkStart w:name="z214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Действия руководителей и работников судебной системы при получении сообщений о минировании объекта. Порядок ведения телефонного разговора при угрозе акта терроризма.</w:t>
      </w:r>
    </w:p>
    <w:bookmarkEnd w:id="207"/>
    <w:bookmarkStart w:name="z215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Действия руководителей и работников судебной системы при совершенном теракте.</w:t>
      </w:r>
    </w:p>
    <w:bookmarkEnd w:id="208"/>
    <w:bookmarkStart w:name="z216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Организация антитеррористической безопасности.</w:t>
      </w:r>
    </w:p>
    <w:bookmarkEnd w:id="209"/>
    <w:bookmarkStart w:name="z217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Меры безопасности на объектах судебной системы.</w:t>
      </w:r>
    </w:p>
    <w:bookmarkEnd w:id="210"/>
    <w:bookmarkStart w:name="z218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Распознавание взрывчатых веществ и правила поведения при угрозе взрыва.</w:t>
      </w:r>
    </w:p>
    <w:bookmarkEnd w:id="211"/>
    <w:bookmarkStart w:name="z219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Обеспечение безопасности при возникновении общественных беспорядков вблизи объектов судебной системы и угрозе захвата заложников.</w:t>
      </w:r>
    </w:p>
    <w:bookmarkEnd w:id="212"/>
    <w:bookmarkStart w:name="z220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Порядок оповещения работников судебной системы и посетителей при угрозе акта терроризма и/или при совершенном теракте.</w:t>
      </w:r>
    </w:p>
    <w:bookmarkEnd w:id="213"/>
    <w:bookmarkStart w:name="z221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Эвакуация работников судебной системы и посетителей с объекта судебной системы и меры безопасности при проведении эвакуации;</w:t>
      </w:r>
    </w:p>
    <w:bookmarkEnd w:id="214"/>
    <w:bookmarkStart w:name="z222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Порядок поведения и действий в обстановке совершения акта терроризма в пределах объекта судебной системы.</w:t>
      </w:r>
    </w:p>
    <w:bookmarkEnd w:id="215"/>
    <w:bookmarkStart w:name="z223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Практические действия работников судебной системы и сотрудников охраны по организации осмотров помещений с целью обнаружения бесхозных вещей и подозрительных предметов.</w:t>
      </w:r>
    </w:p>
    <w:bookmarkEnd w:id="216"/>
    <w:bookmarkStart w:name="z224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Практические действия работников судебной системы и сотрудников охраны при обнаружении бесхозных вещей, подозрительных предметов и получении сообщений о минировании.</w:t>
      </w:r>
    </w:p>
    <w:bookmarkEnd w:id="217"/>
    <w:bookmarkStart w:name="z225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Организация взаимодействия с территориальными органами внутренних дел и субъектами охранной деятельности при обнаружении бесхозных вещей, подозрительных предметов и получении сообщения о минировании объекта.</w:t>
      </w:r>
    </w:p>
    <w:bookmarkEnd w:id="2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антитеррористической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объектов, уязвимых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террористическом отношении,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находящихся в 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судебной системы</w:t>
            </w:r>
          </w:p>
        </w:tc>
      </w:tr>
    </w:tbl>
    <w:bookmarkStart w:name="z227" w:id="2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предметов, запрещенных к проносу на объекты судебной системы</w:t>
      </w:r>
    </w:p>
    <w:bookmarkEnd w:id="219"/>
    <w:bookmarkStart w:name="z228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Оружие:</w:t>
      </w:r>
    </w:p>
    <w:bookmarkEnd w:id="220"/>
    <w:bookmarkStart w:name="z229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огнестрельное; </w:t>
      </w:r>
    </w:p>
    <w:bookmarkEnd w:id="221"/>
    <w:bookmarkStart w:name="z230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бесствольное с патронами травматического, газового и светозвукового действия; </w:t>
      </w:r>
    </w:p>
    <w:bookmarkEnd w:id="222"/>
    <w:bookmarkStart w:name="z231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холодное, а также ножи различных видов, не относящиеся к холодному оружию; </w:t>
      </w:r>
    </w:p>
    <w:bookmarkEnd w:id="223"/>
    <w:bookmarkStart w:name="z232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метательное; </w:t>
      </w:r>
    </w:p>
    <w:bookmarkEnd w:id="224"/>
    <w:bookmarkStart w:name="z233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пневматическое; </w:t>
      </w:r>
    </w:p>
    <w:bookmarkEnd w:id="225"/>
    <w:bookmarkStart w:name="z234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газовое; </w:t>
      </w:r>
    </w:p>
    <w:bookmarkEnd w:id="226"/>
    <w:bookmarkStart w:name="z235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электрическое; </w:t>
      </w:r>
    </w:p>
    <w:bookmarkEnd w:id="227"/>
    <w:bookmarkStart w:name="z236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сигнальное; </w:t>
      </w:r>
    </w:p>
    <w:bookmarkEnd w:id="228"/>
    <w:bookmarkStart w:name="z237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оружие, поражающее действие которых основано на использовании радиоактивного излучения и биологического воздействия; </w:t>
      </w:r>
    </w:p>
    <w:bookmarkEnd w:id="229"/>
    <w:bookmarkStart w:name="z238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оружие, поражающее действие которых основано на использовании электромагнитного, светового, теплового, инфразвукового или ультразвукового излучения. </w:t>
      </w:r>
    </w:p>
    <w:bookmarkEnd w:id="230"/>
    <w:bookmarkStart w:name="z239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Механические и аэрозольные распылители и устройства, снаряженные слезоточивым, раздражающим и негативным воздействием на организм человека. </w:t>
      </w:r>
    </w:p>
    <w:bookmarkEnd w:id="231"/>
    <w:bookmarkStart w:name="z240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Вещества: </w:t>
      </w:r>
    </w:p>
    <w:bookmarkEnd w:id="232"/>
    <w:bookmarkStart w:name="z241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взрывчатые;</w:t>
      </w:r>
    </w:p>
    <w:bookmarkEnd w:id="233"/>
    <w:bookmarkStart w:name="z242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ядовитые; </w:t>
      </w:r>
    </w:p>
    <w:bookmarkEnd w:id="234"/>
    <w:bookmarkStart w:name="z243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отравляющие; </w:t>
      </w:r>
    </w:p>
    <w:bookmarkEnd w:id="235"/>
    <w:bookmarkStart w:name="z244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радиоактивные; </w:t>
      </w:r>
    </w:p>
    <w:bookmarkEnd w:id="236"/>
    <w:bookmarkStart w:name="z245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едкие; </w:t>
      </w:r>
    </w:p>
    <w:bookmarkEnd w:id="237"/>
    <w:bookmarkStart w:name="z246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пиротехнические;</w:t>
      </w:r>
    </w:p>
    <w:bookmarkEnd w:id="238"/>
    <w:bookmarkStart w:name="z247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легковоспламеняющиеся.</w:t>
      </w:r>
    </w:p>
    <w:bookmarkEnd w:id="2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антитеррористической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объектов, уязвимых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террористическом отношении,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находящихся в 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судебной системы</w:t>
            </w:r>
          </w:p>
        </w:tc>
      </w:tr>
    </w:tbl>
    <w:bookmarkStart w:name="z249" w:id="2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АЛГОРИТМ</w:t>
      </w:r>
      <w:r>
        <w:br/>
      </w:r>
      <w:r>
        <w:rPr>
          <w:rFonts w:ascii="Times New Roman"/>
          <w:b/>
          <w:i w:val="false"/>
          <w:color w:val="000000"/>
        </w:rPr>
        <w:t>действий работников судебной системы при возникновении угрозы совершения акта терроризма и чрезвычайных ситуаций техногенного характера, вызванных совершением акта терроризма</w:t>
      </w:r>
    </w:p>
    <w:bookmarkEnd w:id="240"/>
    <w:bookmarkStart w:name="z250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алгоритм действий работников судебной системы при возникновении угрозы совершения акта терроризма и чрезвычайных ситуаций техногенного характера, вызванных совершением акта терроризма, разработан с целью управления мероприятиями по повышению устойчивости функционирования органов судебной системы в случаях возникновения угрозы совершения акта терроризма и чрезвычайных ситуаций техногенного характера, вызванных совершением акта терроризма и направлен на их предупреждение и ликвидацию.</w:t>
      </w:r>
    </w:p>
    <w:bookmarkEnd w:id="241"/>
    <w:bookmarkStart w:name="z251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случае совершения акта терроризма руководитель объекта судебной системы обязан незамедлительно информировать правоохранительные и специальные органы обеспечить эвакуацию работников и посетителей.</w:t>
      </w:r>
    </w:p>
    <w:bookmarkEnd w:id="242"/>
    <w:bookmarkStart w:name="z252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организации работы по предупреждению возникновения угрозы совершения акта терроризма важно особое внимание уделять предотвращению свободного проникновения на объекты и к уязвимым участкам (участкам, оборудованию) посторонних лиц, что, исключит возможность доставки террористических средств, а также вывод из строя аппаратуры контроля, автоматики, средств связи.</w:t>
      </w:r>
    </w:p>
    <w:bookmarkEnd w:id="243"/>
    <w:bookmarkStart w:name="z253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Основными признаками возможной подготовки и осуществления террористической деятельности являются:</w:t>
      </w:r>
    </w:p>
    <w:bookmarkEnd w:id="244"/>
    <w:bookmarkStart w:name="z254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появление лиц, в поведении которых усматривается изучение обстановки в близлежащем окружении объекта возможной террористической атаки, повышенный или неадекватно мотивированный интерес к определенным аспектам в его деятельности;</w:t>
      </w:r>
    </w:p>
    <w:bookmarkEnd w:id="245"/>
    <w:bookmarkStart w:name="z255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неоднократное появление подозрительных лиц у выбранных объектов и проведение ими фото - и видеосъемки;</w:t>
      </w:r>
    </w:p>
    <w:bookmarkEnd w:id="246"/>
    <w:bookmarkStart w:name="z256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необоснованное вступление в контакт с работниками судебной системы и сотрудниками охраны, выведывание у них режима работы, порядка доступа, обеспечения безопасности и д.;</w:t>
      </w:r>
    </w:p>
    <w:bookmarkEnd w:id="247"/>
    <w:bookmarkStart w:name="z257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проникновение в подвалы и на чердаки лиц, которые не имеют отношения к их техническому обслуживанию;</w:t>
      </w:r>
    </w:p>
    <w:bookmarkEnd w:id="248"/>
    <w:bookmarkStart w:name="z258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наличие у посторонних посетителей (лиц, вызывающих подозрение) документов, проверка которых охраной на входе в здание объекта не дает информации, о личности предъявителя;</w:t>
      </w:r>
    </w:p>
    <w:bookmarkEnd w:id="249"/>
    <w:bookmarkStart w:name="z259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сообщение руководству и работникам судебной системы о ложной информации;</w:t>
      </w:r>
    </w:p>
    <w:bookmarkEnd w:id="250"/>
    <w:bookmarkStart w:name="z260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изучение уязвимых участков и порядка доступа к ним, порядка системы пропускного режима и охраны объекта.</w:t>
      </w:r>
    </w:p>
    <w:bookmarkEnd w:id="251"/>
    <w:bookmarkStart w:name="z261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основе заблаговременного анализа типовых сценариев террористической атаки важно с целью их изменения в благоприятную, положительную сторону в каждой фазе развития чрезвычайных ситуаций разработать и в режиме реального времени реализовать комплекс мероприятий, позволяющих эффективно влиять на конкретные исходную, промежуточную и заключительную ситуации.</w:t>
      </w:r>
    </w:p>
    <w:bookmarkEnd w:id="252"/>
    <w:bookmarkStart w:name="z262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Мероприятия по предупреждению чрезвычайных ситуаций техногенного характера проводятся с учетом вероятности их возникновения и возможного ущерба от них.</w:t>
      </w:r>
    </w:p>
    <w:bookmarkEnd w:id="253"/>
    <w:bookmarkStart w:name="z263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мероприятий по предупреждению чрезвычайных ситуаций техногенного характера возлагается на руководителей объектов судебной системы и ответственных должностных лиц в пределах их компетенции, установленной законами и иными нормативными правовыми актами Республики Казахстан.</w:t>
      </w:r>
    </w:p>
    <w:bookmarkEnd w:id="254"/>
    <w:bookmarkStart w:name="z264" w:id="2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Алгоритм действий при возникновении угрозы совершения акта терроризма на объекте судебной системы и прилегающей к нему территории</w:t>
      </w:r>
    </w:p>
    <w:bookmarkEnd w:id="255"/>
    <w:bookmarkStart w:name="z265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систематизирует и синхронизирует действия работников судебной системы.</w:t>
      </w:r>
    </w:p>
    <w:bookmarkEnd w:id="256"/>
    <w:bookmarkStart w:name="z266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Доведен до каждого работника. </w:t>
      </w:r>
    </w:p>
    <w:bookmarkEnd w:id="257"/>
    <w:bookmarkStart w:name="z267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 - помочь работникам судебной системы максимально быстро сориентироваться и эффективно среагировать на экстремальную и чрезвычайную ситуацию террористического характера.</w:t>
      </w:r>
    </w:p>
    <w:bookmarkEnd w:id="258"/>
    <w:bookmarkStart w:name="z268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Основаниями для принятия немедленных действий является:</w:t>
      </w:r>
    </w:p>
    <w:bookmarkEnd w:id="259"/>
    <w:bookmarkStart w:name="z269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обнаружение кем-либо из работников судебной системы или посетителей на объекте судебной системы подозрительного предмета;</w:t>
      </w:r>
    </w:p>
    <w:bookmarkEnd w:id="260"/>
    <w:bookmarkStart w:name="z270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поступление угрозы;</w:t>
      </w:r>
    </w:p>
    <w:bookmarkEnd w:id="261"/>
    <w:bookmarkStart w:name="z271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вооруженное нападение на работников судебной системы и/или посетителей на объекте судебной системы;</w:t>
      </w:r>
    </w:p>
    <w:bookmarkEnd w:id="262"/>
    <w:bookmarkStart w:name="z272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захват террористами в заложники работников судебной системы и/или посетителей на объекте судебной системы и прилегающей к нему территории;</w:t>
      </w:r>
    </w:p>
    <w:bookmarkEnd w:id="263"/>
    <w:bookmarkStart w:name="z273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атака объекта судебной системы террористами.</w:t>
      </w:r>
    </w:p>
    <w:bookmarkEnd w:id="264"/>
    <w:bookmarkStart w:name="z274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Столкнувшись с любым из перечисленных случаев, работник суда обязан сразу же сообщить об этом руководителю объекта судебной системы и/или ответственному должностному лицу. При невозможности – обратиться самостоятельно в "102" или "112".</w:t>
      </w:r>
    </w:p>
    <w:bookmarkEnd w:id="265"/>
    <w:bookmarkStart w:name="z275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объекта судебной системы незамедлительно сообщает о случившемся:</w:t>
      </w:r>
    </w:p>
    <w:bookmarkEnd w:id="266"/>
    <w:bookmarkStart w:name="z276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 подразделение национальной безопасности;</w:t>
      </w:r>
    </w:p>
    <w:bookmarkEnd w:id="267"/>
    <w:bookmarkStart w:name="z277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 подразделение органов внутренних дел;</w:t>
      </w:r>
    </w:p>
    <w:bookmarkEnd w:id="268"/>
    <w:bookmarkStart w:name="z278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 Отдел внутренней безопасности Судебной администрации.</w:t>
      </w:r>
    </w:p>
    <w:bookmarkEnd w:id="269"/>
    <w:bookmarkStart w:name="z279" w:id="2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Алгоритм действий при обнаружении подозрительных предметов</w:t>
      </w:r>
    </w:p>
    <w:bookmarkEnd w:id="270"/>
    <w:bookmarkStart w:name="z280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 подозрительными предметами следует понимать бесхозные сумки, пакеты, ящики, коробки или игрушки с торчащими проводами, издающие необычные звуки (щелчки, тикание) и необычные запахи (миндаль, хлор, аммиак).</w:t>
      </w:r>
    </w:p>
    <w:bookmarkEnd w:id="271"/>
    <w:bookmarkStart w:name="z281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судебной системы, обнаруживший подозрительный предмет, обязан незамедлительно сообщить руководителю объекта судебной системы и ответственному должностному лицу, а также в "102" или "112". До прибытия сил экстренного реагирования находиться на безопасном расстоянии от предмета и быть готовым дать показания, касающиеся случившегося.</w:t>
      </w:r>
    </w:p>
    <w:bookmarkEnd w:id="272"/>
    <w:bookmarkStart w:name="z282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Действия руководителя объекта судебной системы:</w:t>
      </w:r>
    </w:p>
    <w:bookmarkEnd w:id="273"/>
    <w:bookmarkStart w:name="z283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выставить оцепление из числа подготовленных сотрудников;</w:t>
      </w:r>
    </w:p>
    <w:bookmarkEnd w:id="274"/>
    <w:bookmarkStart w:name="z284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обеспечить беспрепятственный подъезд к месту обнаружения подозрительного предмета служб экстренного реагирования (подразделения полиции, службы скорой медицинской помощи, пожарные расчеты, оперативно–спасательные службы);</w:t>
      </w:r>
    </w:p>
    <w:bookmarkEnd w:id="275"/>
    <w:bookmarkStart w:name="z285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принять меры по эвакуации остальных работников и посетителей.</w:t>
      </w:r>
    </w:p>
    <w:bookmarkEnd w:id="276"/>
    <w:bookmarkStart w:name="z286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Действия работников:</w:t>
      </w:r>
    </w:p>
    <w:bookmarkEnd w:id="277"/>
    <w:bookmarkStart w:name="z287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-переместиться на безопасное расстояние от подозрительного предмета (не менее 100 м), не приближаться, не трогать и не вскрывать находку;</w:t>
      </w:r>
    </w:p>
    <w:bookmarkEnd w:id="278"/>
    <w:bookmarkStart w:name="z288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опросить окружающих с целью установления владельца бесхозного предмета;</w:t>
      </w:r>
    </w:p>
    <w:bookmarkEnd w:id="279"/>
    <w:bookmarkStart w:name="z289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воздержаться от использования средств радиосвязи, в том числе и сотового телефона, вблизи предмета;</w:t>
      </w:r>
    </w:p>
    <w:bookmarkEnd w:id="280"/>
    <w:bookmarkStart w:name="z290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зафиксировать время и место обнаружения;</w:t>
      </w:r>
    </w:p>
    <w:bookmarkEnd w:id="281"/>
    <w:bookmarkStart w:name="z291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оказать содействие в организации эвакуации посетителей объекта.</w:t>
      </w:r>
    </w:p>
    <w:bookmarkEnd w:id="282"/>
    <w:bookmarkStart w:name="z292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Действия посетителей:</w:t>
      </w:r>
    </w:p>
    <w:bookmarkEnd w:id="283"/>
    <w:bookmarkStart w:name="z293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не паниковать, следовать указаниям работников судебной системы и сотрудников охраны;</w:t>
      </w:r>
    </w:p>
    <w:bookmarkEnd w:id="284"/>
    <w:bookmarkStart w:name="z294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не трогать, не вскрывать и не передвигать подозрительный предмет;</w:t>
      </w:r>
    </w:p>
    <w:bookmarkEnd w:id="285"/>
    <w:bookmarkStart w:name="z295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покинуть объект на безопасное расстояние (на менее 100 м), при невозможности - укрыться за капитальным сооружением и на необходимом удалении.</w:t>
      </w:r>
    </w:p>
    <w:bookmarkEnd w:id="286"/>
    <w:bookmarkStart w:name="z296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Действия сотрудников охраны:</w:t>
      </w:r>
    </w:p>
    <w:bookmarkEnd w:id="287"/>
    <w:bookmarkStart w:name="z297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-не трогать, не вскрывать и не передвигать подозрительный предмет;</w:t>
      </w:r>
    </w:p>
    <w:bookmarkEnd w:id="288"/>
    <w:bookmarkStart w:name="z298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опросить окружающих для установления возможного владельца бесхозного предмета;</w:t>
      </w:r>
    </w:p>
    <w:bookmarkEnd w:id="289"/>
    <w:bookmarkStart w:name="z299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воздержаться от использования средств радиосвязи, в том числе и сотового телефона, вблизи данного предмета;</w:t>
      </w:r>
    </w:p>
    <w:bookmarkEnd w:id="290"/>
    <w:bookmarkStart w:name="z300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зафиксировать время и место обнаружения;</w:t>
      </w:r>
    </w:p>
    <w:bookmarkEnd w:id="291"/>
    <w:bookmarkStart w:name="z301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немедленно сообщить об обнаружении подозрительного предмета в "102" или "112" и своему руководству;</w:t>
      </w:r>
    </w:p>
    <w:bookmarkEnd w:id="292"/>
    <w:bookmarkStart w:name="z302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быть готовым описать внешний вид подозрительного предмета и обстоятельства его обнаружения;</w:t>
      </w:r>
    </w:p>
    <w:bookmarkEnd w:id="293"/>
    <w:bookmarkStart w:name="z303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не сообщать об угрозе взрыва никому, кроме тех, кому необходимо знать о случившемся, чтобы не создавать панику;</w:t>
      </w:r>
    </w:p>
    <w:bookmarkEnd w:id="294"/>
    <w:bookmarkStart w:name="z304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обеспечить ограничение доступа посторонних лиц к подозрительному предмету и опасной зоне;</w:t>
      </w:r>
    </w:p>
    <w:bookmarkEnd w:id="295"/>
    <w:bookmarkStart w:name="z305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обеспечить организованную эвакуацию людей с территории, прилегающей к опасной зоне.</w:t>
      </w:r>
    </w:p>
    <w:bookmarkEnd w:id="296"/>
    <w:bookmarkStart w:name="z306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Рекомендуемые зоны эвакуации и оцепления при обнаружении взрывного устройства (ВУ) или предмета, похожего на ВУ:</w:t>
      </w:r>
    </w:p>
    <w:bookmarkEnd w:id="297"/>
    <w:bookmarkStart w:name="z307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граната РГД-5 – 50 м;</w:t>
      </w:r>
    </w:p>
    <w:bookmarkEnd w:id="298"/>
    <w:bookmarkStart w:name="z308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граната Ф-1 – 200 м;</w:t>
      </w:r>
    </w:p>
    <w:bookmarkEnd w:id="299"/>
    <w:bookmarkStart w:name="z309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тротиловая шашка массой 200 г – 45 м;</w:t>
      </w:r>
    </w:p>
    <w:bookmarkEnd w:id="300"/>
    <w:bookmarkStart w:name="z310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взрывное устройство – не менее 200 м;</w:t>
      </w:r>
    </w:p>
    <w:bookmarkEnd w:id="301"/>
    <w:bookmarkStart w:name="z311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пивная банка 0,33 л – 60 м;</w:t>
      </w:r>
    </w:p>
    <w:bookmarkEnd w:id="302"/>
    <w:bookmarkStart w:name="z312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дипломат (кейс) – 230 м;</w:t>
      </w:r>
    </w:p>
    <w:bookmarkEnd w:id="303"/>
    <w:bookmarkStart w:name="z313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дорожный чемодан – 350 м;</w:t>
      </w:r>
    </w:p>
    <w:bookmarkEnd w:id="304"/>
    <w:bookmarkStart w:name="z314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легковая автомашина – не менее 600 м;</w:t>
      </w:r>
    </w:p>
    <w:bookmarkEnd w:id="305"/>
    <w:bookmarkStart w:name="z315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микроавтобус – 920 м;</w:t>
      </w:r>
    </w:p>
    <w:bookmarkEnd w:id="306"/>
    <w:bookmarkStart w:name="z316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грузовая автомашина (фургон) – 1240 м.</w:t>
      </w:r>
    </w:p>
    <w:bookmarkEnd w:id="307"/>
    <w:bookmarkStart w:name="z317" w:id="3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Алгоритм действий при поступлении угрозы по телефону</w:t>
      </w:r>
    </w:p>
    <w:bookmarkEnd w:id="308"/>
    <w:bookmarkStart w:name="z318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 каналом поступления сообщений о заложенных взрывных устройствах, захвате людей в заложники, вымогательстве или шантаже обычно является телефон.</w:t>
      </w:r>
    </w:p>
    <w:bookmarkEnd w:id="309"/>
    <w:bookmarkStart w:name="z319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Нельзя оставлять без внимания ни один подобный сигнал. </w:t>
      </w:r>
    </w:p>
    <w:bookmarkEnd w:id="310"/>
    <w:bookmarkStart w:name="z320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 постараться дословно запомнить содержание разговора и зафиксировать его любыми доступными способами.</w:t>
      </w:r>
    </w:p>
    <w:bookmarkEnd w:id="311"/>
    <w:bookmarkStart w:name="z321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Действия получателя угрозы:</w:t>
      </w:r>
    </w:p>
    <w:bookmarkEnd w:id="312"/>
    <w:bookmarkStart w:name="z322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постараться идентифицировать звонившего по ходу разговора (пол, возраст);</w:t>
      </w:r>
    </w:p>
    <w:bookmarkEnd w:id="313"/>
    <w:bookmarkStart w:name="z323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зафиксировать особенности голоса (громкий или тихий, низкий или высокий);</w:t>
      </w:r>
    </w:p>
    <w:bookmarkEnd w:id="314"/>
    <w:bookmarkStart w:name="z324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зафиксировать темп речи (быстрый или медленный);</w:t>
      </w:r>
    </w:p>
    <w:bookmarkEnd w:id="315"/>
    <w:bookmarkStart w:name="z325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зафиксировать произношение (отчетливое, искаженное, с заиканием, шепелявое, с акцентом или диалектом);</w:t>
      </w:r>
    </w:p>
    <w:bookmarkEnd w:id="316"/>
    <w:bookmarkStart w:name="z326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зафиксировать манеру речи (развязная, с издевкой, с нецензурными выражениями);</w:t>
      </w:r>
    </w:p>
    <w:bookmarkEnd w:id="317"/>
    <w:bookmarkStart w:name="z327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обратить внимание на звуковой фон (шум автомашин или железнодорожного транспорта, звук теле- или радиоаппаратуры, голоса, другое); </w:t>
      </w:r>
    </w:p>
    <w:bookmarkEnd w:id="318"/>
    <w:bookmarkStart w:name="z328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зафиксировать точное время начала разговора и его продолжительность.</w:t>
      </w:r>
    </w:p>
    <w:bookmarkEnd w:id="319"/>
    <w:bookmarkStart w:name="z329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постараться в ходе разговора получить ответы на следующие вопросы</w:t>
      </w:r>
    </w:p>
    <w:bookmarkEnd w:id="320"/>
    <w:bookmarkStart w:name="z330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куда, кому, по какому телефону звонит данный человек?</w:t>
      </w:r>
    </w:p>
    <w:bookmarkEnd w:id="321"/>
    <w:bookmarkStart w:name="z331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какие конкретные требования он выдвигает?</w:t>
      </w:r>
    </w:p>
    <w:bookmarkEnd w:id="322"/>
    <w:bookmarkStart w:name="z332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выдвигает требования лично или выступает в роли посредника и представляет какую-то группу лиц?</w:t>
      </w:r>
    </w:p>
    <w:bookmarkEnd w:id="323"/>
    <w:bookmarkStart w:name="z333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каких условиях он или они согласны отказаться от задуманного?</w:t>
      </w:r>
    </w:p>
    <w:bookmarkEnd w:id="324"/>
    <w:bookmarkStart w:name="z334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как и когда с ним можно связаться?</w:t>
      </w:r>
    </w:p>
    <w:bookmarkEnd w:id="325"/>
    <w:bookmarkStart w:name="z335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кому вы можете сообщить об этом звонке?</w:t>
      </w:r>
    </w:p>
    <w:bookmarkEnd w:id="326"/>
    <w:bookmarkStart w:name="z336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постараться добиться от звонящего максимально возможного промежутка времени для принятия решения или совершения каких-либо действий;</w:t>
      </w:r>
    </w:p>
    <w:bookmarkEnd w:id="327"/>
    <w:bookmarkStart w:name="z337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 возможности в процессе разговора постараться сообщить о нем в "102" или "112", а также руководителю объекта судебной системы.</w:t>
      </w:r>
    </w:p>
    <w:bookmarkEnd w:id="328"/>
    <w:bookmarkStart w:name="z338" w:id="3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Алгоритм действий при поступлении угрозы в письменной форме</w:t>
      </w:r>
    </w:p>
    <w:bookmarkEnd w:id="329"/>
    <w:bookmarkStart w:name="z339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Угрозы в письменной форме поступают как по почте, так и в результате обнаружения различного рода анонимных материалов (записок, надписей, информации на магнитных носителях информации).</w:t>
      </w:r>
    </w:p>
    <w:bookmarkEnd w:id="330"/>
    <w:bookmarkStart w:name="z340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Действия получателя угрозы:</w:t>
      </w:r>
    </w:p>
    <w:bookmarkEnd w:id="331"/>
    <w:bookmarkStart w:name="z341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после получения такого документа обращаться с ним максимально осторожно;</w:t>
      </w:r>
    </w:p>
    <w:bookmarkEnd w:id="332"/>
    <w:bookmarkStart w:name="z342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 возможности убрать его в чистый, плотно закрываемый полиэтиленовый пакет и поместить в отдельную жесткую папку.</w:t>
      </w:r>
    </w:p>
    <w:bookmarkEnd w:id="333"/>
    <w:bookmarkStart w:name="z343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постараться не оставлять отпечатков своих пальцев;</w:t>
      </w:r>
    </w:p>
    <w:bookmarkEnd w:id="334"/>
    <w:bookmarkStart w:name="z344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если документ поступил в конверте, что вскрытие производить только с левой или правой стороны, аккуратно отрезая кромки ножницами;</w:t>
      </w:r>
    </w:p>
    <w:bookmarkEnd w:id="335"/>
    <w:bookmarkStart w:name="z345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при этом сохранить сам документ с текстом, любые вложения, конверт и упаковку;</w:t>
      </w:r>
    </w:p>
    <w:bookmarkEnd w:id="336"/>
    <w:bookmarkStart w:name="z346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не расширять круг лиц, знакомившихся с содержанием документа;</w:t>
      </w:r>
    </w:p>
    <w:bookmarkEnd w:id="337"/>
    <w:bookmarkStart w:name="z347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незамедлительно сообщить руководителю объекта судебной системы, ответственному должностному лицу, а также в "102" или "112".</w:t>
      </w:r>
    </w:p>
    <w:bookmarkEnd w:id="338"/>
    <w:bookmarkStart w:name="z348" w:id="3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Алгоритм действий при вооруженном нападение на объект судебной системы</w:t>
      </w:r>
    </w:p>
    <w:bookmarkEnd w:id="339"/>
    <w:bookmarkStart w:name="z349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вооруженном нападении на объект необходимо принять меры для самоизоляции, немедленно покинуть опасную зону, а также сообщить в "102" или "112".</w:t>
      </w:r>
    </w:p>
    <w:bookmarkEnd w:id="340"/>
    <w:bookmarkStart w:name="z350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Действия руководителя объекта судебной системы:</w:t>
      </w:r>
    </w:p>
    <w:bookmarkEnd w:id="341"/>
    <w:bookmarkStart w:name="z351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незамедлительно информировать подразделения МВД и КНБ;</w:t>
      </w:r>
    </w:p>
    <w:bookmarkEnd w:id="342"/>
    <w:bookmarkStart w:name="z352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организовать мероприятия по обеспечению безопасности людей на объекте (эвакуация, блокирование внутренних барьеров, оповещение о нештатной ситуации);</w:t>
      </w:r>
    </w:p>
    <w:bookmarkEnd w:id="343"/>
    <w:bookmarkStart w:name="z353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организовать взаимодействие с прибывающими силами оперативного штаба по борьбе с терроризмом.</w:t>
      </w:r>
    </w:p>
    <w:bookmarkEnd w:id="344"/>
    <w:bookmarkStart w:name="z354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Действия работников судебной системы и посетителей:</w:t>
      </w:r>
    </w:p>
    <w:bookmarkEnd w:id="345"/>
    <w:bookmarkStart w:name="z355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не паниковать;</w:t>
      </w:r>
    </w:p>
    <w:bookmarkEnd w:id="346"/>
    <w:bookmarkStart w:name="z356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оценить ситуацию и продумать четкий план, как покинуть здание;</w:t>
      </w:r>
    </w:p>
    <w:bookmarkEnd w:id="347"/>
    <w:bookmarkStart w:name="z357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при первой же возможности безопасно эвакуироваться, сразу же покинуть здание;</w:t>
      </w:r>
    </w:p>
    <w:bookmarkEnd w:id="348"/>
    <w:bookmarkStart w:name="z358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если такой возможности нет, то следует найти более-менее безопасное место, заблокировать вход, выключить свет, мобильные телефоны перевести в беззвучный режим, закрыть и завесить окна, вести себя тихо до прихода помощи.</w:t>
      </w:r>
    </w:p>
    <w:bookmarkEnd w:id="349"/>
    <w:bookmarkStart w:name="z359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Действия сотрудников охраны:</w:t>
      </w:r>
    </w:p>
    <w:bookmarkEnd w:id="350"/>
    <w:bookmarkStart w:name="z360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выявить напавших преступников; </w:t>
      </w:r>
    </w:p>
    <w:bookmarkEnd w:id="351"/>
    <w:bookmarkStart w:name="z361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 возможности блокировать их продвижение к местам скоплений людей на объекте;</w:t>
      </w:r>
    </w:p>
    <w:bookmarkEnd w:id="352"/>
    <w:bookmarkStart w:name="z362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незамедлительно информировать любым способом руководителя объекта судебной системы, подразделения МВД и КНБ о факте вооруженного нападения;</w:t>
      </w:r>
    </w:p>
    <w:bookmarkEnd w:id="353"/>
    <w:bookmarkStart w:name="z363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принять меры к обеспечению безопасности людей на объекте (эвакуация, блокирование внутренних барьеров).</w:t>
      </w:r>
    </w:p>
    <w:bookmarkEnd w:id="354"/>
    <w:bookmarkStart w:name="z364" w:id="3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Алгоритм действий при захвате заложников на объекте судебной системы</w:t>
      </w:r>
    </w:p>
    <w:bookmarkEnd w:id="355"/>
    <w:bookmarkStart w:name="z365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Действия руководителя объекта судебной системы:</w:t>
      </w:r>
    </w:p>
    <w:bookmarkEnd w:id="356"/>
    <w:bookmarkStart w:name="z366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незамедлительно информировать подразделения МВД и КНБ;</w:t>
      </w:r>
    </w:p>
    <w:bookmarkEnd w:id="357"/>
    <w:bookmarkStart w:name="z367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установить требования захватчиков;</w:t>
      </w:r>
    </w:p>
    <w:bookmarkEnd w:id="358"/>
    <w:bookmarkStart w:name="z368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организовать взаимодействие с прибывающими силами оперативного штаба по борьбе с терроризмом.</w:t>
      </w:r>
    </w:p>
    <w:bookmarkEnd w:id="359"/>
    <w:bookmarkStart w:name="z369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Действия работников судебной системы:</w:t>
      </w:r>
    </w:p>
    <w:bookmarkEnd w:id="360"/>
    <w:bookmarkStart w:name="z370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не паниковать;</w:t>
      </w:r>
    </w:p>
    <w:bookmarkEnd w:id="361"/>
    <w:bookmarkStart w:name="z371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при первой же возможности безопасно эвакуироваться, сразу же покинуть здание;</w:t>
      </w:r>
    </w:p>
    <w:bookmarkEnd w:id="362"/>
    <w:bookmarkStart w:name="z372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если такой возможности нет, то следует найти более-менее безопасное место, заблокировать вход, выключить свет, мобильные телефоны перевести в беззвучный режим, закрыть и завесить окна, вести себя тихо до прихода помощи;</w:t>
      </w:r>
    </w:p>
    <w:bookmarkEnd w:id="363"/>
    <w:bookmarkStart w:name="z373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информировать любым доступным способом и при условии гарантированного обеспечения собственной безопасности руководителя объекта судебной системы, подразделения МВД и КНБ об обстоятельствах захвата заложников и террористах (количество, вооружение, оснащение, возраст, клички, национальность);</w:t>
      </w:r>
    </w:p>
    <w:bookmarkEnd w:id="364"/>
    <w:bookmarkStart w:name="z374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 возможности держаться подальше от проемов дверей и окон.</w:t>
      </w:r>
    </w:p>
    <w:bookmarkEnd w:id="365"/>
    <w:bookmarkStart w:name="z375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Действия заложников:</w:t>
      </w:r>
    </w:p>
    <w:bookmarkEnd w:id="366"/>
    <w:bookmarkStart w:name="z376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не паниковать, разговаривать спокойным голосом;</w:t>
      </w:r>
    </w:p>
    <w:bookmarkEnd w:id="367"/>
    <w:bookmarkStart w:name="z377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не допускать действия, направленные на провокацию террористов к применению оружия;</w:t>
      </w:r>
    </w:p>
    <w:bookmarkEnd w:id="368"/>
    <w:bookmarkStart w:name="z378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стойко переносить лишения, оскорбления и унижения;</w:t>
      </w:r>
    </w:p>
    <w:bookmarkEnd w:id="369"/>
    <w:bookmarkStart w:name="z379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не смотреть в глаза террористам, не вести себя вызывающе;</w:t>
      </w:r>
    </w:p>
    <w:bookmarkEnd w:id="370"/>
    <w:bookmarkStart w:name="z380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не высказывать ненависть и пренебрежение в адрес террористов;</w:t>
      </w:r>
    </w:p>
    <w:bookmarkEnd w:id="371"/>
    <w:bookmarkStart w:name="z381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при необходимости выполнять требования террористов, не противоречить им, не рисковать жизнью окружающих и своей собственной;</w:t>
      </w:r>
    </w:p>
    <w:bookmarkEnd w:id="372"/>
    <w:bookmarkStart w:name="z382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на совершение любых действий (сесть, встать, попить, сходить в туалет) спрашивать разрешение;</w:t>
      </w:r>
    </w:p>
    <w:bookmarkEnd w:id="373"/>
    <w:bookmarkStart w:name="z383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при ранении постараться не двигаться;</w:t>
      </w:r>
    </w:p>
    <w:bookmarkEnd w:id="374"/>
    <w:bookmarkStart w:name="z384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во время проведения спецслужбами операции по освобождению, лежать на полу лицом вниз, голову закрыть руками и не двигаться;</w:t>
      </w:r>
    </w:p>
    <w:bookmarkEnd w:id="375"/>
    <w:bookmarkStart w:name="z385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ни в коем случае не бежать навстречу сотрудникам спецслужб или от них;</w:t>
      </w:r>
    </w:p>
    <w:bookmarkEnd w:id="376"/>
    <w:bookmarkStart w:name="z386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запомнить как можно больше информации о террористах;</w:t>
      </w:r>
    </w:p>
    <w:bookmarkEnd w:id="377"/>
    <w:bookmarkStart w:name="z387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при условии отсутствия риска для жизни попытаться информировать любым доступным способом руководителя объекта судебной системы, подразделения МВД и КНБ об обстоятельствах захвата заложников и террористах (количество, вооружение, оснащение, возраст, клички, национальность).</w:t>
      </w:r>
    </w:p>
    <w:bookmarkEnd w:id="378"/>
    <w:bookmarkStart w:name="z388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Действия сотрудников охраны:</w:t>
      </w:r>
    </w:p>
    <w:bookmarkEnd w:id="379"/>
    <w:bookmarkStart w:name="z389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не вступать в переговоры с террористами по собственной инициативе;</w:t>
      </w:r>
    </w:p>
    <w:bookmarkEnd w:id="380"/>
    <w:bookmarkStart w:name="z390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при необходимости выполнять требования террористов, если это не связано с причинением ущерба жизни и здоровью людей, не противоречить преступникам, не рисковать жизнью окружающих и своей собственной;</w:t>
      </w:r>
    </w:p>
    <w:bookmarkEnd w:id="381"/>
    <w:bookmarkStart w:name="z391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быть внимательным, постараться запомнить приметы террористов, отличительные черты их лиц, одежду, имена, клички, возможные шрамы и татуировки, особенности речи и манеры поведения, тематику разговоров.</w:t>
      </w:r>
    </w:p>
    <w:bookmarkEnd w:id="382"/>
    <w:bookmarkStart w:name="z392" w:id="3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Алгоритм действий при стрельбе на объекте судебной системы и прилегающей к нему территории</w:t>
      </w:r>
    </w:p>
    <w:bookmarkEnd w:id="383"/>
    <w:bookmarkStart w:name="z393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Действия руководителя объекта судебной системы:</w:t>
      </w:r>
    </w:p>
    <w:bookmarkEnd w:id="384"/>
    <w:bookmarkStart w:name="z394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организовать максимально возможные условия для безопасности работников судебной системы и посетителей;</w:t>
      </w:r>
    </w:p>
    <w:bookmarkEnd w:id="385"/>
    <w:bookmarkStart w:name="z395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незамедлительно информировать правоохранительные и/или специальные государственные органы о перестрелке;</w:t>
      </w:r>
    </w:p>
    <w:bookmarkEnd w:id="386"/>
    <w:bookmarkStart w:name="z396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принять меры по защите жизни и здоровья, работников судебной системы и посетителей;</w:t>
      </w:r>
    </w:p>
    <w:bookmarkEnd w:id="387"/>
    <w:bookmarkStart w:name="z397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Действия работников судебной системы:</w:t>
      </w:r>
    </w:p>
    <w:bookmarkEnd w:id="388"/>
    <w:bookmarkStart w:name="z398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при стрельбе на улице запрещается стоять у окна, даже если оно закрыто занавеской;</w:t>
      </w:r>
    </w:p>
    <w:bookmarkEnd w:id="389"/>
    <w:bookmarkStart w:name="z399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не подниматься выше уровня подоконника;</w:t>
      </w:r>
    </w:p>
    <w:bookmarkEnd w:id="390"/>
    <w:bookmarkStart w:name="z400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при стрельбе на улице, ложиться на землю и отползти за укрытие (угол здания, клумба, остановка), если такого поблизости нет, закрыть голову руками и лежать смирно.</w:t>
      </w:r>
    </w:p>
    <w:bookmarkEnd w:id="391"/>
    <w:bookmarkStart w:name="z401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когда все утихнет, сможете подняться и добраться до места назначения.</w:t>
      </w:r>
    </w:p>
    <w:bookmarkEnd w:id="392"/>
    <w:bookmarkStart w:name="z402" w:id="3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Алгоритм действий при взрыве на объекте судебной системы и прилегающей к нему территории</w:t>
      </w:r>
    </w:p>
    <w:bookmarkEnd w:id="393"/>
    <w:bookmarkStart w:name="z403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Действия руководителя объекта судебной системы:</w:t>
      </w:r>
    </w:p>
    <w:bookmarkEnd w:id="394"/>
    <w:bookmarkStart w:name="z404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организовать максимально возможные условия для безопасности работников судебной системы и посетителей;</w:t>
      </w:r>
    </w:p>
    <w:bookmarkEnd w:id="395"/>
    <w:bookmarkStart w:name="z405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незамедлительно информировать правоохранительные и/или специальные государственные органы о взрыве здания;</w:t>
      </w:r>
    </w:p>
    <w:bookmarkEnd w:id="396"/>
    <w:bookmarkStart w:name="z406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организация действий работников судебной системы, на защиту их жизни.</w:t>
      </w:r>
    </w:p>
    <w:bookmarkEnd w:id="397"/>
    <w:bookmarkStart w:name="z407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Действия работников судебной системы:</w:t>
      </w:r>
    </w:p>
    <w:bookmarkEnd w:id="398"/>
    <w:bookmarkStart w:name="z408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лечь на пол, стараясь не оказаться вблизи стеклянных шкафов, витрин и окон;</w:t>
      </w:r>
    </w:p>
    <w:bookmarkEnd w:id="399"/>
    <w:bookmarkStart w:name="z409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укрыться под главными стенами, потому что гибель чаще всего несут перегородки, потолки, люстры;</w:t>
      </w:r>
    </w:p>
    <w:bookmarkEnd w:id="400"/>
    <w:bookmarkStart w:name="z410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не выходить на лестничные клетки, касаться включенных электроприборов;</w:t>
      </w:r>
    </w:p>
    <w:bookmarkEnd w:id="401"/>
    <w:bookmarkStart w:name="z411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оказавшись в темноте, не чиркать спичками, поскольку возможна утечка газа;</w:t>
      </w:r>
    </w:p>
    <w:bookmarkEnd w:id="402"/>
    <w:bookmarkStart w:name="z412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выходить из здания надо, прижавшись спиной к стене, особенно если придется спускаться по лестнице; </w:t>
      </w:r>
    </w:p>
    <w:bookmarkEnd w:id="403"/>
    <w:bookmarkStart w:name="z413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пригнуться, прикрыть голову руками, для исключения получения травм;</w:t>
      </w:r>
    </w:p>
    <w:bookmarkEnd w:id="404"/>
    <w:bookmarkStart w:name="z414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оказавшись на улице, отойти от здания, в целях безопасности следить за карнизами и стенами;</w:t>
      </w:r>
    </w:p>
    <w:bookmarkEnd w:id="405"/>
    <w:bookmarkStart w:name="z415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Ориентироваться надо быстро и осторожно, так как при обрушении здания поднимается густая туча пыли, вызывающая панику.</w:t>
      </w:r>
    </w:p>
    <w:bookmarkEnd w:id="40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антитеррористической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объектов, уязвимых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террористическом отношении,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находящихся в 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судебной системы</w:t>
            </w:r>
          </w:p>
        </w:tc>
      </w:tr>
    </w:tbl>
    <w:bookmarkStart w:name="z417" w:id="4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учета учебных мероприятий по антитеррористической подготовке</w:t>
      </w:r>
      <w:r>
        <w:br/>
      </w:r>
      <w:r>
        <w:rPr>
          <w:rFonts w:ascii="Times New Roman"/>
          <w:b/>
          <w:i w:val="false"/>
          <w:color w:val="000000"/>
        </w:rPr>
        <w:t>(титульный лист)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объекта)</w:t>
      </w:r>
    </w:p>
    <w:bookmarkEnd w:id="407"/>
    <w:p>
      <w:pPr>
        <w:spacing w:after="0"/>
        <w:ind w:left="0"/>
        <w:jc w:val="both"/>
      </w:pPr>
      <w:bookmarkStart w:name="z418" w:id="408"/>
      <w:r>
        <w:rPr>
          <w:rFonts w:ascii="Times New Roman"/>
          <w:b w:val="false"/>
          <w:i w:val="false"/>
          <w:color w:val="000000"/>
          <w:sz w:val="28"/>
        </w:rPr>
        <w:t>
      Журнал № ___ учета проведения учебных мероприятий</w:t>
      </w:r>
    </w:p>
    <w:bookmarkEnd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антитеррористической подготовке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начала ведения журнала "___" _____ 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окончания ведения журнала "___" _____ 20__ г. (внутренняя сторона)</w:t>
      </w:r>
    </w:p>
    <w:bookmarkStart w:name="z419" w:id="4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1. Инструктажи</w:t>
      </w:r>
    </w:p>
    <w:bookmarkEnd w:id="4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проведения инструктажа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(отчество при наличии) и должность инструктируемого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инструктажа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(отчество, если оно указано в документе, удостоверяющем личность) и должность лица, проводившего инструктаж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инструктируемого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лица, проводившего инструктаж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bookmarkStart w:name="z420" w:id="4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2. Занятия</w:t>
      </w:r>
    </w:p>
    <w:bookmarkEnd w:id="410"/>
    <w:bookmarkStart w:name="z421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Дата проведения занятия.</w:t>
      </w:r>
    </w:p>
    <w:bookmarkEnd w:id="411"/>
    <w:bookmarkStart w:name="z422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Тема занятия.</w:t>
      </w:r>
    </w:p>
    <w:bookmarkEnd w:id="412"/>
    <w:bookmarkStart w:name="z423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Учебные вопросы.</w:t>
      </w:r>
    </w:p>
    <w:bookmarkEnd w:id="413"/>
    <w:bookmarkStart w:name="z424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Количество присутствующих работников.</w:t>
      </w:r>
    </w:p>
    <w:bookmarkEnd w:id="414"/>
    <w:bookmarkStart w:name="z425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Подпись лица, проводившего занятия.</w:t>
      </w:r>
    </w:p>
    <w:bookmarkEnd w:id="4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