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a6b27" w14:textId="d8a6b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сроков начала и завершения 2024-2025 учебного года, а также сроков проведения итоговой аттестации обучающихся в организациях среднего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просвещения Республики Казахстан от 10 июля 2024 года № 174. Зарегистрирован в Министерстве юстиции Республики Казахстан 11 июля 2024 года № 34720.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"Об образовании" и Государственными общеобязательными стандартами начального, основного среднего и общего среднего образования,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просвещения Республики Казахстан от 3 августа 2022 года № 348 (зарегистрирован в Реестре государственной регистрации нормативных правовых актов под № 29031),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просвещения РК от 24.04.2025 </w:t>
      </w:r>
      <w:r>
        <w:rPr>
          <w:rFonts w:ascii="Times New Roman"/>
          <w:b w:val="false"/>
          <w:i w:val="false"/>
          <w:color w:val="000000"/>
          <w:sz w:val="28"/>
        </w:rPr>
        <w:t>№ 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следующие сроки начала и завершения 2024-2025 учебного года в организациях среднего образования независимо от форм собственности и ведомственной подчиненности: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сентября 2024 года – 25 мая 2025 года включительно: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продолжительность четвертей и каникул в течение учебного года в 1–11 (12) классах: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четверть – 8 учебных недель, осенние каникулы – 7 календарных дней (с 28 октября по 3 ноября 2024 года включительно);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четверть – 8 учебных недель, зимние каникулы – 10 календарных дней (с 30 декабря 2024 года по 8 января 2025 года включительно);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четверть – 10 учебных недель, весенние каникулы – 11 календарных дней (с 21 по 31 марта 2025 года включительно);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1 классах дополнительные каникулы – 7 календарных дней (с 10 по 16 февраля 2025 года включительно);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четверть – 8 учебных недель.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следующие сроки итоговой аттестации: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обучающихся 9 (10) классов итоговые выпускные экзамены – с 29 мая по 10 июня 2025 года;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обучающихся 11 (12) классов государственные выпускные экзамены – с 30 мая по 16 июня 2025 года.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приказа Министра просвещения РК от 24.04.2025 </w:t>
      </w:r>
      <w:r>
        <w:rPr>
          <w:rFonts w:ascii="Times New Roman"/>
          <w:b w:val="false"/>
          <w:i w:val="false"/>
          <w:color w:val="000000"/>
          <w:sz w:val="28"/>
        </w:rPr>
        <w:t>№ 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Утвердить следующие сроки проведения итоговой аттестации:</w:t>
      </w:r>
    </w:p>
    <w:bookmarkEnd w:id="12"/>
    <w:bookmarkStart w:name="z3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обучающихся 9 (10) классов:</w:t>
      </w:r>
    </w:p>
    <w:bookmarkEnd w:id="13"/>
    <w:bookmarkStart w:name="z3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письменный экзамен по математике (алгебре) – 29 мая 2025 года;</w:t>
      </w:r>
    </w:p>
    <w:bookmarkEnd w:id="14"/>
    <w:bookmarkStart w:name="z3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письменный экзамен по казахскому языку/русскому языку и родному языку для школ с уйгурским/таджикским/узбекским языком обучения (язык обучения) в форме эссе, для обучающихся школ с углубленным изучением предметов гуманитарного цикла – письменной работы (статья, рассказ, эссе) – 2 июня 2025 года;</w:t>
      </w:r>
    </w:p>
    <w:bookmarkEnd w:id="15"/>
    <w:bookmarkStart w:name="z3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письменный экзамен по предмету по выбору (физика, химия, биология, география, геометрия, история Казахстана, всемирная история, литература (по языку обучения), иностранный язык (английский/французский/немецкий), информатика) – 5 июня 2025 года;</w:t>
      </w:r>
    </w:p>
    <w:bookmarkEnd w:id="16"/>
    <w:bookmarkStart w:name="z4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письменный экзамен по казахскому языку и литературе в классах с русским/узбекским/уйгурским/таджикским языком обучения и письменный экзамен по русскому языку и литературе в классах с казахским языком обучения – 10 июня 2025 года;</w:t>
      </w:r>
    </w:p>
    <w:bookmarkEnd w:id="17"/>
    <w:bookmarkStart w:name="z4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обучающихся 11 (12) классов:</w:t>
      </w:r>
    </w:p>
    <w:bookmarkEnd w:id="18"/>
    <w:bookmarkStart w:name="z4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устный экзамен по истории Казахстана – 30 мая 2025 года;</w:t>
      </w:r>
    </w:p>
    <w:bookmarkEnd w:id="19"/>
    <w:bookmarkStart w:name="z4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письменный экзамен по алгебре и началам анализа – 4 июня 2025 года;</w:t>
      </w:r>
    </w:p>
    <w:bookmarkEnd w:id="20"/>
    <w:bookmarkStart w:name="z4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письменный экзамен по казахскому языку/русскому языку и родному языку для школ/классов с уйгурским/таджикским/узбекским языком обучения (язык обучения) – 9 июня 2025 года;</w:t>
      </w:r>
    </w:p>
    <w:bookmarkEnd w:id="21"/>
    <w:bookmarkStart w:name="z4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письменный экзамен по предмету по выбору (физика, химия, биология, география, геометрия, всемирная история, основы права, литература (по языку обучения), иностранный язык (английский/французский/немецкий), информатика) – 12 июня 2025 года;</w:t>
      </w:r>
    </w:p>
    <w:bookmarkEnd w:id="22"/>
    <w:bookmarkStart w:name="z4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письменный экзамен по казахскому языку и литературе в школах/классах с узбекским/уйгурским/таджикским/русским языком обучения и по русскому языку и литературе в школах/классах с казахским языком обучения – 16 июня 2025 года.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приказа Министра просвещения РК от 24.04.2025 </w:t>
      </w:r>
      <w:r>
        <w:rPr>
          <w:rFonts w:ascii="Times New Roman"/>
          <w:b w:val="false"/>
          <w:i w:val="false"/>
          <w:color w:val="000000"/>
          <w:sz w:val="28"/>
        </w:rPr>
        <w:t>№ 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Комитету среднего образования Министерства просвещения Республики Казахстан в установленном законодательством Республики Казахстан порядке обеспечить: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просвещения Республики Казахстан после его официального опубликования;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просвещения Республики Казахстан сведений об исполнении мероприятий, предусмотренных подпунктами 1) и 2) настоящего пункта.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приказа возложить на курирующего вице-министра просвещения Республики Казахстан.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Настоящий приказ вводится в действие по истечении десяти календарных дней после дня его первого официально опубликования.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просвещения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Оспан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