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3354" w14:textId="2e23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марта 2024 года № 141/НҚ. Зарегистрирован в Министерстве юстиции Республики Казахстан 15 марта 2024 года № 34153.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"Интернет-портал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электронно-вычислительной машины);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информационная система "Е-обращение";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информационная система "Единый электронный архив документов";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интегрированная информационная система управление персоналом "Е-қызмет".";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единая информационная система юридической помощи "Е-заң көмегі";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информационная система "Единая нотариальная информационная система";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информационная система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информационная система технического регулирования "Е-КТРМ".".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