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b8de4" w14:textId="2eb8d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норматива отчисления части чистого дохода коммунальных государственных предприятий Таскалинского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Таскалинского района Западно-Казахстанской области от 6 июня 2023 года № 93. Зарегистрирован в Департаменте юстиции Западно-Казахстанской области 8 июня 2023 года № 7206-07. Утратило силу постановлением акимата Таскалинского района Западно-Казахстанской области от 16 февраля 2026 года № 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Таскалинского района Западно-Казахстанской области от 16.02.2026 № 26 (вводится в действие по истечении десяти календарных дней после дня его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31 Закона Республики Казахстан "О местном государственном управлении и самоуправлении в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Закона Республики Казахстан "О государственном имуществе", акимат Таскалинского района ПОСТАНОВЛЯЕТ: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норматив отчисления части чистого дохода коммунальных государственных предприятий Таскалинского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Таскалинского района.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Таскалинского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Айтмагамбетов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Таскалинского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2023 года № 93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Норматив отчисления части чистого дохода коммунальных государственных предприятий Таскалинского района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Чистый доход до 3 000 000 тенге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 с суммы чистого дохода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Чистый доход от 3 000 001 тенге до 50 000 000 тенге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 тенге + 10 процентов с суммы, превышающей чистый доход в размере 3 000 000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Чистый доход от 50 000 001 тенге до 250 000 000 тенге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4 850 000 тенге + 15 процентов с суммы, превышающей чистый доход в размере 50 000 000 тенге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Чистый доход от 250 000 001 тенге до 500 000 000 тенге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34 850 000 тенге + 25 процентов с суммы, превышающей чистый доход в размере 250 000 000 тенге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Чистый доход от 500 000 001 тенге до 1 000 000 000 тенге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97 350 000 тенге + 30 процентов с суммы, превышающей чистый доход в размере 500 000 000 тенге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Чистый доход от 1 000 000 001 тенге и свыше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247 350 000 тенге + 50 процентов с суммы, превышающей чистый доход в размере 1 000 000 000 тенге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