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81f2" w14:textId="d068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4 декабря 2023 года № 15-63. Зарегистрировано Департаментом юстиции области Жетісу 5 декабря 2023 года № 103-19.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Коксуского района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Коксуского района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Коксуского района 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Коксуского района от 4 декабря 2023 года № 15-63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Коксуского района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Коксуского района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Коксуского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Коксуского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Коксуского районного маслихата области Жетісу от 30.04.2025 </w:t>
      </w:r>
      <w:r>
        <w:rPr>
          <w:rFonts w:ascii="Times New Roman"/>
          <w:b w:val="false"/>
          <w:i w:val="false"/>
          <w:color w:val="000000"/>
          <w:sz w:val="28"/>
        </w:rPr>
        <w:t>№ 40-157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–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–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–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или увечья за участие в обеспечении боевых действий –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–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показателей, 1 раз в год.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26 (двадцать шесть) месячных расчетных показателей, 1 раз в год;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–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– 15 (пятнадцать)месячных расчетных показателей, 1 раз в год;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решением Коксуского районного маслихата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56-224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решением Коксуского районного маслихата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56-224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Социальная помощь на оплату коммунальных услуг ветеранам Великой Отечественной войны без учета доходов размере 3 (трех) месячных расчетных показателей,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 решения Коксуского районного маслихата области Жетісу от 30.04.2025 </w:t>
      </w:r>
      <w:r>
        <w:rPr>
          <w:rFonts w:ascii="Times New Roman"/>
          <w:b w:val="false"/>
          <w:i w:val="false"/>
          <w:color w:val="000000"/>
          <w:sz w:val="28"/>
        </w:rPr>
        <w:t>№ 40-157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29.04.2026 </w:t>
      </w:r>
      <w:r>
        <w:rPr>
          <w:rFonts w:ascii="Times New Roman"/>
          <w:b w:val="false"/>
          <w:i w:val="false"/>
          <w:color w:val="000000"/>
          <w:sz w:val="28"/>
        </w:rPr>
        <w:t>№ 56-224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Социальная помощь на санаторно-курортное лечение 1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7.1. решения Коксуского районного маслихата области Жетісу от 30.04.2025 </w:t>
      </w:r>
      <w:r>
        <w:rPr>
          <w:rFonts w:ascii="Times New Roman"/>
          <w:b w:val="false"/>
          <w:i w:val="false"/>
          <w:color w:val="000000"/>
          <w:sz w:val="28"/>
        </w:rPr>
        <w:t>№ 40-157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 решения Коксуского районного маслихата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56-224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Start w:name="z1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36"/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7"/>
    <w:bookmarkStart w:name="z1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8"/>
    <w:bookmarkStart w:name="z1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0"/>
    <w:bookmarkStart w:name="z1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Коксуского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Коксуского района;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1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25 в соответствии с решением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26 в соответствии с решением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27 в соответствии с решением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28 в соответствии с решением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29 в соответствии с решением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30 в соответствии с решением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31 в соответствии с решением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32 в соответствии с решением Коксуского районного маслихата области Жетісу от 06.12.2024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 Коксуского района от 4 декабря 2023 года № 15-63</w:t>
            </w:r>
          </w:p>
        </w:tc>
      </w:tr>
    </w:tbl>
    <w:bookmarkStart w:name="z12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 Коксуского района</w:t>
      </w:r>
    </w:p>
    <w:bookmarkEnd w:id="53"/>
    <w:bookmarkStart w:name="z1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Коксуского района Алматинской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 от 5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121094).</w:t>
      </w:r>
    </w:p>
    <w:bookmarkEnd w:id="54"/>
    <w:bookmarkStart w:name="z1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Коксуского района Алматинской области "О внесении изменений в решение маслихата Коксуского района от 5 апреля 2018 года № 29-2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 от 27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126492).</w:t>
      </w:r>
    </w:p>
    <w:bookmarkEnd w:id="55"/>
    <w:bookmarkStart w:name="z1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Коксуского района Алматинской области "О внесении изменений и дополнения в решение маслихата Коксуского района от 5 апреля 2018 года № 29-2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 от 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60-10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141564).</w:t>
      </w:r>
    </w:p>
    <w:bookmarkEnd w:id="56"/>
    <w:bookmarkStart w:name="z1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Коксуского района Алматинской области "О внесении изменения в решение маслихата Коксуского района от 5 апреля 2018 года № 29-2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 от 24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161756).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