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9263" w14:textId="65c9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15 марта 2023 года № 106. Зарегистрировано Департаментом юстиции области Жетісу 16 марта 2023 года № 4-19.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Коксуского района области Жетісу от 17.02.2025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Коксуского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Коксуского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Коксуского района области Жетісу от 17.02.2025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Коксуского района" в установленном законодательством Республики Казахстан порядке обеспечить: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Коксуского района после его официального опубликования.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Коксуского района.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 Коксуского района от 15 марта 2023 года № 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Коксуского района области Жетісу от 17.02.2025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Коксуского района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Коксуского района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Коксуского района.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реконструкции, текущему или капитальному ремонту наружных стен, кровли многоквартирных жилых домов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Коксуского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району единого архитектурного облика.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"Отдел строительства, архитектуры и градостроительства Коксуского района"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района.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Коксуского района организует следующие мероприятия: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двух третей от общего числа собственников квартир, нежилых помещений.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решения, работы по ремонту наружных стен, кровли многоквартирного жилого дома, направленные на придание единого архитектурного облика не производятся.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(реконтсрукции, текущий или капитальный) осуществляется в соответствии с законодательством о государственных закупках.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утверждения сметной стоимости текущего ремонта или получения положительного заключения экспертизы проектно-сметной документации капитального ремонта наружных стен,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осуществляется Отделом с привлечением лиц, осуществляющих технический надзор.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Коксуского района осуществляется из средств местного бюджета.</w:t>
      </w:r>
    </w:p>
    <w:bookmarkEnd w:id="29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