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2432" w14:textId="4c92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Бескарагайском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14 ноября 2023 года № 9/15-VIII. Зарегистрировано Департаментом юстиции области Абай 22 ноября 2023 года № 158-18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в Бескарагайском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Бескарагайского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координации занятости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_____________А.О. Султанова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9/15-VIII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категорий, нуждающихся граждан в Бескарагайском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16.04.2025 </w:t>
      </w:r>
      <w:r>
        <w:rPr>
          <w:rFonts w:ascii="Times New Roman"/>
          <w:b w:val="false"/>
          <w:i w:val="false"/>
          <w:color w:val="ff0000"/>
          <w:sz w:val="28"/>
        </w:rPr>
        <w:t>№ 27/8-VIII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используемые в настоящих Правилах: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в целях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выдачи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по решению акима Бескарагайского района области Абай для рассмотрения заявления лица (семьи), претендующего на получение социальной помощи отдельным категориям нуждающихся граждан;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оказываемая местным исполнительным органом в денежной или натуральной форме отдельным категориям нуждающихся граждан (далее - получатели), а также в праздничные и памятные даты;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— государственное учреждение "Отдел занятости и социальных программ Бескарагайского района области Абай";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осуществление соответствующих видов банковских операций, территориальные подразделения акционерного общества "Казпочта";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прожиточный минимум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минимальный денежный доход на человека, равный по величине стоимости минимальной потребительской корзины;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— доля совокупного дохода семьи, приходящаяся на каждого члена семьи в месяц;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праздники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национальные и государственные праздники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памятные даты) – профессиональные и иные праздники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электронного документооборота -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электронной форме, сформированных на основе информации объектов информатизации;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"электронного правительства" (далее – портал) – объект информатизации, представляющий собой "единое окно" доступа ко всей консолидированной государственной информации, включая нормативную правовую базу, государственные и иные услуги, оказываемые в электронном виде;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 помощью электронной цифровой подписи и подтверждающий подлинность электронного документа, его принадлежность и неизменность его содержания.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предоставляются в порядке, установленном настоящими Правилами.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31 мая – День памяти жертв политических репрессий и голода;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Второе воскресенье октября – День защиты прав лиц с инвалидностью;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16 декабря – День Независимости. Кратность оказания социальной помощи один раз в год по одному из оснований.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размера социальной помощи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День вывода ограниченного контингента советских войск из Демократической Республики Афганистан – 15 февраля (по одному из оснований):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(далее-Союза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- 50 (пятьдесят) месячных расчетных показателей;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 - 50 (пятьдесят) месячных расчетных показателей;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50 (пятьдесят) месячных расчетных показателей;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 – 50 (пятьдесят) месячных расчетных показателей;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50 (пятьдесят) месячных расчетных показателей;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50 (пятьдесят) месячных расчетных показателей;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- 50 (пятьдесят) месячных расчетных показателей;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20 (двадцать) месячных расчетных показателей.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 (по одному из оснований):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 награжденным орденами "Материнская слава" I и II степени - 5 (пять) месячных расчетных показателей;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- 5 (пять) месячных расчетных показателей.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 (по одному из оснований):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– 5 000 000 (пять миллионов)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- 50 (пятьдесят) месячных расчетных показателей;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- 50 (пятьдесят) месячных расчетных показателей;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- 50 (пятьдесят) месячных расчетных показателей;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- 50 (пятьдесят) месячных расчетных показателей;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 - 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- 50 (пятьдесят) месячных расчетных показателей;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работавшие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- 50 (пятьдесят) месячных расчетных показателей;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- 50 (пятьдесят) месячных расчетных показателей;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- 50 (пятьдесят) месячных расчетных показателей;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- 50 (пятьдесят) месячных расчетных показателей;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- 50 (пятьдесят) месячных расчетных показателей;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50 (пятьдесят) месячных расчетных показателей;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30 (тридцать) месячных расчетных показателей;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- 50 (пятьдесят) месячных расчетных показателей;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катастроф, и аварий на объектах гражданского или военного назначения – 20 (двадцать) месячных расчетных показателей;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- 50 (пятьдесят) месячных расчетных показателей;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- 30 (тридцать) месячных расчетных показателей.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День памяти жертв политических репрессий и голода – 31 мая (по одному из оснований):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7 (семь) месячных расчетных показателей;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7 (семь) месячных расчетных показателей;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7 (семь) месячных расчетных показателей;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Союза ССР и его судебных коллегий, коллегии Объединенного государственного политического управления Союза ССР, особого совещания при Народном Комиссариате Внутренних дел – Министерства государственной безопасности – Министерства внутренних дел Союза ССР, Комиссии Прокуратуры Союза ССР и Народного комиссариата внутренних дел Союза ССР по следственным делам и других органов – 7 (семь) месячных расчетных показателей;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7 (семь) месячных расчетных показателей;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 поселении, а также детям жертв политических репрессий, не достигшие восемнадцатилетнего возраста на момент репрессии и в результате ее применения, оставшиеся без попечения родителей или одного из них – 7 (семь) месячных расчетных показателей.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Второе воскресенье октября – День защиты прав лиц с инвалидностью: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1, 2 группы и детям с инвалидностью до восемнадцати лет (одному из родителей или иным законным представителям детей с инвалидностью) – 5 (пять) месячных расчетных показателей; 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– 16 декабря: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55 (пятьдесят пять) месячных расчетных показателей;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единовременно или периодически (ежемесячно):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 в размере, установленном в акте о пожаре или стихийном бедствии, но не более 100 (сто) месячных расчетных показателей единовременно без учета среднедушевого дохода;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со среднедушевым доходом за квартал, предшествующим кварталу обращению, не превышающим порога однократной величины прожиточного минимума находящиеся в трудной жизненой ситуации предоставляется единовременно один раз в год;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социально-значимые заболевания –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 один раз в год в размере 15 (пятнадцать) месячных расчетных показателей;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лицам, больным туберкулезом на амбулаторном этапе лечения предоставляется ежемесячно в размере 7 (семь) месячных расчетных показателей без учета среднедушевого дохода;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 – единовременно один раз в год без учета среднедушевого дохода;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 – единовременно один раз в год без учета среднедушевого дохода;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 – единовременно один раз в год без учета среднедушевого дохода;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Предельный размер социальной помощи составляет 100 (сто) месячных расчетных показателей. Для ветеранов Великой Отечественной войны,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ветеранах", предельный размер социальной помощи составляет 5000000 (пять миллионов) тенге.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государственным учреждением "Отдел занятости и социальных программ Бескарагайского района области Абай".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или иные организации либо в электронном виде из информационных систем уполномоченного государственного органа.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отдельным категориям нуждающихся граждан заявитель от своего имени или от имени своей семьи (либо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в письменной форме в уполномоченный орган по оказанию социальной помощи или акиму поселка, села, сельского округа либо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Типовым правилам, либо в электронном виде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письменной форме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"электронного правительства"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(отсутствия) сведений в ИС заявитель прилагает к заявлению следующие документы: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или электронный документ из сервиса электронного документооборота (для идентификации личности);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следующих документов, подтверждающих факт наличия оснований для отнесения к категории нуждающихся: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причинения ущерба гражданину (семье) или его имуществу в результате стихийного бедствия;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причинения ущерба гражданину (семье) или его имуществу в результате пожара;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невозможности самостоятельного обслуживания в связи с преклонным возрастом;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постановку на учет в службе пробации.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оригиналах и копиях для сверки. После проверки оригиналы документов возвращаются заявителю.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заявителем неполного пакета документов и (или) документов с истекшим сроком действия заявителю выдается расписка об отказе в приеме заявления на назначение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в электронном виде через портал заявитель самостоятельно делает запрос в ИС государственных органов и (или) организаций для получения необходимой информации.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заявитель удостоверяет своей ЭЦП электронное заявление и сведения, полученные из ИС государственных органов и (или) организаций.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оказанию социальной помощи регистрирует поступившие заявления, в том числе в электронной форме, в день поступления в течение рабочего дня, а в случае поступления вне рабочего времени - в первый рабочий день после дня поступления заявления.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об оказании социальной помощи отдельным категориям нуждающихся граждан по основаниям, указанным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или аким сельского, поселкового округа в течение 1 (одного) рабочего дня направляет документы заявителя в участковую комиссию для проверки материального положения лица (семьи).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(семьи), оказавшиеся в трудной жизненной ситуации вследствие пожара, должны подать заявление в течение 3 (трех) месяцев со дня наступления события.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(семьи), оказавшиеся в трудной жизненной ситуации вследствие стихийного бедствия, должны подать заявление в течение 6 (шести) месяцев со дня наступления события.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Участковая комиссия в течение 2 (двух) рабочих дней со дня поступления документов проводит обследование заявителя, по результатам которого составляет акт о материальном положении лица (семьи), готовит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по оказанию социальной помощи или акиму поселка, села, сельского округа.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(двух)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недостаточности документов для оказания социальной помощи уполномоченный орган по оказанию социальной помощи запрашивает у соответствующих органов информацию, необходимую для рассмотрения документов, представленных для оказания социальной помощи.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невозможности представления заявителем необходимых документов вследствие их порчи или утраты уполномоченный орган по оказанию социальной помощи принимает решение об оказании социальной помощи на основании данных других уполномоченных органов и организаций, располагающих соответствующей информацией.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оказанию социальной помощи в течение 1 (одного)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Специальная комиссия в течение 2 (двух) рабочих дней со дня поступления документов выдает заключение о нуждаемости в социальной помощи, а в случае положительного заключения указывает размер социальной помощи.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оказанию социальной помощи в течение 8 (восьми) рабочих дней со дня регистрации документов заявителя на оказание социальной помощи принимает решение о предоставлении или об отказе в предоставлении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или об отказе в оказании социальной помощи в течение 20 (двадцати) рабочих дней со дня получения документов от заявителя или акима поселка, села, сельского округа.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оснований для отказа в предоставлении социальной помощи уполномоченный орган по оказанию социальной помощи уведомляет заявителя о принятом предварительном решении об отказе, а также о проведении слушания для предоставления возможности высказать свою позицию по предварительному решению, не позднее, чем за 3 (три) рабочих дня до принятия решения.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слушания устанавливаются уполномоченным органом по оказанию социальной помощи, которое осуществляется: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приглашение заявителя на слушание посредством видеоконференции или иных средств связи;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информационных систем;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средства коммуникации, позволяющие заявителю изложить свою позицию.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подать или выразить возражение на предварительное решение по административному делу не позднее 2 (двух) рабочих дней со дня его получения.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возражений уполномоченный орган по оказанию социальной помощи, должностное лицо ведет протокол судебного заседания.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предоставить заявителю возможность ознакомиться с протоколом судебного заседания.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имеет право представить свои замечания по протоколу судебного заседания в течение 3 (трех) рабочих дней со дня его ознакомления.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 предоставлении (отказе в предоставлении)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по оказанию социальной помощи направляет заявителю уведомление о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заявлении на получение социальной помощи указан номер мобильного телефона, зарегистрированный в базе данных мобильных граждан, уведомление об оказании социальной помощи (отказе в ее оказании) направляется автоматически путем направления sms-уведомления на мобильный телефон заявителя.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направления sms-уведомления на мобильный телефон заявителя уполномоченный орган по оказанию социальной помощи или Государственная корпорация распечатывает уведомление об оказании социальной помощи (отказе в ее оказании) и выдает его заявителю лично.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через портал уведомление о предоставлении социальной помощи (отказе в ее предоставлении) автоматически направляется в личный кабинет заявителя через портал в течение 1 (одного) рабочего дня со дня принятия решения.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Отказ в предоставлении социальной помощи осуществляется в случаях: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недостоверных сведений, представленных заявителями;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отказ, уклонение заявителя от проведения проверки материального положения лица (семьи);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превышение среднедушевого дохода лица (семьи) над пороговым значением для оказания социальной помощи, установленным местными представительными органами.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от уполномоченного государственного органа сведений, подтверждающих факты назначения, выплаты и подачи заявления о назначении социальной помощи по данному основанию.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расходов на оказание социальной помощи осуществляется в пределах средств, предусмотренных в бюджете Бескарагайского района на текущий финансовый год.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перечисляет суммы социальной помощи в Государственную корпорацию.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Социальная помощь предоставляется в наличной форме через банки второго уровня или организации, имеющие лицензию на осуществление соответствующих видов банковских операций, путем перечисления на счета получателей.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смерть получателя;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 получателя на постоянное место жительства за пределы Бескарагайского района;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получателя на проживание в государственные медико-социальные учреждения;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недостоверности сведений, представленных заявителем;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сведений об утрате оснований для оказания социальной помощи.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1)–3) настоящего пункта, прекращается с месяца, следующего за месяцем наступления указанных обстоятельств.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со дня наступления указанных обстоятельств.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добровольному возврату, незаконно полученные суммы подлежат добровольному или судебному возврату.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Контроль и учет оказания социальной помощи осуществляет государственное учреждение "Отдел занятости и социальных программ Бескарагайского района области Абай" с использованием базы данных автоматизированной информационной системы "Е-Собес".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социальной помощи к памятным датам и праздничным дням уполномоченный орган по оказанию социальной помощи инициирует запрос в информационные системы уполномоченного государственного органа для получения данных о гражданах, являющихся (действующих) получателями пенсий и пособий.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получателях пенсий и социальных выплат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ИС уполномоченного государственного органа.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Государственная корпорация на основании решения об оказании социальной помощи, принятого уполномоченным органом по оказанию социальной помощи, формирует потребность в бюджетных средствах на выплату социальной помощи: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единовременных выплат – ежедневно;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ежемесячных платежей - до 29-го числа месяца, предшествующего месяцу уплаты.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в уполномоченный орган по оказанию социальной помощи заявление о размере потребности в выплате социальной помощи.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2 (двух) рабочих дней со дня получения заявления о размере потребности в выплате социальной помощи перечисляет Государственной корпорации денежные средства в пределах сумм, предусмотренных в заявлении о размере потребности в выплате социальной помощи.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на получение сумм, необходимых для выплаты социальной помощи, поступившим 27-го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2 (двух) рабочих дней со дня получения переводов формирует платежные поручения в соответствии с графиком платежей и производит выплаты на банковские счета получателей.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вносит соответствующие изменения в ИС в течение 3 (трех) рабочих дней, следующих за днем ​​получения информации от уполномоченной организации по выплате социальной помощи.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перечисляет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9/15-VIII</w:t>
            </w:r>
          </w:p>
        </w:tc>
      </w:tr>
    </w:tbl>
    <w:bookmarkStart w:name="z18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Бескарагайского районного маслихата признанных утратившими силу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Бескарагайском районе" от 16 апреля 2020 года № 51/2-VІ (зарегистрировано в Реестре государственной регистрации нормативных правовых актов под № 6961);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внесении изменений в решение Бескарагайского районного маслихата от 16 апреля 2020 года № 51/2-VІ "Об утверждении Правил оказания социальной помощи, установления размеров и определения перечня отдельных категорий нуждающихся граждан в Бескарагайском районе" от 21 октября 2020 года № 57/8-VІ (зарегистрировано в Реестре государственной регистрации нормативных правовых актов под № 7748);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внесении изменений и дополнений в решение Бескарагайского районного маслихата от 16 апреля 2020 года № 51/2-VІ "Об утверждении Правил оказания социальной помощи, установления размеров и определения перечня отдельных категорий нуждающихся граждан в Бескарагайском районе" от 21 апреля 2021 года № 4/2-VІІ (зарегистрировано в Реестре государственной регистрации нормативных правовых актов под № 8715);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внесении изменения в решение Бескарагайского районного маслихата от 16 апреля 2020 года № 51/2–VI "Об утверждении Правил оказания социальной помощи, установления размеров и определения перечня отдельных категорий нуждающихся граждан в Бескарагайском районе" от 25 февраля 2022 года № 16/2-VІІ (зарегистрировано в Реестре государственной регистрации нормативных правовых актов под № 27060);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внесении изменения в решение Бескарагайского районного маслихата от 16 апреля 2020 года № 51/2–VI "Об утверждении Правил оказания социальной помощи, установления размеров и определения перечня отдельных категорий нуждающихся граждан в Бескарагайском районе" от 5 октября 2022 года № 24/7-VІІ (зарегистрировано в Реестре государственной регистрации нормативных правовых актов под № 30111).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