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8727" w14:textId="7e98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11 декабря 2019 года № 58/505-6с "Об определении Размера и порядка оказания жилищной помощи в городе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июня 2023 года № 4/37-VIII. Зарегистрировано в Департаменте юстиции города Шымкент 23 июня 2023 года № 183-17. Утратило силу решением маслихата города Шымкент от 19 марта 2024 года № 14/124-VIII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19.03.2024 № 14/124-VIII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Шымкент "Об определении Размера и порядка оказания жилищной помощи в городе Шымкент" от 11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58/505-6с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городе Шымкент";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постановлением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512, маслихат города Шымкент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58/505-6с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Шымкент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городе Шымкент,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"Управление занятости и социальной защиты города Шымкент" (далее – уполномоченный орган).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семьи (гражданина), претендующей на получение жилищной помощи, исчисляется уполномоченным органом, осуществляющим назначение жилищной помощи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 в размере пяти процентов.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назначении жилищной помощи за норму площади жилья, обеспечиваемую компенсационными мерами, принимается норма из расчета восемнадцать квадратных метров полезной площади на каждого члена семьи, для граждан, проживающих в однокомнатных квартирах - общая площадь жилища, для одиноко проживающих граждан, проживающих в многокомнатных квартирах (домах) - 30 квадратных метров.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Малообеспеченная семья (гражданин) (либо его представитель по нотариально заверенной доверенности) вправе обратиться в Государственную корпорацию "Правительство для граждан" (далее – Государственная корпорация) или на веб-портал "электронного правительства" www.egov.kz (далее – портал) за назначением жилищной помощи один раз в квартал.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портал составляет восемь рабочих дней.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портала с предоставлением документов, указанных в пункте 4 Правил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документов,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4-5</w:t>
      </w:r>
      <w:r>
        <w:rPr>
          <w:rFonts w:ascii="Times New Roman"/>
          <w:b w:val="false"/>
          <w:i w:val="false"/>
          <w:color w:val="000000"/>
          <w:sz w:val="28"/>
        </w:rPr>
        <w:t> Правил.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корпорация принимает заявление посредством информационной системы и направляет его в уполномоченный орган.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Назначение жилищной помощи осуществляется в пределах средств, предусмотренных на эти цели в бюджете города на соответствующий финансовый год.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