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3b69" w14:textId="a7a3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4 октября 2023 года № 11-38. Зарегистрировано Департаментом юстиции Алматинской области 10 октября 2023 года № 6038-05.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Илийского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Илийский районный маслихат от 4 октября 2023 года № 11-38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18.06.2024 </w:t>
      </w:r>
      <w:r>
        <w:rPr>
          <w:rFonts w:ascii="Times New Roman"/>
          <w:b w:val="false"/>
          <w:i w:val="false"/>
          <w:color w:val="ff0000"/>
          <w:sz w:val="28"/>
        </w:rPr>
        <w:t>№ 27-94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Илийского района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Илийского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(четыресто пятьдесят) месячных расчетных показателей и ежемесячно – 3 (три) месячных расчетных показателей;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полигона – 29 августа: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имуществу вследствие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без учета среднедушевого дохода в размере – 15 (пятнадцать) месячных расчетных показателей: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без учета среднедушевого дохода в размере – 15 (пятнадцать) месячных расчетных показателей;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лица (семьи)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указанных в пунктах 14 и 15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Илийского района;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 всех изменениях местожительства (в том числе выезд за пределы Республики Казахстан), анкетных данных, банковских реквизитов заявитель обязуется сообщить в уполномоченный орган по оказанию социальной помощи в течении 10 (десять) рабочих дней.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24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26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27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28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31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32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33 в соответствии с решением Илийского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36-118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Илийского района от "__" ____2023 года №_____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Илийского районного маслихата: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6 декабря 2018 года № 35-165 "О внесении изменений в решение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4947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13 марта 2020 года № 53-233 "О внесении изменений и дополнения в решение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5438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Илисйкого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района"" (зарегистрировано в Реестре государственной регистрации нормативных правовых актов за № 25625).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20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7-24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района"" (зарегистрировано в Реестре государственной регистрации нормативных правовых актов за № 6023-05).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