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66a9" w14:textId="896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28 мая 2021 года № 7С 4/9 "Об определении размера и порядка оказания жилищной помощи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августа 2023 года № 8С 7/13. Зарегистрировано Департаментом юстиции Акмолинской области 24 августа 2023 года № 8610-03. Утратило силу решением Атбасарского районного маслихата Акмолинской области от 21 октября 2024 года № 8С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21.10.2024 </w:t>
      </w:r>
      <w:r>
        <w:rPr>
          <w:rFonts w:ascii="Times New Roman"/>
          <w:b w:val="false"/>
          <w:i w:val="false"/>
          <w:color w:val="ff0000"/>
          <w:sz w:val="28"/>
        </w:rPr>
        <w:t>№ 8С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размера и порядка оказания жилищной помощи в Атбасарском районе" от 28 мая 2021 года № 7С 4/9 (зарегистрировано в Реестре государственной регистрации нормативных правовых актов под № 22934)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