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6ade" w14:textId="276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2023 года № 187. Зарегистрирован в Министерстве юстиции Республики Казахстан 29 декабря 2023 года № 33870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форму уведомления о начале или прекращении деятельности в сфере дошкольного воспитания и обучения согласно приложению 3-18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национального экономики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в сфере дошкольного воспитания и обучения</w:t>
      </w:r>
    </w:p>
    <w:bookmarkEnd w:id="8"/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 начале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 юридического адреса физического лица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уведомлении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 лица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_______________________________________________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_______________________________________________________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Факс____________________________________________________________</w:t>
      </w:r>
    </w:p>
    <w:bookmarkEnd w:id="14"/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7. Адрес(а) осуществления деятельности 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сведения 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информация, в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прилагаются: 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документов и количество листов)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 начато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и дата)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11. Осуществление деятельности или определенных действий будет прекращено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и дата)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12. Заключение санитарно-эпидемиологического контроля выдано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№ _______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заключения,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№, дата получения)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13. Утвержденный Паспорт по антитеррористической защищенности объекта,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согласованный с территориальным органом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отдельными действиями;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обеспечивает 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Республики Казахстан, обязательных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начала осуществления деятельности или действия и в последующем.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11. Заявитель 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 20__ года "___" час "___" минут.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12. В случае подачи уведомления лицом по доверенности: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"__" час "___"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Астана, Алматы и Шымкент, районам и городам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Министерства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автомобильного транспорта и транспортного контроля Министерства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туристской агентской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гида, экскурсовода, инструктора туризма, осуществляющих деятельность в Республике Казахстан в качестве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иной деятельности субъектом естественной монополии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аэросъемочных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учебных организаций по подготовке водителей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метеорологическому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по искусственному разведению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