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32a6e30" w14:textId="32a6e30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 внесении изменений и дополнений в некоторые нормативные правовые акты Республики Казахстан по вопросам представления отчетности участниками финансового рынка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Постановление Правления Национального Банка Республики Казахстан от 26 сентября 2023 года № 67. Зарегистрировано в Министерстве юстиции Республики Казахстан 5 октября 2023 года № 33507.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>Примечание ИЗПИ!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      Порядок введения в действие см. </w:t>
      </w:r>
      <w:r>
        <w:rPr>
          <w:rFonts w:ascii="Times New Roman"/>
          <w:b w:val="false"/>
          <w:i w:val="false"/>
          <w:color w:val="ff0000"/>
          <w:sz w:val="28"/>
        </w:rPr>
        <w:t>п. 4</w:t>
      </w:r>
      <w:r>
        <w:rPr>
          <w:rFonts w:ascii="Times New Roman"/>
          <w:b w:val="false"/>
          <w:i w:val="false"/>
          <w:color w:val="ff0000"/>
          <w:sz w:val="28"/>
        </w:rPr>
        <w:t>.</w:t>
      </w:r>
    </w:p>
    <w:bookmarkStart w:name="z5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Правление Национального Банка Республики Казахстан ПОСТАНОВЛЯЕТ:</w:t>
      </w:r>
    </w:p>
    <w:bookmarkEnd w:id="0"/>
    <w:bookmarkStart w:name="z6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Утвердить </w:t>
      </w:r>
      <w:r>
        <w:rPr>
          <w:rFonts w:ascii="Times New Roman"/>
          <w:b w:val="false"/>
          <w:i w:val="false"/>
          <w:color w:val="000000"/>
          <w:sz w:val="28"/>
        </w:rPr>
        <w:t>Перечень</w:t>
      </w:r>
      <w:r>
        <w:rPr>
          <w:rFonts w:ascii="Times New Roman"/>
          <w:b w:val="false"/>
          <w:i w:val="false"/>
          <w:color w:val="000000"/>
          <w:sz w:val="28"/>
        </w:rPr>
        <w:t xml:space="preserve"> некоторых постановлений Правления Национального Банка Республики Казахстан, в которые вносятся изменения и дополнения по вопросам представления отчетности участниками финансового рынка (далее – Перечень), согласно приложению к настоящему постановлению.</w:t>
      </w:r>
    </w:p>
    <w:bookmarkEnd w:id="1"/>
    <w:bookmarkStart w:name="z7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Департаменту статистики финансового рынка (Буранбаева А.М.) в установленном законодательством Республики Казахстан порядке обеспечить:</w:t>
      </w:r>
    </w:p>
    <w:bookmarkEnd w:id="2"/>
    <w:bookmarkStart w:name="z8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совместно с Юридическим департаментом (Косбаев Н.К.) государственную регистрацию настоящего постановления в Министерстве юстиции Республики Казахстан;</w:t>
      </w:r>
    </w:p>
    <w:bookmarkEnd w:id="3"/>
    <w:bookmarkStart w:name="z9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размещение настоящего постановления на официальном интернет-ресурсе Национального Банка Республики Казахстан после его официального опубликования;</w:t>
      </w:r>
    </w:p>
    <w:bookmarkEnd w:id="4"/>
    <w:bookmarkStart w:name="z10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 течение десяти рабочих дней после государственной регистрации настоящего постановления представление в Юридический департамент сведений об исполнении мероприятия, предусмотренного подпунктом 2) настоящего пункта.</w:t>
      </w:r>
    </w:p>
    <w:bookmarkEnd w:id="5"/>
    <w:bookmarkStart w:name="z11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Контроль за исполнением настоящего постановления возложить на заместителя Председателя Национального Банка Республики Казахстан Баймагамбетова А.М.</w:t>
      </w:r>
    </w:p>
    <w:bookmarkEnd w:id="6"/>
    <w:bookmarkStart w:name="z12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Настоящее постановление вводится в действие по истечении десяти календарных дней после дня его первого официального опубликования, за исключением абзацев двадцать, сорок пять, сорок шесть, сорок семь и шестьдесят шесть пункта 3 Перечня, которые вводятся в действие с 1 декабря 2023 года.</w:t>
      </w:r>
    </w:p>
    <w:bookmarkEnd w:id="7"/>
    <w:bookmarkStart w:name="z13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Установить, что абзацы девятнадцать, сорок четыре и шестьдесят пять пункта 3 Перечня, действует до 1 декабря 2023 года.</w:t>
      </w:r>
    </w:p>
    <w:bookmarkEnd w:id="8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Председатель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Национального Банка Казахстана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Т. Сулейменов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both"/>
      </w:pPr>
      <w:bookmarkStart w:name="z15" w:id="9"/>
      <w:r>
        <w:rPr>
          <w:rFonts w:ascii="Times New Roman"/>
          <w:b w:val="false"/>
          <w:i w:val="false"/>
          <w:color w:val="000000"/>
          <w:sz w:val="28"/>
        </w:rPr>
        <w:t>
      "СОГЛАСОВАНО"</w:t>
      </w:r>
    </w:p>
    <w:bookmarkEnd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Бюро национальной статистики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Агентства по стратегическому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планированию и реформам</w:t>
      </w:r>
    </w:p>
    <w:bookmarkStart w:name="z16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Республики Казахстан</w:t>
      </w:r>
    </w:p>
    <w:bookmarkEnd w:id="10"/>
    <w:p>
      <w:pPr>
        <w:spacing w:after="0"/>
        <w:ind w:left="0"/>
        <w:jc w:val="both"/>
      </w:pPr>
      <w:bookmarkStart w:name="z17" w:id="11"/>
      <w:r>
        <w:rPr>
          <w:rFonts w:ascii="Times New Roman"/>
          <w:b w:val="false"/>
          <w:i w:val="false"/>
          <w:color w:val="000000"/>
          <w:sz w:val="28"/>
        </w:rPr>
        <w:t>
      "СОГЛАСОВАНО"</w:t>
      </w:r>
    </w:p>
    <w:bookmarkEnd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Агентство Республики Казахстан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по регулированию и развитию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финансового рынка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постановлению Правления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Национального Банка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26 сентября 2023 года № 67</w:t>
            </w:r>
          </w:p>
        </w:tc>
      </w:tr>
    </w:tbl>
    <w:bookmarkStart w:name="z19" w:id="1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Перечень некоторых постановлений Правления Национального Банка Республики Казахстан, в которые вносятся изменения и дополнения по вопросам представления отчетности участниками финансового рынка</w:t>
      </w:r>
    </w:p>
    <w:bookmarkEnd w:id="12"/>
    <w:p>
      <w:pPr>
        <w:spacing w:after="0"/>
        <w:ind w:left="0"/>
        <w:jc w:val="both"/>
      </w:pPr>
      <w:bookmarkStart w:name="z20" w:id="13"/>
      <w:r>
        <w:rPr>
          <w:rFonts w:ascii="Times New Roman"/>
          <w:b w:val="false"/>
          <w:i w:val="false"/>
          <w:color w:val="ff0000"/>
          <w:sz w:val="28"/>
        </w:rPr>
        <w:t xml:space="preserve">
      1. Утратил силу постановлением Правления Национального Банка РК от 24.12.2025 </w:t>
      </w:r>
      <w:r>
        <w:rPr>
          <w:rFonts w:ascii="Times New Roman"/>
          <w:b w:val="false"/>
          <w:i w:val="false"/>
          <w:color w:val="ff0000"/>
          <w:sz w:val="28"/>
        </w:rPr>
        <w:t>№ 101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bookmarkEnd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 xml:space="preserve">2. Утратил силу постановлением Правления Национального Банка РК от 24.12.2025 </w:t>
      </w:r>
      <w:r>
        <w:rPr>
          <w:rFonts w:ascii="Times New Roman"/>
          <w:b w:val="false"/>
          <w:i w:val="false"/>
          <w:color w:val="000000"/>
          <w:sz w:val="28"/>
        </w:rPr>
        <w:t>№ 100</w:t>
      </w:r>
      <w:r>
        <w:rPr>
          <w:rFonts w:ascii="Times New Roman"/>
          <w:b w:val="false"/>
          <w:i w:val="false"/>
          <w:color w:val="00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 xml:space="preserve">3. Утратил силу постановлением Правления Национального Банка РК от 02.12.2025 </w:t>
      </w:r>
      <w:r>
        <w:rPr>
          <w:rFonts w:ascii="Times New Roman"/>
          <w:b w:val="false"/>
          <w:i w:val="false"/>
          <w:color w:val="000000"/>
          <w:sz w:val="28"/>
        </w:rPr>
        <w:t>№ 88</w:t>
      </w:r>
      <w:r>
        <w:rPr>
          <w:rFonts w:ascii="Times New Roman"/>
          <w:b w:val="false"/>
          <w:i w:val="false"/>
          <w:color w:val="00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 xml:space="preserve">4. Утратил силу постановлением Правления Национального Банка РК от 02.12.2025 </w:t>
      </w:r>
      <w:r>
        <w:rPr>
          <w:rFonts w:ascii="Times New Roman"/>
          <w:b w:val="false"/>
          <w:i w:val="false"/>
          <w:color w:val="000000"/>
          <w:sz w:val="28"/>
        </w:rPr>
        <w:t>№ 88</w:t>
      </w:r>
      <w:r>
        <w:rPr>
          <w:rFonts w:ascii="Times New Roman"/>
          <w:b w:val="false"/>
          <w:i w:val="false"/>
          <w:color w:val="00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5. Утратил силу постановлением Правления Национального Банка РК от 24.12.2025 </w:t>
      </w:r>
      <w:r>
        <w:rPr>
          <w:rFonts w:ascii="Times New Roman"/>
          <w:b w:val="false"/>
          <w:i w:val="false"/>
          <w:color w:val="000000"/>
          <w:sz w:val="28"/>
        </w:rPr>
        <w:t>№ 100</w:t>
      </w:r>
      <w:r>
        <w:rPr>
          <w:rFonts w:ascii="Times New Roman"/>
          <w:b w:val="false"/>
          <w:i w:val="false"/>
          <w:color w:val="00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 к Перечню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Утратило силу постановлением Правления Национального Банка РК от 24.12.2025 </w:t>
      </w:r>
      <w:r>
        <w:rPr>
          <w:rFonts w:ascii="Times New Roman"/>
          <w:b w:val="false"/>
          <w:i w:val="false"/>
          <w:color w:val="ff0000"/>
          <w:sz w:val="28"/>
        </w:rPr>
        <w:t>№ 101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 к Перечню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Утратило силу постановлением Правления Национального Банка РК от 24.12.2025 </w:t>
      </w:r>
      <w:r>
        <w:rPr>
          <w:rFonts w:ascii="Times New Roman"/>
          <w:b w:val="false"/>
          <w:i w:val="false"/>
          <w:color w:val="ff0000"/>
          <w:sz w:val="28"/>
        </w:rPr>
        <w:t>№ 101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3 к Перечню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Утратило силу постановлением Правления Национального Банка РК от 24.12.2025 </w:t>
      </w:r>
      <w:r>
        <w:rPr>
          <w:rFonts w:ascii="Times New Roman"/>
          <w:b w:val="false"/>
          <w:i w:val="false"/>
          <w:color w:val="ff0000"/>
          <w:sz w:val="28"/>
        </w:rPr>
        <w:t>№ 101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4 к Перечню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Утратило силу постановлением Правления Национального Банка РК от 24.12.2025 </w:t>
      </w:r>
      <w:r>
        <w:rPr>
          <w:rFonts w:ascii="Times New Roman"/>
          <w:b w:val="false"/>
          <w:i w:val="false"/>
          <w:color w:val="ff0000"/>
          <w:sz w:val="28"/>
        </w:rPr>
        <w:t>№ 101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5 к Перечню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Утратило силу постановлением Правления Национального Банка РК от 24.12.2025 </w:t>
      </w:r>
      <w:r>
        <w:rPr>
          <w:rFonts w:ascii="Times New Roman"/>
          <w:b w:val="false"/>
          <w:i w:val="false"/>
          <w:color w:val="ff0000"/>
          <w:sz w:val="28"/>
        </w:rPr>
        <w:t>№ 101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6 к Перечню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Утратило силу постановлением Правления Национального Банка РК от 24.12.2025 </w:t>
      </w:r>
      <w:r>
        <w:rPr>
          <w:rFonts w:ascii="Times New Roman"/>
          <w:b w:val="false"/>
          <w:i w:val="false"/>
          <w:color w:val="ff0000"/>
          <w:sz w:val="28"/>
        </w:rPr>
        <w:t>№ 101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7 к Перечню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Утратило силу постановлением Правления Национального Банка РК от 24.12.2025 </w:t>
      </w:r>
      <w:r>
        <w:rPr>
          <w:rFonts w:ascii="Times New Roman"/>
          <w:b w:val="false"/>
          <w:i w:val="false"/>
          <w:color w:val="ff0000"/>
          <w:sz w:val="28"/>
        </w:rPr>
        <w:t>№ 101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8 к Перечню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Утратило силу постановлением Правления Национального Банка РК от 24.12.2025 </w:t>
      </w:r>
      <w:r>
        <w:rPr>
          <w:rFonts w:ascii="Times New Roman"/>
          <w:b w:val="false"/>
          <w:i w:val="false"/>
          <w:color w:val="ff0000"/>
          <w:sz w:val="28"/>
        </w:rPr>
        <w:t>№ 101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9 к Перечню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Утратило силу постановлением Правления Национального Банка РК от 24.12.2025 </w:t>
      </w:r>
      <w:r>
        <w:rPr>
          <w:rFonts w:ascii="Times New Roman"/>
          <w:b w:val="false"/>
          <w:i w:val="false"/>
          <w:color w:val="ff0000"/>
          <w:sz w:val="28"/>
        </w:rPr>
        <w:t>№ 101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10 к Перечню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Утратило силу постановлением Правления Национального Банка РК от 24.12.2025 </w:t>
      </w:r>
      <w:r>
        <w:rPr>
          <w:rFonts w:ascii="Times New Roman"/>
          <w:b w:val="false"/>
          <w:i w:val="false"/>
          <w:color w:val="ff0000"/>
          <w:sz w:val="28"/>
        </w:rPr>
        <w:t>№ 101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11 к Перечню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Утратило силу постановлением Правления Национального Банка РК от 24.12.2025 </w:t>
      </w:r>
      <w:r>
        <w:rPr>
          <w:rFonts w:ascii="Times New Roman"/>
          <w:b w:val="false"/>
          <w:i w:val="false"/>
          <w:color w:val="ff0000"/>
          <w:sz w:val="28"/>
        </w:rPr>
        <w:t>№ 101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12 к Перечню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Утратило силу постановлением Правления Национального Банка РК от 24.12.2025 </w:t>
      </w:r>
      <w:r>
        <w:rPr>
          <w:rFonts w:ascii="Times New Roman"/>
          <w:b w:val="false"/>
          <w:i w:val="false"/>
          <w:color w:val="ff0000"/>
          <w:sz w:val="28"/>
        </w:rPr>
        <w:t>№ 101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13 к Перечню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13 утратило силу постановлением Правления Национального Банка РК от 24.12.2025 </w:t>
      </w:r>
      <w:r>
        <w:rPr>
          <w:rFonts w:ascii="Times New Roman"/>
          <w:b w:val="false"/>
          <w:i w:val="false"/>
          <w:color w:val="ff0000"/>
          <w:sz w:val="28"/>
        </w:rPr>
        <w:t>№ 100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14 к Перечню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14 утратило силу постановлением Правления Национального Банка РК от 24.12.2025 </w:t>
      </w:r>
      <w:r>
        <w:rPr>
          <w:rFonts w:ascii="Times New Roman"/>
          <w:b w:val="false"/>
          <w:i w:val="false"/>
          <w:color w:val="ff0000"/>
          <w:sz w:val="28"/>
        </w:rPr>
        <w:t>№ 100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15 к Перечню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15 утратило силу постановлением Правления Национального Банка РК от 24.12.2025 </w:t>
      </w:r>
      <w:r>
        <w:rPr>
          <w:rFonts w:ascii="Times New Roman"/>
          <w:b w:val="false"/>
          <w:i w:val="false"/>
          <w:color w:val="ff0000"/>
          <w:sz w:val="28"/>
        </w:rPr>
        <w:t>№ 100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16 к Перечню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16 утратило силу постановлением Правления Национального Банка РК от 24.12.2025 </w:t>
      </w:r>
      <w:r>
        <w:rPr>
          <w:rFonts w:ascii="Times New Roman"/>
          <w:b w:val="false"/>
          <w:i w:val="false"/>
          <w:color w:val="ff0000"/>
          <w:sz w:val="28"/>
        </w:rPr>
        <w:t>№ 100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17 к Перечню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17 утратило силу постановлением Правления Национального Банка РК от 24.12.2025 </w:t>
      </w:r>
      <w:r>
        <w:rPr>
          <w:rFonts w:ascii="Times New Roman"/>
          <w:b w:val="false"/>
          <w:i w:val="false"/>
          <w:color w:val="ff0000"/>
          <w:sz w:val="28"/>
        </w:rPr>
        <w:t>№ 100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18 к Перечню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18 утратило силу постановлением Правления Национального Банка РК от 24.12.2025 </w:t>
      </w:r>
      <w:r>
        <w:rPr>
          <w:rFonts w:ascii="Times New Roman"/>
          <w:b w:val="false"/>
          <w:i w:val="false"/>
          <w:color w:val="ff0000"/>
          <w:sz w:val="28"/>
        </w:rPr>
        <w:t>№ 100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19 к Перечню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19 утратило силу постановлением Правления Национального Банка РК от 24.12.2025 </w:t>
      </w:r>
      <w:r>
        <w:rPr>
          <w:rFonts w:ascii="Times New Roman"/>
          <w:b w:val="false"/>
          <w:i w:val="false"/>
          <w:color w:val="ff0000"/>
          <w:sz w:val="28"/>
        </w:rPr>
        <w:t>№ 100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20 к Перечню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20 утратило силу постановлением Правления Национального Банка РК от 02.12.2025 </w:t>
      </w:r>
      <w:r>
        <w:rPr>
          <w:rFonts w:ascii="Times New Roman"/>
          <w:b w:val="false"/>
          <w:i w:val="false"/>
          <w:color w:val="ff0000"/>
          <w:sz w:val="28"/>
        </w:rPr>
        <w:t>№ 88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21 к Перечню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21 утратило силу постановлением Правления Национального Банка РК от 02.12.2025 </w:t>
      </w:r>
      <w:r>
        <w:rPr>
          <w:rFonts w:ascii="Times New Roman"/>
          <w:b w:val="false"/>
          <w:i w:val="false"/>
          <w:color w:val="ff0000"/>
          <w:sz w:val="28"/>
        </w:rPr>
        <w:t>№ 88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22 к Перечню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22 утратило силу постановлением Правления Национального Банка РК от 02.12.2025 </w:t>
      </w:r>
      <w:r>
        <w:rPr>
          <w:rFonts w:ascii="Times New Roman"/>
          <w:b w:val="false"/>
          <w:i w:val="false"/>
          <w:color w:val="ff0000"/>
          <w:sz w:val="28"/>
        </w:rPr>
        <w:t>№ 88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23 к Перечню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23 утратило силу постановлением Правления Национального Банка РК от 02.12.2025 </w:t>
      </w:r>
      <w:r>
        <w:rPr>
          <w:rFonts w:ascii="Times New Roman"/>
          <w:b w:val="false"/>
          <w:i w:val="false"/>
          <w:color w:val="ff0000"/>
          <w:sz w:val="28"/>
        </w:rPr>
        <w:t>№ 88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24 к Перечню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24 утратило силу постановлением Правления Национального Банка РК от 02.12.2025 </w:t>
      </w:r>
      <w:r>
        <w:rPr>
          <w:rFonts w:ascii="Times New Roman"/>
          <w:b w:val="false"/>
          <w:i w:val="false"/>
          <w:color w:val="ff0000"/>
          <w:sz w:val="28"/>
        </w:rPr>
        <w:t>№ 88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25 к Перечню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25 утратило силу постановлением Правления Национального Банка РК от 02.12.2025 </w:t>
      </w:r>
      <w:r>
        <w:rPr>
          <w:rFonts w:ascii="Times New Roman"/>
          <w:b w:val="false"/>
          <w:i w:val="false"/>
          <w:color w:val="ff0000"/>
          <w:sz w:val="28"/>
        </w:rPr>
        <w:t>№ 88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26 к Перечню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26 утратило силу постановлением Правления Национального Банка РК от 02.12.2025 </w:t>
      </w:r>
      <w:r>
        <w:rPr>
          <w:rFonts w:ascii="Times New Roman"/>
          <w:b w:val="false"/>
          <w:i w:val="false"/>
          <w:color w:val="ff0000"/>
          <w:sz w:val="28"/>
        </w:rPr>
        <w:t>№ 88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27 к Перечню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27 утратило силу постановлением Правления Национального Банка РК от 02.12.2025 </w:t>
      </w:r>
      <w:r>
        <w:rPr>
          <w:rFonts w:ascii="Times New Roman"/>
          <w:b w:val="false"/>
          <w:i w:val="false"/>
          <w:color w:val="ff0000"/>
          <w:sz w:val="28"/>
        </w:rPr>
        <w:t>№ 88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28 к Перечню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28 утратило силу постановлением Правления Национального Банка РК от 02.12.2025 </w:t>
      </w:r>
      <w:r>
        <w:rPr>
          <w:rFonts w:ascii="Times New Roman"/>
          <w:b w:val="false"/>
          <w:i w:val="false"/>
          <w:color w:val="ff0000"/>
          <w:sz w:val="28"/>
        </w:rPr>
        <w:t>№ 88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29 к Перечню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29 утратило силу постановлением Правления Национального Банка РК от 02.12.2025 </w:t>
      </w:r>
      <w:r>
        <w:rPr>
          <w:rFonts w:ascii="Times New Roman"/>
          <w:b w:val="false"/>
          <w:i w:val="false"/>
          <w:color w:val="ff0000"/>
          <w:sz w:val="28"/>
        </w:rPr>
        <w:t>№ 88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30 к Перечню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30 утратило силу постановлением Правления Национального Банка РК от 02.12.2025 </w:t>
      </w:r>
      <w:r>
        <w:rPr>
          <w:rFonts w:ascii="Times New Roman"/>
          <w:b w:val="false"/>
          <w:i w:val="false"/>
          <w:color w:val="ff0000"/>
          <w:sz w:val="28"/>
        </w:rPr>
        <w:t>№ 88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31 к Перечню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31 утратило силу постановлением Правления Национального Банка РК от 02.12.2025 </w:t>
      </w:r>
      <w:r>
        <w:rPr>
          <w:rFonts w:ascii="Times New Roman"/>
          <w:b w:val="false"/>
          <w:i w:val="false"/>
          <w:color w:val="ff0000"/>
          <w:sz w:val="28"/>
        </w:rPr>
        <w:t>№ 88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32 к Перечню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32 утратило силу постановлением Правления Национального Банка РК от 02.12.2025 </w:t>
      </w:r>
      <w:r>
        <w:rPr>
          <w:rFonts w:ascii="Times New Roman"/>
          <w:b w:val="false"/>
          <w:i w:val="false"/>
          <w:color w:val="ff0000"/>
          <w:sz w:val="28"/>
        </w:rPr>
        <w:t>№ 88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33 к Перечню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33 утратило силу постановлением Правления Национального Банка РК от 02.12.2025 </w:t>
      </w:r>
      <w:r>
        <w:rPr>
          <w:rFonts w:ascii="Times New Roman"/>
          <w:b w:val="false"/>
          <w:i w:val="false"/>
          <w:color w:val="ff0000"/>
          <w:sz w:val="28"/>
        </w:rPr>
        <w:t>№ 88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34 к Перечню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34 утратило силу постановлением Правления Национального Банка РК от 02.12.2025 </w:t>
      </w:r>
      <w:r>
        <w:rPr>
          <w:rFonts w:ascii="Times New Roman"/>
          <w:b w:val="false"/>
          <w:i w:val="false"/>
          <w:color w:val="ff0000"/>
          <w:sz w:val="28"/>
        </w:rPr>
        <w:t>№ 88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35 к Перечню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35 утратило силу постановлением Правления Национального Банка РК от 02.12.2025 </w:t>
      </w:r>
      <w:r>
        <w:rPr>
          <w:rFonts w:ascii="Times New Roman"/>
          <w:b w:val="false"/>
          <w:i w:val="false"/>
          <w:color w:val="ff0000"/>
          <w:sz w:val="28"/>
        </w:rPr>
        <w:t>№ 88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36 к Перечню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36 утратило силу постановлением Правления Национального Банка РК от 02.12.2025 </w:t>
      </w:r>
      <w:r>
        <w:rPr>
          <w:rFonts w:ascii="Times New Roman"/>
          <w:b w:val="false"/>
          <w:i w:val="false"/>
          <w:color w:val="ff0000"/>
          <w:sz w:val="28"/>
        </w:rPr>
        <w:t>№ 88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37 к Перечню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37 утратило силу постановлением Правления Национального Банка РК от 02.12.2025 </w:t>
      </w:r>
      <w:r>
        <w:rPr>
          <w:rFonts w:ascii="Times New Roman"/>
          <w:b w:val="false"/>
          <w:i w:val="false"/>
          <w:color w:val="ff0000"/>
          <w:sz w:val="28"/>
        </w:rPr>
        <w:t>№ 88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38 к Перечню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38 утратило силу постановлением Правления Национального Банка РК от 02.12.2025 </w:t>
      </w:r>
      <w:r>
        <w:rPr>
          <w:rFonts w:ascii="Times New Roman"/>
          <w:b w:val="false"/>
          <w:i w:val="false"/>
          <w:color w:val="ff0000"/>
          <w:sz w:val="28"/>
        </w:rPr>
        <w:t>№ 88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39 к Перечню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39 утратило силу постановлением Правления Национального Банка РК от 02.12.2025 </w:t>
      </w:r>
      <w:r>
        <w:rPr>
          <w:rFonts w:ascii="Times New Roman"/>
          <w:b w:val="false"/>
          <w:i w:val="false"/>
          <w:color w:val="ff0000"/>
          <w:sz w:val="28"/>
        </w:rPr>
        <w:t>№ 88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40 к Перечню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40 утратило силу постановлением Правления Национального Банка РК от 02.12.2025 </w:t>
      </w:r>
      <w:r>
        <w:rPr>
          <w:rFonts w:ascii="Times New Roman"/>
          <w:b w:val="false"/>
          <w:i w:val="false"/>
          <w:color w:val="ff0000"/>
          <w:sz w:val="28"/>
        </w:rPr>
        <w:t>№ 88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41 к Перечню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41 утратило силу постановлением Правления Национального Банка РК от 02.12.2025 </w:t>
      </w:r>
      <w:r>
        <w:rPr>
          <w:rFonts w:ascii="Times New Roman"/>
          <w:b w:val="false"/>
          <w:i w:val="false"/>
          <w:color w:val="ff0000"/>
          <w:sz w:val="28"/>
        </w:rPr>
        <w:t>№ 88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42 к Перечню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42 утратило силу постановлением Правления Национального Банка РК от 02.12.2025 </w:t>
      </w:r>
      <w:r>
        <w:rPr>
          <w:rFonts w:ascii="Times New Roman"/>
          <w:b w:val="false"/>
          <w:i w:val="false"/>
          <w:color w:val="ff0000"/>
          <w:sz w:val="28"/>
        </w:rPr>
        <w:t>№ 88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43 к Перечню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43 утратило силу постановлением Правления Национального Банка РК от 02.12.2025 </w:t>
      </w:r>
      <w:r>
        <w:rPr>
          <w:rFonts w:ascii="Times New Roman"/>
          <w:b w:val="false"/>
          <w:i w:val="false"/>
          <w:color w:val="ff0000"/>
          <w:sz w:val="28"/>
        </w:rPr>
        <w:t>№ 88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44 к Перечню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44 утратило силу постановлением Правления Национального Банка РК от 02.12.2025 </w:t>
      </w:r>
      <w:r>
        <w:rPr>
          <w:rFonts w:ascii="Times New Roman"/>
          <w:b w:val="false"/>
          <w:i w:val="false"/>
          <w:color w:val="ff0000"/>
          <w:sz w:val="28"/>
        </w:rPr>
        <w:t>№ 88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45 к Перечню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45 утратило силу постановлением Правления Национального Банка РК от 02.12.2025 </w:t>
      </w:r>
      <w:r>
        <w:rPr>
          <w:rFonts w:ascii="Times New Roman"/>
          <w:b w:val="false"/>
          <w:i w:val="false"/>
          <w:color w:val="ff0000"/>
          <w:sz w:val="28"/>
        </w:rPr>
        <w:t>№ 88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46 к Перечню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46 утратило силу постановлением Правления Национального Банка РК от 02.12.2025 </w:t>
      </w:r>
      <w:r>
        <w:rPr>
          <w:rFonts w:ascii="Times New Roman"/>
          <w:b w:val="false"/>
          <w:i w:val="false"/>
          <w:color w:val="ff0000"/>
          <w:sz w:val="28"/>
        </w:rPr>
        <w:t>№ 88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47 к Перечню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47 утратило силу постановлением Правления Национального Банка РК от 02.12.2025 </w:t>
      </w:r>
      <w:r>
        <w:rPr>
          <w:rFonts w:ascii="Times New Roman"/>
          <w:b w:val="false"/>
          <w:i w:val="false"/>
          <w:color w:val="ff0000"/>
          <w:sz w:val="28"/>
        </w:rPr>
        <w:t>№ 88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48 к Перечню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48 утратило силу постановлением Правления Национального Банка РК от 02.12.2025 </w:t>
      </w:r>
      <w:r>
        <w:rPr>
          <w:rFonts w:ascii="Times New Roman"/>
          <w:b w:val="false"/>
          <w:i w:val="false"/>
          <w:color w:val="ff0000"/>
          <w:sz w:val="28"/>
        </w:rPr>
        <w:t>№ 88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49 к Перечню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49 утратило силу постановлением Правления Национального Банка РК от 02.12.2025 </w:t>
      </w:r>
      <w:r>
        <w:rPr>
          <w:rFonts w:ascii="Times New Roman"/>
          <w:b w:val="false"/>
          <w:i w:val="false"/>
          <w:color w:val="ff0000"/>
          <w:sz w:val="28"/>
        </w:rPr>
        <w:t>№ 88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50 к Перечню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50 утратило силу постановлением Правления Национального Банка РК от 02.12.2025 </w:t>
      </w:r>
      <w:r>
        <w:rPr>
          <w:rFonts w:ascii="Times New Roman"/>
          <w:b w:val="false"/>
          <w:i w:val="false"/>
          <w:color w:val="ff0000"/>
          <w:sz w:val="28"/>
        </w:rPr>
        <w:t>№ 88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51 к Перечню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51 утратило силу постановлением Правления Национального Банка РК от 02.12.2025 </w:t>
      </w:r>
      <w:r>
        <w:rPr>
          <w:rFonts w:ascii="Times New Roman"/>
          <w:b w:val="false"/>
          <w:i w:val="false"/>
          <w:color w:val="ff0000"/>
          <w:sz w:val="28"/>
        </w:rPr>
        <w:t>№ 88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52 к Перечню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52 утратило силу постановлением Правления Национального Банка РК от 02.12.2025 </w:t>
      </w:r>
      <w:r>
        <w:rPr>
          <w:rFonts w:ascii="Times New Roman"/>
          <w:b w:val="false"/>
          <w:i w:val="false"/>
          <w:color w:val="ff0000"/>
          <w:sz w:val="28"/>
        </w:rPr>
        <w:t>№ 88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53 к Перечню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53 утратило силу постановлением Правления Национального Банка РК от 02.12.2025 </w:t>
      </w:r>
      <w:r>
        <w:rPr>
          <w:rFonts w:ascii="Times New Roman"/>
          <w:b w:val="false"/>
          <w:i w:val="false"/>
          <w:color w:val="ff0000"/>
          <w:sz w:val="28"/>
        </w:rPr>
        <w:t>№ 88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54 к Перечню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54 утратило силу постановлением Правления Национального Банка РК от 24.12.2025 </w:t>
      </w:r>
      <w:r>
        <w:rPr>
          <w:rFonts w:ascii="Times New Roman"/>
          <w:b w:val="false"/>
          <w:i w:val="false"/>
          <w:color w:val="ff0000"/>
          <w:sz w:val="28"/>
        </w:rPr>
        <w:t>№ 100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55 к Перечню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55 утратило силу постановлением Правления Национального Банка РК от 24.12.2025 </w:t>
      </w:r>
      <w:r>
        <w:rPr>
          <w:rFonts w:ascii="Times New Roman"/>
          <w:b w:val="false"/>
          <w:i w:val="false"/>
          <w:color w:val="ff0000"/>
          <w:sz w:val="28"/>
        </w:rPr>
        <w:t>№ 100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56 к Перечню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56 утратило силу постановлением Правления Национального Банка РК от 24.12.2025 </w:t>
      </w:r>
      <w:r>
        <w:rPr>
          <w:rFonts w:ascii="Times New Roman"/>
          <w:b w:val="false"/>
          <w:i w:val="false"/>
          <w:color w:val="ff0000"/>
          <w:sz w:val="28"/>
        </w:rPr>
        <w:t>№ 100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57 к Перечню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57 утратило силу постановлением Правления Национального Банка РК от 24.12.2025 </w:t>
      </w:r>
      <w:r>
        <w:rPr>
          <w:rFonts w:ascii="Times New Roman"/>
          <w:b w:val="false"/>
          <w:i w:val="false"/>
          <w:color w:val="ff0000"/>
          <w:sz w:val="28"/>
        </w:rPr>
        <w:t>№ 100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58 к Перечню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58 утратило силу постановлением Правления Национального Банка РК от 24.12.2025 </w:t>
      </w:r>
      <w:r>
        <w:rPr>
          <w:rFonts w:ascii="Times New Roman"/>
          <w:b w:val="false"/>
          <w:i w:val="false"/>
          <w:color w:val="ff0000"/>
          <w:sz w:val="28"/>
        </w:rPr>
        <w:t>№ 100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59 к Перечню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59 утратило силу постановлением Правления Национального Банка РК от 24.12.2025 </w:t>
      </w:r>
      <w:r>
        <w:rPr>
          <w:rFonts w:ascii="Times New Roman"/>
          <w:b w:val="false"/>
          <w:i w:val="false"/>
          <w:color w:val="ff0000"/>
          <w:sz w:val="28"/>
        </w:rPr>
        <w:t>№ 100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60 к Перечню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60 утратило силу постановлением Правления Национального Банка РК от 24.12.2025 </w:t>
      </w:r>
      <w:r>
        <w:rPr>
          <w:rFonts w:ascii="Times New Roman"/>
          <w:b w:val="false"/>
          <w:i w:val="false"/>
          <w:color w:val="ff0000"/>
          <w:sz w:val="28"/>
        </w:rPr>
        <w:t>№ 100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61 к Перечню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61 утратило силу постановлением Правления Национального Банка РК от 24.12.2025 </w:t>
      </w:r>
      <w:r>
        <w:rPr>
          <w:rFonts w:ascii="Times New Roman"/>
          <w:b w:val="false"/>
          <w:i w:val="false"/>
          <w:color w:val="ff0000"/>
          <w:sz w:val="28"/>
        </w:rPr>
        <w:t>№ 100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62 к Перечню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62 утратило силу постановлением Правления Национального Банка РК от 24.12.2025 </w:t>
      </w:r>
      <w:r>
        <w:rPr>
          <w:rFonts w:ascii="Times New Roman"/>
          <w:b w:val="false"/>
          <w:i w:val="false"/>
          <w:color w:val="ff0000"/>
          <w:sz w:val="28"/>
        </w:rPr>
        <w:t>№ 100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63 к Перечню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63 утратило силу постановлением Правления Национального Банка РК от 24.12.2025 </w:t>
      </w:r>
      <w:r>
        <w:rPr>
          <w:rFonts w:ascii="Times New Roman"/>
          <w:b w:val="false"/>
          <w:i w:val="false"/>
          <w:color w:val="ff0000"/>
          <w:sz w:val="28"/>
        </w:rPr>
        <w:t>№ 100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64 к Перечню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64 утратило силу постановлением Правления Национального Банка РК от 24.12.2025 </w:t>
      </w:r>
      <w:r>
        <w:rPr>
          <w:rFonts w:ascii="Times New Roman"/>
          <w:b w:val="false"/>
          <w:i w:val="false"/>
          <w:color w:val="ff0000"/>
          <w:sz w:val="28"/>
        </w:rPr>
        <w:t>№ 100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65 к Перечню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65 утратило силу постановлением Правления Национального Банка РК от 24.12.2025 </w:t>
      </w:r>
      <w:r>
        <w:rPr>
          <w:rFonts w:ascii="Times New Roman"/>
          <w:b w:val="false"/>
          <w:i w:val="false"/>
          <w:color w:val="ff0000"/>
          <w:sz w:val="28"/>
        </w:rPr>
        <w:t>№ 100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66 к Перечню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66 утратило силу постановлением Правления Национального Банка РК от 24.12.2025 </w:t>
      </w:r>
      <w:r>
        <w:rPr>
          <w:rFonts w:ascii="Times New Roman"/>
          <w:b w:val="false"/>
          <w:i w:val="false"/>
          <w:color w:val="ff0000"/>
          <w:sz w:val="28"/>
        </w:rPr>
        <w:t>№ 100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67 к Перечню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67 утратило силу постановлением Правления Национального Банка РК от 24.12.2025 </w:t>
      </w:r>
      <w:r>
        <w:rPr>
          <w:rFonts w:ascii="Times New Roman"/>
          <w:b w:val="false"/>
          <w:i w:val="false"/>
          <w:color w:val="ff0000"/>
          <w:sz w:val="28"/>
        </w:rPr>
        <w:t>№ 100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68 к Перечню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68 утратило силу постановлением Правления Национального Банка РК от 24.12.2025 </w:t>
      </w:r>
      <w:r>
        <w:rPr>
          <w:rFonts w:ascii="Times New Roman"/>
          <w:b w:val="false"/>
          <w:i w:val="false"/>
          <w:color w:val="ff0000"/>
          <w:sz w:val="28"/>
        </w:rPr>
        <w:t>№ 100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69 к Перечню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69 утратило силу постановлением Правления Национального Банка РК от 24.12.2025 </w:t>
      </w:r>
      <w:r>
        <w:rPr>
          <w:rFonts w:ascii="Times New Roman"/>
          <w:b w:val="false"/>
          <w:i w:val="false"/>
          <w:color w:val="ff0000"/>
          <w:sz w:val="28"/>
        </w:rPr>
        <w:t>№ 100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70 к Перечню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70 утратило силу постановлением Правления Национального Банка РК от 24.12.2025 </w:t>
      </w:r>
      <w:r>
        <w:rPr>
          <w:rFonts w:ascii="Times New Roman"/>
          <w:b w:val="false"/>
          <w:i w:val="false"/>
          <w:color w:val="ff0000"/>
          <w:sz w:val="28"/>
        </w:rPr>
        <w:t>№ 100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71 к Перечню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71 утратило силу постановлением Правления Национального Банка РК от 24.12.2025 </w:t>
      </w:r>
      <w:r>
        <w:rPr>
          <w:rFonts w:ascii="Times New Roman"/>
          <w:b w:val="false"/>
          <w:i w:val="false"/>
          <w:color w:val="ff0000"/>
          <w:sz w:val="28"/>
        </w:rPr>
        <w:t>№ 100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72 к Перечню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72 утратило силу постановлением Правления Национального Банка РК от 24.12.2025 </w:t>
      </w:r>
      <w:r>
        <w:rPr>
          <w:rFonts w:ascii="Times New Roman"/>
          <w:b w:val="false"/>
          <w:i w:val="false"/>
          <w:color w:val="ff0000"/>
          <w:sz w:val="28"/>
        </w:rPr>
        <w:t>№ 100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