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58f29d" w14:textId="d58f29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критериев оценки степени риска и проверочного листа в области земельных правоотношений</w:t>
      </w:r>
    </w:p>
    <w:p>
      <w:pPr>
        <w:spacing w:after="0"/>
        <w:ind w:left="0"/>
        <w:jc w:val="both"/>
      </w:pPr>
      <w:r>
        <w:rPr>
          <w:rFonts w:ascii="Times New Roman"/>
          <w:b w:val="false"/>
          <w:i w:val="false"/>
          <w:color w:val="000000"/>
          <w:sz w:val="28"/>
        </w:rPr>
        <w:t>Совместный приказ Министра сельского хозяйства Республики Казахстан от 4 июля 2023 года № 254 и Министра национальной экономики Республики Казахстан от 4 июля 2023 года № 133. Зарегистрирован в Министерстве юстиции Республики Казахстан 11 июля 2023 года № 33054.</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пунктами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141 и </w:t>
      </w:r>
      <w:r>
        <w:rPr>
          <w:rFonts w:ascii="Times New Roman"/>
          <w:b w:val="false"/>
          <w:i w:val="false"/>
          <w:color w:val="000000"/>
          <w:sz w:val="28"/>
        </w:rPr>
        <w:t>пунктом 1</w:t>
      </w:r>
      <w:r>
        <w:rPr>
          <w:rFonts w:ascii="Times New Roman"/>
          <w:b w:val="false"/>
          <w:i w:val="false"/>
          <w:color w:val="000000"/>
          <w:sz w:val="28"/>
        </w:rPr>
        <w:t xml:space="preserve"> статьи 143 Предпринимательского кодекса Республики Казахстан ПРИКАЗЫВАЕМ:</w:t>
      </w:r>
    </w:p>
    <w:bookmarkEnd w:id="0"/>
    <w:bookmarkStart w:name="z5" w:id="1"/>
    <w:p>
      <w:pPr>
        <w:spacing w:after="0"/>
        <w:ind w:left="0"/>
        <w:jc w:val="both"/>
      </w:pPr>
      <w:r>
        <w:rPr>
          <w:rFonts w:ascii="Times New Roman"/>
          <w:b w:val="false"/>
          <w:i w:val="false"/>
          <w:color w:val="000000"/>
          <w:sz w:val="28"/>
        </w:rPr>
        <w:t>
      1. Утвердить:</w:t>
      </w:r>
    </w:p>
    <w:bookmarkEnd w:id="1"/>
    <w:bookmarkStart w:name="z6" w:id="2"/>
    <w:p>
      <w:pPr>
        <w:spacing w:after="0"/>
        <w:ind w:left="0"/>
        <w:jc w:val="both"/>
      </w:pPr>
      <w:r>
        <w:rPr>
          <w:rFonts w:ascii="Times New Roman"/>
          <w:b w:val="false"/>
          <w:i w:val="false"/>
          <w:color w:val="000000"/>
          <w:sz w:val="28"/>
        </w:rPr>
        <w:t xml:space="preserve">
      1) критерии оценки степени рисков в области земельных правоотношений за законностью принятых решений местных исполнительных органов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совместному приказу;</w:t>
      </w:r>
    </w:p>
    <w:bookmarkEnd w:id="2"/>
    <w:bookmarkStart w:name="z7" w:id="3"/>
    <w:p>
      <w:pPr>
        <w:spacing w:after="0"/>
        <w:ind w:left="0"/>
        <w:jc w:val="both"/>
      </w:pPr>
      <w:r>
        <w:rPr>
          <w:rFonts w:ascii="Times New Roman"/>
          <w:b w:val="false"/>
          <w:i w:val="false"/>
          <w:color w:val="000000"/>
          <w:sz w:val="28"/>
        </w:rPr>
        <w:t xml:space="preserve">
      2) проверочный лист в области земельных правоотношений за законностью принятых решений местных исполнительных органов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совместному приказу.</w:t>
      </w:r>
    </w:p>
    <w:bookmarkEnd w:id="3"/>
    <w:bookmarkStart w:name="z8" w:id="4"/>
    <w:p>
      <w:pPr>
        <w:spacing w:after="0"/>
        <w:ind w:left="0"/>
        <w:jc w:val="both"/>
      </w:pPr>
      <w:r>
        <w:rPr>
          <w:rFonts w:ascii="Times New Roman"/>
          <w:b w:val="false"/>
          <w:i w:val="false"/>
          <w:color w:val="000000"/>
          <w:sz w:val="28"/>
        </w:rPr>
        <w:t>
      2. Комитету по управлению земельными ресурсами Министерства сельского хозяйства Республики Казахстан в установленном законодательством порядке обеспечить:</w:t>
      </w:r>
    </w:p>
    <w:bookmarkEnd w:id="4"/>
    <w:bookmarkStart w:name="z9" w:id="5"/>
    <w:p>
      <w:pPr>
        <w:spacing w:after="0"/>
        <w:ind w:left="0"/>
        <w:jc w:val="both"/>
      </w:pPr>
      <w:r>
        <w:rPr>
          <w:rFonts w:ascii="Times New Roman"/>
          <w:b w:val="false"/>
          <w:i w:val="false"/>
          <w:color w:val="000000"/>
          <w:sz w:val="28"/>
        </w:rPr>
        <w:t>
      1) государственную регистрацию настоящего совместного приказа в Министерстве юстиции Республики Казахстан;</w:t>
      </w:r>
    </w:p>
    <w:bookmarkEnd w:id="5"/>
    <w:bookmarkStart w:name="z10" w:id="6"/>
    <w:p>
      <w:pPr>
        <w:spacing w:after="0"/>
        <w:ind w:left="0"/>
        <w:jc w:val="both"/>
      </w:pPr>
      <w:r>
        <w:rPr>
          <w:rFonts w:ascii="Times New Roman"/>
          <w:b w:val="false"/>
          <w:i w:val="false"/>
          <w:color w:val="000000"/>
          <w:sz w:val="28"/>
        </w:rPr>
        <w:t>
      2) размещение настоящего совместного приказа на интернет-ресурсе Министерства сельского хозяйства Республики Казахстан после его официального опубликования.</w:t>
      </w:r>
    </w:p>
    <w:bookmarkEnd w:id="6"/>
    <w:bookmarkStart w:name="z11" w:id="7"/>
    <w:p>
      <w:pPr>
        <w:spacing w:after="0"/>
        <w:ind w:left="0"/>
        <w:jc w:val="both"/>
      </w:pPr>
      <w:r>
        <w:rPr>
          <w:rFonts w:ascii="Times New Roman"/>
          <w:b w:val="false"/>
          <w:i w:val="false"/>
          <w:color w:val="000000"/>
          <w:sz w:val="28"/>
        </w:rPr>
        <w:t>
      3. Контроль за исполнением настоящего совместного приказа возложить на курирующего вице-министра сельского хозяйства Республики Казахстан.</w:t>
      </w:r>
    </w:p>
    <w:bookmarkEnd w:id="7"/>
    <w:bookmarkStart w:name="z12" w:id="8"/>
    <w:p>
      <w:pPr>
        <w:spacing w:after="0"/>
        <w:ind w:left="0"/>
        <w:jc w:val="both"/>
      </w:pPr>
      <w:r>
        <w:rPr>
          <w:rFonts w:ascii="Times New Roman"/>
          <w:b w:val="false"/>
          <w:i w:val="false"/>
          <w:color w:val="000000"/>
          <w:sz w:val="28"/>
        </w:rPr>
        <w:t>
      4. Настоящий совместный приказ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национальной экономики</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 А. Куантыров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сельского хозяйства</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 Е. Карашукеев</w:t>
            </w:r>
            <w:r>
              <w:rPr>
                <w:rFonts w:ascii="Times New Roman"/>
                <w:b w:val="false"/>
                <w:i w:val="false"/>
                <w:color w:val="000000"/>
                <w:sz w:val="20"/>
              </w:rPr>
              <w:t>
</w:t>
            </w:r>
          </w:p>
        </w:tc>
      </w:tr>
    </w:tbl>
    <w:p>
      <w:pPr>
        <w:spacing w:after="0"/>
        <w:ind w:left="0"/>
        <w:jc w:val="both"/>
      </w:pPr>
      <w:bookmarkStart w:name="z15"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Комитет по правовой статистике</w:t>
      </w:r>
    </w:p>
    <w:p>
      <w:pPr>
        <w:spacing w:after="0"/>
        <w:ind w:left="0"/>
        <w:jc w:val="both"/>
      </w:pPr>
      <w:r>
        <w:rPr>
          <w:rFonts w:ascii="Times New Roman"/>
          <w:b w:val="false"/>
          <w:i w:val="false"/>
          <w:color w:val="000000"/>
          <w:sz w:val="28"/>
        </w:rPr>
        <w:t>и специальным учетам</w:t>
      </w:r>
    </w:p>
    <w:p>
      <w:pPr>
        <w:spacing w:after="0"/>
        <w:ind w:left="0"/>
        <w:jc w:val="both"/>
      </w:pPr>
      <w:r>
        <w:rPr>
          <w:rFonts w:ascii="Times New Roman"/>
          <w:b w:val="false"/>
          <w:i w:val="false"/>
          <w:color w:val="000000"/>
          <w:sz w:val="28"/>
        </w:rPr>
        <w:t>Генеральной прокуратуры</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совместному приказу</w:t>
            </w:r>
            <w:r>
              <w:br/>
            </w:r>
            <w:r>
              <w:rPr>
                <w:rFonts w:ascii="Times New Roman"/>
                <w:b w:val="false"/>
                <w:i w:val="false"/>
                <w:color w:val="000000"/>
                <w:sz w:val="20"/>
              </w:rPr>
              <w:t>Министр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июля 2023 года № 133</w:t>
            </w:r>
            <w:r>
              <w:br/>
            </w:r>
            <w:r>
              <w:rPr>
                <w:rFonts w:ascii="Times New Roman"/>
                <w:b w:val="false"/>
                <w:i w:val="false"/>
                <w:color w:val="000000"/>
                <w:sz w:val="20"/>
              </w:rPr>
              <w:t>и Министр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4 июля 2023 года № 254</w:t>
            </w:r>
          </w:p>
        </w:tc>
      </w:tr>
    </w:tbl>
    <w:bookmarkStart w:name="z17" w:id="10"/>
    <w:p>
      <w:pPr>
        <w:spacing w:after="0"/>
        <w:ind w:left="0"/>
        <w:jc w:val="left"/>
      </w:pPr>
      <w:r>
        <w:rPr>
          <w:rFonts w:ascii="Times New Roman"/>
          <w:b/>
          <w:i w:val="false"/>
          <w:color w:val="000000"/>
        </w:rPr>
        <w:t xml:space="preserve"> Критерии оценки степени рисков в области земельных правоотношений за законностью принятых решений местных исполнительных органов</w:t>
      </w:r>
    </w:p>
    <w:bookmarkEnd w:id="10"/>
    <w:bookmarkStart w:name="z18" w:id="11"/>
    <w:p>
      <w:pPr>
        <w:spacing w:after="0"/>
        <w:ind w:left="0"/>
        <w:jc w:val="left"/>
      </w:pPr>
      <w:r>
        <w:rPr>
          <w:rFonts w:ascii="Times New Roman"/>
          <w:b/>
          <w:i w:val="false"/>
          <w:color w:val="000000"/>
        </w:rPr>
        <w:t xml:space="preserve"> Глава 1. Общие положения</w:t>
      </w:r>
    </w:p>
    <w:bookmarkEnd w:id="11"/>
    <w:bookmarkStart w:name="z19" w:id="12"/>
    <w:p>
      <w:pPr>
        <w:spacing w:after="0"/>
        <w:ind w:left="0"/>
        <w:jc w:val="both"/>
      </w:pPr>
      <w:r>
        <w:rPr>
          <w:rFonts w:ascii="Times New Roman"/>
          <w:b w:val="false"/>
          <w:i w:val="false"/>
          <w:color w:val="000000"/>
          <w:sz w:val="28"/>
        </w:rPr>
        <w:t xml:space="preserve">
      1. Настоящие критерии оценки степени рисков в области земельных правоотношений за законностью принятых решений местных исполнительных органов (далее – Критерии) разработаны в соответствии с </w:t>
      </w:r>
      <w:r>
        <w:rPr>
          <w:rFonts w:ascii="Times New Roman"/>
          <w:b w:val="false"/>
          <w:i w:val="false"/>
          <w:color w:val="000000"/>
          <w:sz w:val="28"/>
        </w:rPr>
        <w:t>пунктами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141, статьей 143 Предпринимательского кодекса Республики Казахстан, а также Правилами формирования регулирующими государственными органами системы оценки и управления рисками, утвержденными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национальной экономики Республики Казахстан от 22 июня 2022 года № 48 (зарегистрирован в Реестре государственной регистрации нормативных правовых актов № 28577).</w:t>
      </w:r>
    </w:p>
    <w:bookmarkEnd w:id="12"/>
    <w:bookmarkStart w:name="z20" w:id="13"/>
    <w:p>
      <w:pPr>
        <w:spacing w:after="0"/>
        <w:ind w:left="0"/>
        <w:jc w:val="both"/>
      </w:pPr>
      <w:r>
        <w:rPr>
          <w:rFonts w:ascii="Times New Roman"/>
          <w:b w:val="false"/>
          <w:i w:val="false"/>
          <w:color w:val="000000"/>
          <w:sz w:val="28"/>
        </w:rPr>
        <w:t>
      2. В настоящих Критериях используются следующие понятия:</w:t>
      </w:r>
    </w:p>
    <w:bookmarkEnd w:id="13"/>
    <w:bookmarkStart w:name="z21" w:id="14"/>
    <w:p>
      <w:pPr>
        <w:spacing w:after="0"/>
        <w:ind w:left="0"/>
        <w:jc w:val="both"/>
      </w:pPr>
      <w:r>
        <w:rPr>
          <w:rFonts w:ascii="Times New Roman"/>
          <w:b w:val="false"/>
          <w:i w:val="false"/>
          <w:color w:val="000000"/>
          <w:sz w:val="28"/>
        </w:rPr>
        <w:t>
      1) субъекты контроля – местные исполнительные органы, уполномоченные органы по земельным отношениям, структурные подразделения местных исполнительных органов, осуществляющих функции в сфере архитектуры и градостроительства;</w:t>
      </w:r>
    </w:p>
    <w:bookmarkEnd w:id="14"/>
    <w:bookmarkStart w:name="z22" w:id="15"/>
    <w:p>
      <w:pPr>
        <w:spacing w:after="0"/>
        <w:ind w:left="0"/>
        <w:jc w:val="both"/>
      </w:pPr>
      <w:r>
        <w:rPr>
          <w:rFonts w:ascii="Times New Roman"/>
          <w:b w:val="false"/>
          <w:i w:val="false"/>
          <w:color w:val="000000"/>
          <w:sz w:val="28"/>
        </w:rPr>
        <w:t>
      2) незначительные нарушения – нарушения требований земельного законодательства, выраженные в несоблюдении требований по предоставлению информации о наличии земельных участков для жилищного строительства, специального земельного фонда, нарушения сроков подготовки предложений в соответствии с территориальным зонированием о возможности использования испрашиваемого земельного участка по заявленному целевому назначению, несоблюдение структурным подразделением местного исполнительного органа, осуществляющим функции в сфере архитектуры и градостроительства срока подготовки акта выбора земельного участка с его ситуационной схемой;</w:t>
      </w:r>
    </w:p>
    <w:bookmarkEnd w:id="15"/>
    <w:bookmarkStart w:name="z23" w:id="16"/>
    <w:p>
      <w:pPr>
        <w:spacing w:after="0"/>
        <w:ind w:left="0"/>
        <w:jc w:val="both"/>
      </w:pPr>
      <w:r>
        <w:rPr>
          <w:rFonts w:ascii="Times New Roman"/>
          <w:b w:val="false"/>
          <w:i w:val="false"/>
          <w:color w:val="000000"/>
          <w:sz w:val="28"/>
        </w:rPr>
        <w:t>
      3) значительные нарушения – нарушения требований земельного законодательства, выраженные в несоблюдении установленных сроков рассмотрения ходатайств (заявлений) физических и юридических лиц, принятия решения местными исполнительными органами о предоставлении или об отказе в предоставлении прав на земельные участки, рассмотрения и утверждения землеустроительного проекта, заключения договора купли-продажи или временного возмездного (безвозмездного) землепользования, размещения информации со списками лиц, получивших земельный участок, проведение торгов (аукционов) и конкурсов, а также в несоблюдении требований правил организации и проведения торгов (аукционов) по продаже земельных участков или права аренды земельных участков в электронном виде на веб-портале реестра государственного имущества и перевода сельскохозяйственных угодий из одного вида в другой;</w:t>
      </w:r>
    </w:p>
    <w:bookmarkEnd w:id="16"/>
    <w:bookmarkStart w:name="z24" w:id="17"/>
    <w:p>
      <w:pPr>
        <w:spacing w:after="0"/>
        <w:ind w:left="0"/>
        <w:jc w:val="both"/>
      </w:pPr>
      <w:r>
        <w:rPr>
          <w:rFonts w:ascii="Times New Roman"/>
          <w:b w:val="false"/>
          <w:i w:val="false"/>
          <w:color w:val="000000"/>
          <w:sz w:val="28"/>
        </w:rPr>
        <w:t>
      4) грубые нарушения – нарушения требований земельного законодательства, влияющие законным интересам физических и юридических лиц, имущественным интересам государства, выраженные в нарушении порядка принятия решения местными исполнительными органами о предоставлении, об отказе, об изменении целевого назначения земельных участков или права аренды земельных участков.</w:t>
      </w:r>
    </w:p>
    <w:bookmarkEnd w:id="17"/>
    <w:bookmarkStart w:name="z25" w:id="18"/>
    <w:p>
      <w:pPr>
        <w:spacing w:after="0"/>
        <w:ind w:left="0"/>
        <w:jc w:val="both"/>
      </w:pPr>
      <w:r>
        <w:rPr>
          <w:rFonts w:ascii="Times New Roman"/>
          <w:b w:val="false"/>
          <w:i w:val="false"/>
          <w:color w:val="000000"/>
          <w:sz w:val="28"/>
        </w:rPr>
        <w:t>
      3. Определение субъектов контроля по степеням риска осуществляется путем объективных и субъективных критериев по оценке степени рисков.</w:t>
      </w:r>
    </w:p>
    <w:bookmarkEnd w:id="18"/>
    <w:bookmarkStart w:name="z26" w:id="19"/>
    <w:p>
      <w:pPr>
        <w:spacing w:after="0"/>
        <w:ind w:left="0"/>
        <w:jc w:val="both"/>
      </w:pPr>
      <w:r>
        <w:rPr>
          <w:rFonts w:ascii="Times New Roman"/>
          <w:b w:val="false"/>
          <w:i w:val="false"/>
          <w:color w:val="000000"/>
          <w:sz w:val="28"/>
        </w:rPr>
        <w:t>
      4. По объективным критериям субъекты контроля разделены на две группы риска:</w:t>
      </w:r>
    </w:p>
    <w:bookmarkEnd w:id="19"/>
    <w:bookmarkStart w:name="z27" w:id="20"/>
    <w:p>
      <w:pPr>
        <w:spacing w:after="0"/>
        <w:ind w:left="0"/>
        <w:jc w:val="both"/>
      </w:pPr>
      <w:r>
        <w:rPr>
          <w:rFonts w:ascii="Times New Roman"/>
          <w:b w:val="false"/>
          <w:i w:val="false"/>
          <w:color w:val="000000"/>
          <w:sz w:val="28"/>
        </w:rPr>
        <w:t>
      1) высокая степень риска – местные исполнительные органы областей, городов Астаны, Алматы и Шымкент, районов, городов областного значения, акимы городов районного значения, управления земельных отношений областей, городов Астаны, Алматы и Шымкент, отделы земельных отношений районов, городов областного значения и структурные подразделения указанных местных исполнительных органов, осуществляющих функции в сфере архитектуры и градостроительства;</w:t>
      </w:r>
    </w:p>
    <w:bookmarkEnd w:id="20"/>
    <w:bookmarkStart w:name="z28" w:id="21"/>
    <w:p>
      <w:pPr>
        <w:spacing w:after="0"/>
        <w:ind w:left="0"/>
        <w:jc w:val="both"/>
      </w:pPr>
      <w:r>
        <w:rPr>
          <w:rFonts w:ascii="Times New Roman"/>
          <w:b w:val="false"/>
          <w:i w:val="false"/>
          <w:color w:val="000000"/>
          <w:sz w:val="28"/>
        </w:rPr>
        <w:t>
      2) не отнесенная к высокой степени риска – акимы поселков, сел и сельских округов.</w:t>
      </w:r>
    </w:p>
    <w:bookmarkEnd w:id="21"/>
    <w:bookmarkStart w:name="z29" w:id="22"/>
    <w:p>
      <w:pPr>
        <w:spacing w:after="0"/>
        <w:ind w:left="0"/>
        <w:jc w:val="both"/>
      </w:pPr>
      <w:r>
        <w:rPr>
          <w:rFonts w:ascii="Times New Roman"/>
          <w:b w:val="false"/>
          <w:i w:val="false"/>
          <w:color w:val="000000"/>
          <w:sz w:val="28"/>
        </w:rPr>
        <w:t>
      В отношении субъектов контроля, не отнесенных к высокой степени риска профилактический контроль с посещением субъекта (объекта) контроля не проводится.</w:t>
      </w:r>
    </w:p>
    <w:bookmarkEnd w:id="22"/>
    <w:bookmarkStart w:name="z30" w:id="23"/>
    <w:p>
      <w:pPr>
        <w:spacing w:after="0"/>
        <w:ind w:left="0"/>
        <w:jc w:val="both"/>
      </w:pPr>
      <w:r>
        <w:rPr>
          <w:rFonts w:ascii="Times New Roman"/>
          <w:b w:val="false"/>
          <w:i w:val="false"/>
          <w:color w:val="000000"/>
          <w:sz w:val="28"/>
        </w:rPr>
        <w:t>
      5. В отношении субъектов контроля, отнесенных к высокой степени риска проводятся профилактический контроль с посещением субъекта (объекта) контроля и внеплановые проверки.</w:t>
      </w:r>
    </w:p>
    <w:bookmarkEnd w:id="23"/>
    <w:bookmarkStart w:name="z31" w:id="24"/>
    <w:p>
      <w:pPr>
        <w:spacing w:after="0"/>
        <w:ind w:left="0"/>
        <w:jc w:val="both"/>
      </w:pPr>
      <w:r>
        <w:rPr>
          <w:rFonts w:ascii="Times New Roman"/>
          <w:b w:val="false"/>
          <w:i w:val="false"/>
          <w:color w:val="000000"/>
          <w:sz w:val="28"/>
        </w:rPr>
        <w:t>
      В отношении субъектов контроля, не отнесенных к высокой степени риска проводятся внеплановые проверки.</w:t>
      </w:r>
    </w:p>
    <w:bookmarkEnd w:id="24"/>
    <w:bookmarkStart w:name="z32" w:id="25"/>
    <w:p>
      <w:pPr>
        <w:spacing w:after="0"/>
        <w:ind w:left="0"/>
        <w:jc w:val="both"/>
      </w:pPr>
      <w:r>
        <w:rPr>
          <w:rFonts w:ascii="Times New Roman"/>
          <w:b w:val="false"/>
          <w:i w:val="false"/>
          <w:color w:val="000000"/>
          <w:sz w:val="28"/>
        </w:rPr>
        <w:t>
      6. Кратность проведения профилактического контроля с посещением субъекта (объекта) контроля не может быть чаще одного раза в год.</w:t>
      </w:r>
    </w:p>
    <w:bookmarkEnd w:id="25"/>
    <w:bookmarkStart w:name="z33" w:id="26"/>
    <w:p>
      <w:pPr>
        <w:spacing w:after="0"/>
        <w:ind w:left="0"/>
        <w:jc w:val="both"/>
      </w:pPr>
      <w:r>
        <w:rPr>
          <w:rFonts w:ascii="Times New Roman"/>
          <w:b w:val="false"/>
          <w:i w:val="false"/>
          <w:color w:val="000000"/>
          <w:sz w:val="28"/>
        </w:rPr>
        <w:t>
      7. Субъективные критерии определяются на основании следующих информационных источников:</w:t>
      </w:r>
    </w:p>
    <w:bookmarkEnd w:id="26"/>
    <w:bookmarkStart w:name="z34" w:id="27"/>
    <w:p>
      <w:pPr>
        <w:spacing w:after="0"/>
        <w:ind w:left="0"/>
        <w:jc w:val="both"/>
      </w:pPr>
      <w:r>
        <w:rPr>
          <w:rFonts w:ascii="Times New Roman"/>
          <w:b w:val="false"/>
          <w:i w:val="false"/>
          <w:color w:val="000000"/>
          <w:sz w:val="28"/>
        </w:rPr>
        <w:t xml:space="preserve">
      1) результаты предыдущих проверок и профилактического контроля с посещением субъектов (объектов) контроля. </w:t>
      </w:r>
    </w:p>
    <w:bookmarkEnd w:id="27"/>
    <w:bookmarkStart w:name="z35" w:id="28"/>
    <w:p>
      <w:pPr>
        <w:spacing w:after="0"/>
        <w:ind w:left="0"/>
        <w:jc w:val="both"/>
      </w:pPr>
      <w:r>
        <w:rPr>
          <w:rFonts w:ascii="Times New Roman"/>
          <w:b w:val="false"/>
          <w:i w:val="false"/>
          <w:color w:val="000000"/>
          <w:sz w:val="28"/>
        </w:rPr>
        <w:t>
      При этом, степень тяжести нарушений (грубое, значительное, незначительное) устанавливается в случае несоблюдения требований законодательства, отраженных в проверочных листах;</w:t>
      </w:r>
    </w:p>
    <w:bookmarkEnd w:id="28"/>
    <w:bookmarkStart w:name="z36" w:id="29"/>
    <w:p>
      <w:pPr>
        <w:spacing w:after="0"/>
        <w:ind w:left="0"/>
        <w:jc w:val="both"/>
      </w:pPr>
      <w:r>
        <w:rPr>
          <w:rFonts w:ascii="Times New Roman"/>
          <w:b w:val="false"/>
          <w:i w:val="false"/>
          <w:color w:val="000000"/>
          <w:sz w:val="28"/>
        </w:rPr>
        <w:t>
      2) наличие и количество подтвержденных жалоб и обращений.</w:t>
      </w:r>
    </w:p>
    <w:bookmarkEnd w:id="29"/>
    <w:bookmarkStart w:name="z37" w:id="30"/>
    <w:p>
      <w:pPr>
        <w:spacing w:after="0"/>
        <w:ind w:left="0"/>
        <w:jc w:val="both"/>
      </w:pPr>
      <w:r>
        <w:rPr>
          <w:rFonts w:ascii="Times New Roman"/>
          <w:b w:val="false"/>
          <w:i w:val="false"/>
          <w:color w:val="000000"/>
          <w:sz w:val="28"/>
        </w:rPr>
        <w:t xml:space="preserve">
      8. На основании информационных источников, определенных в пункте 7 определяются субъективные критерии оценки степени риска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настоящим Критериям.</w:t>
      </w:r>
    </w:p>
    <w:bookmarkEnd w:id="30"/>
    <w:bookmarkStart w:name="z38" w:id="31"/>
    <w:p>
      <w:pPr>
        <w:spacing w:after="0"/>
        <w:ind w:left="0"/>
        <w:jc w:val="both"/>
      </w:pPr>
      <w:r>
        <w:rPr>
          <w:rFonts w:ascii="Times New Roman"/>
          <w:b w:val="false"/>
          <w:i w:val="false"/>
          <w:color w:val="000000"/>
          <w:sz w:val="28"/>
        </w:rPr>
        <w:t>
      По показателям степени риска субъекты контроля относятся:</w:t>
      </w:r>
    </w:p>
    <w:bookmarkEnd w:id="31"/>
    <w:bookmarkStart w:name="z39" w:id="32"/>
    <w:p>
      <w:pPr>
        <w:spacing w:after="0"/>
        <w:ind w:left="0"/>
        <w:jc w:val="both"/>
      </w:pPr>
      <w:r>
        <w:rPr>
          <w:rFonts w:ascii="Times New Roman"/>
          <w:b w:val="false"/>
          <w:i w:val="false"/>
          <w:color w:val="000000"/>
          <w:sz w:val="28"/>
        </w:rPr>
        <w:t>
      1) к высокой степени риска – при показателе степени риска от 71 до 100 включительно и в отношении него проводится профилактический контроль с посещением субъекта (объекта) контроля;</w:t>
      </w:r>
    </w:p>
    <w:bookmarkEnd w:id="32"/>
    <w:bookmarkStart w:name="z40" w:id="33"/>
    <w:p>
      <w:pPr>
        <w:spacing w:after="0"/>
        <w:ind w:left="0"/>
        <w:jc w:val="both"/>
      </w:pPr>
      <w:r>
        <w:rPr>
          <w:rFonts w:ascii="Times New Roman"/>
          <w:b w:val="false"/>
          <w:i w:val="false"/>
          <w:color w:val="000000"/>
          <w:sz w:val="28"/>
        </w:rPr>
        <w:t>
      2) не отнесенной к высокой степени риска – при показателе степени риска от 0 до 70 и в отношении него не проводится профилактический контроль с посещением субъекта (объекта) контроля.</w:t>
      </w:r>
    </w:p>
    <w:bookmarkEnd w:id="33"/>
    <w:bookmarkStart w:name="z41" w:id="34"/>
    <w:p>
      <w:pPr>
        <w:spacing w:after="0"/>
        <w:ind w:left="0"/>
        <w:jc w:val="both"/>
      </w:pPr>
      <w:r>
        <w:rPr>
          <w:rFonts w:ascii="Times New Roman"/>
          <w:b w:val="false"/>
          <w:i w:val="false"/>
          <w:color w:val="000000"/>
          <w:sz w:val="28"/>
        </w:rPr>
        <w:t>
      При выявлении одного грубого нарушения, субъекту контроля приравнивается показатель степени риска 100 и в отношении него проводится профилактический контроль с посещением субъекта (объекта) контроля.</w:t>
      </w:r>
    </w:p>
    <w:bookmarkEnd w:id="34"/>
    <w:bookmarkStart w:name="z42" w:id="35"/>
    <w:p>
      <w:pPr>
        <w:spacing w:after="0"/>
        <w:ind w:left="0"/>
        <w:jc w:val="both"/>
      </w:pPr>
      <w:r>
        <w:rPr>
          <w:rFonts w:ascii="Times New Roman"/>
          <w:b w:val="false"/>
          <w:i w:val="false"/>
          <w:color w:val="000000"/>
          <w:sz w:val="28"/>
        </w:rPr>
        <w:t>
      В случае если грубых нарушений не выявлено, то для определения показателя степени риска рассчитывается суммарный показатель по нарушениям значительной и незначительной степени.</w:t>
      </w:r>
    </w:p>
    <w:bookmarkEnd w:id="35"/>
    <w:bookmarkStart w:name="z43" w:id="36"/>
    <w:p>
      <w:pPr>
        <w:spacing w:after="0"/>
        <w:ind w:left="0"/>
        <w:jc w:val="both"/>
      </w:pPr>
      <w:r>
        <w:rPr>
          <w:rFonts w:ascii="Times New Roman"/>
          <w:b w:val="false"/>
          <w:i w:val="false"/>
          <w:color w:val="000000"/>
          <w:sz w:val="28"/>
        </w:rPr>
        <w:t>
      При определении показателя значительных нарушений применяется коэффициент 0,7 и данный показатель рассчитывается по следующей формуле:</w:t>
      </w:r>
    </w:p>
    <w:bookmarkEnd w:id="36"/>
    <w:bookmarkStart w:name="z44" w:id="37"/>
    <w:p>
      <w:pPr>
        <w:spacing w:after="0"/>
        <w:ind w:left="0"/>
        <w:jc w:val="both"/>
      </w:pPr>
      <w:r>
        <w:rPr>
          <w:rFonts w:ascii="Times New Roman"/>
          <w:b w:val="false"/>
          <w:i w:val="false"/>
          <w:color w:val="000000"/>
          <w:sz w:val="28"/>
        </w:rPr>
        <w:t>
      Рз = (Р2 х 100/Р1) х 0,7,</w:t>
      </w:r>
    </w:p>
    <w:bookmarkEnd w:id="37"/>
    <w:bookmarkStart w:name="z45" w:id="38"/>
    <w:p>
      <w:pPr>
        <w:spacing w:after="0"/>
        <w:ind w:left="0"/>
        <w:jc w:val="both"/>
      </w:pPr>
      <w:r>
        <w:rPr>
          <w:rFonts w:ascii="Times New Roman"/>
          <w:b w:val="false"/>
          <w:i w:val="false"/>
          <w:color w:val="000000"/>
          <w:sz w:val="28"/>
        </w:rPr>
        <w:t>
      где:</w:t>
      </w:r>
    </w:p>
    <w:bookmarkEnd w:id="38"/>
    <w:bookmarkStart w:name="z46" w:id="39"/>
    <w:p>
      <w:pPr>
        <w:spacing w:after="0"/>
        <w:ind w:left="0"/>
        <w:jc w:val="both"/>
      </w:pPr>
      <w:r>
        <w:rPr>
          <w:rFonts w:ascii="Times New Roman"/>
          <w:b w:val="false"/>
          <w:i w:val="false"/>
          <w:color w:val="000000"/>
          <w:sz w:val="28"/>
        </w:rPr>
        <w:t>
      Рз – показатель значительных нарушений;</w:t>
      </w:r>
    </w:p>
    <w:bookmarkEnd w:id="39"/>
    <w:bookmarkStart w:name="z47" w:id="40"/>
    <w:p>
      <w:pPr>
        <w:spacing w:after="0"/>
        <w:ind w:left="0"/>
        <w:jc w:val="both"/>
      </w:pPr>
      <w:r>
        <w:rPr>
          <w:rFonts w:ascii="Times New Roman"/>
          <w:b w:val="false"/>
          <w:i w:val="false"/>
          <w:color w:val="000000"/>
          <w:sz w:val="28"/>
        </w:rPr>
        <w:t>
      Р1 – требуемое количество значительных нарушений;</w:t>
      </w:r>
    </w:p>
    <w:bookmarkEnd w:id="40"/>
    <w:bookmarkStart w:name="z48" w:id="41"/>
    <w:p>
      <w:pPr>
        <w:spacing w:after="0"/>
        <w:ind w:left="0"/>
        <w:jc w:val="both"/>
      </w:pPr>
      <w:r>
        <w:rPr>
          <w:rFonts w:ascii="Times New Roman"/>
          <w:b w:val="false"/>
          <w:i w:val="false"/>
          <w:color w:val="000000"/>
          <w:sz w:val="28"/>
        </w:rPr>
        <w:t>
      Р2 – количество выявленных значительных нарушений;</w:t>
      </w:r>
    </w:p>
    <w:bookmarkEnd w:id="41"/>
    <w:bookmarkStart w:name="z49" w:id="42"/>
    <w:p>
      <w:pPr>
        <w:spacing w:after="0"/>
        <w:ind w:left="0"/>
        <w:jc w:val="both"/>
      </w:pPr>
      <w:r>
        <w:rPr>
          <w:rFonts w:ascii="Times New Roman"/>
          <w:b w:val="false"/>
          <w:i w:val="false"/>
          <w:color w:val="000000"/>
          <w:sz w:val="28"/>
        </w:rPr>
        <w:t>
      При определении показателя незначительных нарушений применяется коэффициент 0,3 и данный показатель рассчитывается по следующей формуле:</w:t>
      </w:r>
    </w:p>
    <w:bookmarkEnd w:id="42"/>
    <w:bookmarkStart w:name="z50" w:id="43"/>
    <w:p>
      <w:pPr>
        <w:spacing w:after="0"/>
        <w:ind w:left="0"/>
        <w:jc w:val="both"/>
      </w:pPr>
      <w:r>
        <w:rPr>
          <w:rFonts w:ascii="Times New Roman"/>
          <w:b w:val="false"/>
          <w:i w:val="false"/>
          <w:color w:val="000000"/>
          <w:sz w:val="28"/>
        </w:rPr>
        <w:t>
      Рн = (Р2 х 100/Р1) х 0,3,</w:t>
      </w:r>
    </w:p>
    <w:bookmarkEnd w:id="43"/>
    <w:bookmarkStart w:name="z51" w:id="44"/>
    <w:p>
      <w:pPr>
        <w:spacing w:after="0"/>
        <w:ind w:left="0"/>
        <w:jc w:val="both"/>
      </w:pPr>
      <w:r>
        <w:rPr>
          <w:rFonts w:ascii="Times New Roman"/>
          <w:b w:val="false"/>
          <w:i w:val="false"/>
          <w:color w:val="000000"/>
          <w:sz w:val="28"/>
        </w:rPr>
        <w:t>
      где:</w:t>
      </w:r>
    </w:p>
    <w:bookmarkEnd w:id="44"/>
    <w:bookmarkStart w:name="z52" w:id="45"/>
    <w:p>
      <w:pPr>
        <w:spacing w:after="0"/>
        <w:ind w:left="0"/>
        <w:jc w:val="both"/>
      </w:pPr>
      <w:r>
        <w:rPr>
          <w:rFonts w:ascii="Times New Roman"/>
          <w:b w:val="false"/>
          <w:i w:val="false"/>
          <w:color w:val="000000"/>
          <w:sz w:val="28"/>
        </w:rPr>
        <w:t>
      Рн – показатель незначительных нарушений;</w:t>
      </w:r>
    </w:p>
    <w:bookmarkEnd w:id="45"/>
    <w:bookmarkStart w:name="z53" w:id="46"/>
    <w:p>
      <w:pPr>
        <w:spacing w:after="0"/>
        <w:ind w:left="0"/>
        <w:jc w:val="both"/>
      </w:pPr>
      <w:r>
        <w:rPr>
          <w:rFonts w:ascii="Times New Roman"/>
          <w:b w:val="false"/>
          <w:i w:val="false"/>
          <w:color w:val="000000"/>
          <w:sz w:val="28"/>
        </w:rPr>
        <w:t>
      Р1 – требуемое количество незначительных нарушений;</w:t>
      </w:r>
    </w:p>
    <w:bookmarkEnd w:id="46"/>
    <w:bookmarkStart w:name="z54" w:id="47"/>
    <w:p>
      <w:pPr>
        <w:spacing w:after="0"/>
        <w:ind w:left="0"/>
        <w:jc w:val="both"/>
      </w:pPr>
      <w:r>
        <w:rPr>
          <w:rFonts w:ascii="Times New Roman"/>
          <w:b w:val="false"/>
          <w:i w:val="false"/>
          <w:color w:val="000000"/>
          <w:sz w:val="28"/>
        </w:rPr>
        <w:t>
      Р2 – количество выявленных незначительных нарушений;</w:t>
      </w:r>
    </w:p>
    <w:bookmarkEnd w:id="47"/>
    <w:bookmarkStart w:name="z55" w:id="48"/>
    <w:p>
      <w:pPr>
        <w:spacing w:after="0"/>
        <w:ind w:left="0"/>
        <w:jc w:val="both"/>
      </w:pPr>
      <w:r>
        <w:rPr>
          <w:rFonts w:ascii="Times New Roman"/>
          <w:b w:val="false"/>
          <w:i w:val="false"/>
          <w:color w:val="000000"/>
          <w:sz w:val="28"/>
        </w:rPr>
        <w:t>
      Общий показатель степени риска (Р) рассчитывается по шкале от 0 до 100 и определяется путем суммирования показателей значительных и незначительных нарушений по следующей формуле:</w:t>
      </w:r>
    </w:p>
    <w:bookmarkEnd w:id="48"/>
    <w:bookmarkStart w:name="z56" w:id="49"/>
    <w:p>
      <w:pPr>
        <w:spacing w:after="0"/>
        <w:ind w:left="0"/>
        <w:jc w:val="both"/>
      </w:pPr>
      <w:r>
        <w:rPr>
          <w:rFonts w:ascii="Times New Roman"/>
          <w:b w:val="false"/>
          <w:i w:val="false"/>
          <w:color w:val="000000"/>
          <w:sz w:val="28"/>
        </w:rPr>
        <w:t>
      Р = Р</w:t>
      </w:r>
      <w:r>
        <w:rPr>
          <w:rFonts w:ascii="Times New Roman"/>
          <w:b w:val="false"/>
          <w:i w:val="false"/>
          <w:color w:val="000000"/>
          <w:vertAlign w:val="subscript"/>
        </w:rPr>
        <w:t>з</w:t>
      </w:r>
      <w:r>
        <w:rPr>
          <w:rFonts w:ascii="Times New Roman"/>
          <w:b w:val="false"/>
          <w:i w:val="false"/>
          <w:color w:val="000000"/>
          <w:sz w:val="28"/>
        </w:rPr>
        <w:t xml:space="preserve"> + Р</w:t>
      </w:r>
      <w:r>
        <w:rPr>
          <w:rFonts w:ascii="Times New Roman"/>
          <w:b w:val="false"/>
          <w:i w:val="false"/>
          <w:color w:val="000000"/>
          <w:vertAlign w:val="subscript"/>
        </w:rPr>
        <w:t>н</w:t>
      </w:r>
      <w:r>
        <w:rPr>
          <w:rFonts w:ascii="Times New Roman"/>
          <w:b w:val="false"/>
          <w:i w:val="false"/>
          <w:color w:val="000000"/>
          <w:sz w:val="28"/>
        </w:rPr>
        <w:t>,</w:t>
      </w:r>
    </w:p>
    <w:bookmarkEnd w:id="49"/>
    <w:bookmarkStart w:name="z57" w:id="50"/>
    <w:p>
      <w:pPr>
        <w:spacing w:after="0"/>
        <w:ind w:left="0"/>
        <w:jc w:val="both"/>
      </w:pPr>
      <w:r>
        <w:rPr>
          <w:rFonts w:ascii="Times New Roman"/>
          <w:b w:val="false"/>
          <w:i w:val="false"/>
          <w:color w:val="000000"/>
          <w:sz w:val="28"/>
        </w:rPr>
        <w:t>
      где:</w:t>
      </w:r>
    </w:p>
    <w:bookmarkEnd w:id="50"/>
    <w:bookmarkStart w:name="z58" w:id="51"/>
    <w:p>
      <w:pPr>
        <w:spacing w:after="0"/>
        <w:ind w:left="0"/>
        <w:jc w:val="both"/>
      </w:pPr>
      <w:r>
        <w:rPr>
          <w:rFonts w:ascii="Times New Roman"/>
          <w:b w:val="false"/>
          <w:i w:val="false"/>
          <w:color w:val="000000"/>
          <w:sz w:val="28"/>
        </w:rPr>
        <w:t>
      Р – общий показатель степени риска;</w:t>
      </w:r>
    </w:p>
    <w:bookmarkEnd w:id="51"/>
    <w:bookmarkStart w:name="z59" w:id="52"/>
    <w:p>
      <w:pPr>
        <w:spacing w:after="0"/>
        <w:ind w:left="0"/>
        <w:jc w:val="both"/>
      </w:pPr>
      <w:r>
        <w:rPr>
          <w:rFonts w:ascii="Times New Roman"/>
          <w:b w:val="false"/>
          <w:i w:val="false"/>
          <w:color w:val="000000"/>
          <w:sz w:val="28"/>
        </w:rPr>
        <w:t>
      Р</w:t>
      </w:r>
      <w:r>
        <w:rPr>
          <w:rFonts w:ascii="Times New Roman"/>
          <w:b w:val="false"/>
          <w:i w:val="false"/>
          <w:color w:val="000000"/>
          <w:vertAlign w:val="subscript"/>
        </w:rPr>
        <w:t>з</w:t>
      </w:r>
      <w:r>
        <w:rPr>
          <w:rFonts w:ascii="Times New Roman"/>
          <w:b w:val="false"/>
          <w:i w:val="false"/>
          <w:color w:val="000000"/>
          <w:sz w:val="28"/>
        </w:rPr>
        <w:t xml:space="preserve"> – показатель значительных нарушений;</w:t>
      </w:r>
    </w:p>
    <w:bookmarkEnd w:id="52"/>
    <w:bookmarkStart w:name="z60" w:id="53"/>
    <w:p>
      <w:pPr>
        <w:spacing w:after="0"/>
        <w:ind w:left="0"/>
        <w:jc w:val="both"/>
      </w:pPr>
      <w:r>
        <w:rPr>
          <w:rFonts w:ascii="Times New Roman"/>
          <w:b w:val="false"/>
          <w:i w:val="false"/>
          <w:color w:val="000000"/>
          <w:sz w:val="28"/>
        </w:rPr>
        <w:t>
      Р</w:t>
      </w:r>
      <w:r>
        <w:rPr>
          <w:rFonts w:ascii="Times New Roman"/>
          <w:b w:val="false"/>
          <w:i w:val="false"/>
          <w:color w:val="000000"/>
          <w:vertAlign w:val="subscript"/>
        </w:rPr>
        <w:t>н</w:t>
      </w:r>
      <w:r>
        <w:rPr>
          <w:rFonts w:ascii="Times New Roman"/>
          <w:b w:val="false"/>
          <w:i w:val="false"/>
          <w:color w:val="000000"/>
          <w:sz w:val="28"/>
        </w:rPr>
        <w:t xml:space="preserve"> – показатель незначительных нарушений.</w:t>
      </w:r>
    </w:p>
    <w:bookmarkEnd w:id="53"/>
    <w:bookmarkStart w:name="z61" w:id="54"/>
    <w:p>
      <w:pPr>
        <w:spacing w:after="0"/>
        <w:ind w:left="0"/>
        <w:jc w:val="both"/>
      </w:pPr>
      <w:r>
        <w:rPr>
          <w:rFonts w:ascii="Times New Roman"/>
          <w:b w:val="false"/>
          <w:i w:val="false"/>
          <w:color w:val="000000"/>
          <w:sz w:val="28"/>
        </w:rPr>
        <w:t>
      9. Профилактический контроль с посещением субъекта (объекта) контроля проводится на основании полугодовых списков профилактического контроля с посещением субъекта (объекта) контроля.</w:t>
      </w:r>
    </w:p>
    <w:bookmarkEnd w:id="54"/>
    <w:bookmarkStart w:name="z62" w:id="55"/>
    <w:p>
      <w:pPr>
        <w:spacing w:after="0"/>
        <w:ind w:left="0"/>
        <w:jc w:val="both"/>
      </w:pPr>
      <w:r>
        <w:rPr>
          <w:rFonts w:ascii="Times New Roman"/>
          <w:b w:val="false"/>
          <w:i w:val="false"/>
          <w:color w:val="000000"/>
          <w:sz w:val="28"/>
        </w:rPr>
        <w:t>
      10. Списки проведения профилактического контроля с посещением субъекта (объекта) контроля составляются с учетом приоритетности субъектов (объектов) контроля с наибольшим показателем степени риска по субъективным критериям.</w:t>
      </w:r>
    </w:p>
    <w:bookmarkEnd w:id="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критериям оценки степени</w:t>
            </w:r>
            <w:r>
              <w:br/>
            </w:r>
            <w:r>
              <w:rPr>
                <w:rFonts w:ascii="Times New Roman"/>
                <w:b w:val="false"/>
                <w:i w:val="false"/>
                <w:color w:val="000000"/>
                <w:sz w:val="20"/>
              </w:rPr>
              <w:t>рисков в области земельных</w:t>
            </w:r>
            <w:r>
              <w:br/>
            </w:r>
            <w:r>
              <w:rPr>
                <w:rFonts w:ascii="Times New Roman"/>
                <w:b w:val="false"/>
                <w:i w:val="false"/>
                <w:color w:val="000000"/>
                <w:sz w:val="20"/>
              </w:rPr>
              <w:t>правоотношений за законностью</w:t>
            </w:r>
            <w:r>
              <w:br/>
            </w:r>
            <w:r>
              <w:rPr>
                <w:rFonts w:ascii="Times New Roman"/>
                <w:b w:val="false"/>
                <w:i w:val="false"/>
                <w:color w:val="000000"/>
                <w:sz w:val="20"/>
              </w:rPr>
              <w:t>принятых решений местных</w:t>
            </w:r>
            <w:r>
              <w:br/>
            </w:r>
            <w:r>
              <w:rPr>
                <w:rFonts w:ascii="Times New Roman"/>
                <w:b w:val="false"/>
                <w:i w:val="false"/>
                <w:color w:val="000000"/>
                <w:sz w:val="20"/>
              </w:rPr>
              <w:t>исполнительных органов</w:t>
            </w:r>
          </w:p>
        </w:tc>
      </w:tr>
    </w:tbl>
    <w:bookmarkStart w:name="z64" w:id="56"/>
    <w:p>
      <w:pPr>
        <w:spacing w:after="0"/>
        <w:ind w:left="0"/>
        <w:jc w:val="left"/>
      </w:pPr>
      <w:r>
        <w:rPr>
          <w:rFonts w:ascii="Times New Roman"/>
          <w:b/>
          <w:i w:val="false"/>
          <w:color w:val="000000"/>
        </w:rPr>
        <w:t xml:space="preserve"> Субъективные критерии оценки степени риска в области земельных правоотношений за законностью принятых решений местных исполнительных органов</w:t>
      </w:r>
    </w:p>
    <w:bookmarkEnd w:id="56"/>
    <w:p>
      <w:pPr>
        <w:spacing w:after="0"/>
        <w:ind w:left="0"/>
        <w:jc w:val="both"/>
      </w:pPr>
      <w:r>
        <w:rPr>
          <w:rFonts w:ascii="Times New Roman"/>
          <w:b w:val="false"/>
          <w:i w:val="false"/>
          <w:color w:val="ff0000"/>
          <w:sz w:val="28"/>
        </w:rPr>
        <w:t xml:space="preserve">
      Сноска. Приложение с изменениями, внесенными </w:t>
      </w:r>
      <w:r>
        <w:rPr>
          <w:rFonts w:ascii="Times New Roman"/>
          <w:b w:val="false"/>
          <w:i w:val="false"/>
          <w:color w:val="ff0000"/>
          <w:sz w:val="28"/>
        </w:rPr>
        <w:t>совместным приказом</w:t>
      </w:r>
      <w:r>
        <w:rPr>
          <w:rFonts w:ascii="Times New Roman"/>
          <w:b w:val="false"/>
          <w:i w:val="false"/>
          <w:color w:val="ff0000"/>
          <w:sz w:val="28"/>
        </w:rPr>
        <w:t xml:space="preserve"> Министра сельского хозяйства РК от 13.07.2026 № 276 и Заместителя Премьер-Министра – Министра национальной экономики РК от 22.07.2026 № 111 (вводится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нарушения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предыдущих внеплановых проверок и профилактического контроля с посещением субъектов (объектов) контроля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Предоставление и изменение целевого назначения земельных участков или права аренды земельных участков в соответствии с генеральными планами, проектами детальной планировки и застройки (при наличии этих проектов) и проектами земельно-хозяйственного устройства территории населенных пунктов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земельных участков или права аренды земельных участков, находящихся в государственной собственности и не предоставленных в землепользование, на торгах (аукционах) и конкурсах, за исключением случаев, когда на земельный участок или право аренды земельного участка не распространяются аукционный и конкурсный способы предоставления земельных участков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Рассмотрение заявлений физических или юридических лиц о предоставлении соответствующего права на земельный участок (до пятнадцати рабочих дней с момента поступления заявления, за исключением случаев испрашивания земельных участков для нужд обороны и национальной безопасности)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решения о предоставлении прав на земельные участки на основании положительного заключения земельной комиссии и утвержденного землеустроительного проекта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решения об отказе в предоставлении прав на земельные участки (в течение трех рабочих дней с даты вынесения отрицательного заключения земельной комиссии)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решения о предоставлении права на земельный участок (в течение трех рабочих дней с момента поступления утвержденного землеустроительного проекта и положительного заключения земельной комиссии)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решения о предоставлении права частной собственности только на земельные участки, которые могут находиться в частной собственности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решения о принудительном отчуждении земельного участка для государственных нужд только в исключительных случаях (международные обязательства, вытекающие из международных договоров, ратифицированных Республикой Казахстан; предоставление земель для нужд обороны и национальной безопасности, особо охраняемых природных территорий, оздоровительного, рекреационного и историко-культурного назначения, создание и функционирование специальных экономических зон; обнаружение и разработка месторождения полезных ископаемых; строительство (реконструкция) автомобильных и железных дорог, строительство (реконструкция) аэропортов, аэродромов, объектов аэронавигации и авиатехнических центров, объектов железнодорожного транспорта, мостов, метрополитенов, тоннелей, объектов энергетических систем и линий электропередачи, линий связи, объектов, обеспечивающих космическую деятельность, магистральных трубопроводов, инженерно-коммуникационных сетей, объектов нефтеперерабатывающего производства, отнесенных к стратегическим объектам, реализация концессионных проектов, объектов общего пользования населенных пунктов; удовлетворение нужд населения в пастбищных угодьях для выпаса сельскохозяйственных животных личного подворья; обеспечение потребности населения в земельных участках для индивидуального жилищного строительства в соответствии с генеральным планом или схемой развития и застройки населенных пунктов; исполнение генеральных планов населенных пунктов в части строительства объектов, подпадающих под перечень исключительных случаев, а также строительство объектов, предусмотренных документами Системы государственного планирования Республики Казахстан, за счет бюджетных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Предоставление земельных участков бесплатно в частную собственность в пределах установленных норм предоставления земельных участков, а также недопущение повторного бесплатного предоставления земельных участков (для ведения личного подсобного хозяйства (включая приусадебный и полевой наделы) в сельской местности – 0,25 гектара на неорошаемых и 0,15 гектара на орошаемых землях; для индивидуального жилищного строительства – 0,10 гектара; для садоводства, а также дачного строительства – 0,12 гектара)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решения о предоставлении права временного безвозмездного землепользования для указанных целей сроком не выше пяти лет (для отгонного животноводства (сезонные пастбища);</w:t>
            </w:r>
          </w:p>
          <w:p>
            <w:pPr>
              <w:spacing w:after="20"/>
              <w:ind w:left="20"/>
              <w:jc w:val="both"/>
            </w:pPr>
            <w:r>
              <w:rPr>
                <w:rFonts w:ascii="Times New Roman"/>
                <w:b w:val="false"/>
                <w:i w:val="false"/>
                <w:color w:val="000000"/>
                <w:sz w:val="20"/>
              </w:rPr>
              <w:t>
для выпаса скота населения и сенокошения;</w:t>
            </w:r>
          </w:p>
          <w:p>
            <w:pPr>
              <w:spacing w:after="20"/>
              <w:ind w:left="20"/>
              <w:jc w:val="both"/>
            </w:pPr>
            <w:r>
              <w:rPr>
                <w:rFonts w:ascii="Times New Roman"/>
                <w:b w:val="false"/>
                <w:i w:val="false"/>
                <w:color w:val="000000"/>
                <w:sz w:val="20"/>
              </w:rPr>
              <w:t>
государственным землепользователям;</w:t>
            </w:r>
          </w:p>
          <w:p>
            <w:pPr>
              <w:spacing w:after="20"/>
              <w:ind w:left="20"/>
              <w:jc w:val="both"/>
            </w:pPr>
            <w:r>
              <w:rPr>
                <w:rFonts w:ascii="Times New Roman"/>
                <w:b w:val="false"/>
                <w:i w:val="false"/>
                <w:color w:val="000000"/>
                <w:sz w:val="20"/>
              </w:rPr>
              <w:t>
для ведения огородничества;</w:t>
            </w:r>
          </w:p>
          <w:p>
            <w:pPr>
              <w:spacing w:after="20"/>
              <w:ind w:left="20"/>
              <w:jc w:val="both"/>
            </w:pPr>
            <w:r>
              <w:rPr>
                <w:rFonts w:ascii="Times New Roman"/>
                <w:b w:val="false"/>
                <w:i w:val="false"/>
                <w:color w:val="000000"/>
                <w:sz w:val="20"/>
              </w:rPr>
              <w:t>
в виде служебных земельных наделов;</w:t>
            </w:r>
          </w:p>
          <w:p>
            <w:pPr>
              <w:spacing w:after="20"/>
              <w:ind w:left="20"/>
              <w:jc w:val="both"/>
            </w:pPr>
            <w:r>
              <w:rPr>
                <w:rFonts w:ascii="Times New Roman"/>
                <w:b w:val="false"/>
                <w:i w:val="false"/>
                <w:color w:val="000000"/>
                <w:sz w:val="20"/>
              </w:rPr>
              <w:t>
на период строительства дорог общего пользования, объектов государственной собственности и социально-культурного назначения;</w:t>
            </w:r>
          </w:p>
          <w:p>
            <w:pPr>
              <w:spacing w:after="20"/>
              <w:ind w:left="20"/>
              <w:jc w:val="both"/>
            </w:pPr>
            <w:r>
              <w:rPr>
                <w:rFonts w:ascii="Times New Roman"/>
                <w:b w:val="false"/>
                <w:i w:val="false"/>
                <w:color w:val="000000"/>
                <w:sz w:val="20"/>
              </w:rPr>
              <w:t>
при восстановлении деградированных и нарушенных земель;</w:t>
            </w:r>
          </w:p>
          <w:p>
            <w:pPr>
              <w:spacing w:after="20"/>
              <w:ind w:left="20"/>
              <w:jc w:val="both"/>
            </w:pPr>
            <w:r>
              <w:rPr>
                <w:rFonts w:ascii="Times New Roman"/>
                <w:b w:val="false"/>
                <w:i w:val="false"/>
                <w:color w:val="000000"/>
                <w:sz w:val="20"/>
              </w:rPr>
              <w:t>
на срок действия договора государственно-частного партнерства, в том числе договора концессии;</w:t>
            </w:r>
          </w:p>
          <w:p>
            <w:pPr>
              <w:spacing w:after="20"/>
              <w:ind w:left="20"/>
              <w:jc w:val="both"/>
            </w:pPr>
            <w:r>
              <w:rPr>
                <w:rFonts w:ascii="Times New Roman"/>
                <w:b w:val="false"/>
                <w:i w:val="false"/>
                <w:color w:val="000000"/>
                <w:sz w:val="20"/>
              </w:rPr>
              <w:t>
при предоставлении в установленном законодательством Республики Казахстан порядке зданий (помещений) и сооружений во временное безвозмездное пользование;</w:t>
            </w:r>
          </w:p>
          <w:p>
            <w:pPr>
              <w:spacing w:after="20"/>
              <w:ind w:left="20"/>
              <w:jc w:val="both"/>
            </w:pPr>
            <w:r>
              <w:rPr>
                <w:rFonts w:ascii="Times New Roman"/>
                <w:b w:val="false"/>
                <w:i w:val="false"/>
                <w:color w:val="000000"/>
                <w:sz w:val="20"/>
              </w:rPr>
              <w:t>
для объектов культовых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Непредоставление права частной собственности или землепользование на земли сельскохозяйственного назначения иностранцам и лицам без гражданства, иностранным юридическим лицам, юридическим лицам Республики Казахстан с иностранным участием, международным организациям, научным центрам с международным участием, кандасам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решения о предоставлении прав на земельные участки в пределах своей компетенции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оснований для принятия решения об отказе в предоставлении прав на земельные участки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грубое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решения о предоставлении права частной собственности на земельный участок (в течение пяти рабочих дней со дня подачи землепользователем заявления)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Рассмотрение заявления об изменении целевого назначения земельного участка (до тринадцати рабочих дней с момента поступления заявления)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Рассмотрение и утверждение землеустроительного проекта (в течение четырех рабочих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информации о наличии земельных участков для строительства индивидуальных жилых домов, специального земельного фонда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Рассмотрение предложения о вынесении свободного земельного участка на торги (аукцион) (в течение двадцати календарных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объявления о проведении торгов (аукционов) на веб-портале реестра государственного имущества (не менее чем за пятнадцать календарных дней до проведения торгов)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решения о переводе сельскохозяйственных угодий из одного вида в другой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информации со списками лиц, получивших земельный участок, с указанием основания предоставления земельного участка, целевого назначения, площади, места расположения, вида права, срока аренды (на специальных информационных стендах в местах, доступных для населения, а также путем опубликования на интернет-ресурсе местного исполнительного органа и интернет-ресурсе уполномоченного органа области, города республиканского значения, столицы, района, города областного значения – ежемесячно, в периодических печатных изданиях, распространяемых на территории соответствующей административно-территориальной единицы – не реже одного раза в квартал)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торгов (аукционов) и конкурсов (не позднее девяноста календарных дней со дня принятия решения об отказе в предоставлении права на земельный участок)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письменного отказа в рассмотрении заявления о предоставлении права на земельный участок в случаях, если заявитель состоит в реестре лиц, у которых принудительно изъяты земельные участки, или заявителем представлен неполный пакет документов, необходимых для принятия решения о предоставлении либо об отказе в предоставлении права на земельный участок (в течение двух рабочих дней с момента поступления заявления)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 возможности использования испрашиваемого земельного участка по заявленному целевому назначению в соответствии с территориальным зонированием и внесение материалов в земельную комиссию (в течение семи рабочих дней с момента поступления заявления)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Составление заключения земельной комиссии с момента передачи уполномоченным органом области, города республиканского значения, столицы, района, города областного значения в земельную комиссию предложения о возможности использования испрашиваемого земельного участка по заявленному целевому назначению в соответствии с территориальным зонированием или предоставление предварительного выбора земельного участка (при испрашивании земельного участка для строительства объектов, за исключением строительства объектов в черте населенного пункта) (в течение двух рабочих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заявителю одного экземпляра положительного заключения земельной комиссии для подготовки им землеустроительного проекта (в течение одного рабочего дня)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структурным подразделением местного исполнительного органа, осуществляющим функции в сфере архитектуры и градостроительства акта выбора земельного участка с его ситуационной схемой, архитектурно-планировочного задания, опросного листа для получения технических условий, топографии и направление их на согласование одновременно всем заинтересованным государственным органам, соответствующим службам, субъектам естественных монополий, Государственной корпорации "Правительство для граждан", ведущей государственный земельный кадастр, посредством цифровых систем государственных органов либо на бумажных носителях при отсутствии у согласующих органов этих систем (в течение семи рабочих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согласующими органами соответствующего заключения о возможности предоставления земельного участка по заявленному целевому назначению (в течение двенадцати рабочих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структурным подразделением местного исполнительного органа, осуществляющим функции в сфере архитектуры и градостроительства, заключения об отказе в предоставлении права на земельный участок и направление его заявителю (в течение трех рабочих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и направление структурным подразделением местного исполнительного органа, осуществляющим функции в сфере архитектуры и градостроительства, окончательного акта выбора земельного участка с приложением архитектурно-планировочного задания, технических условий на подключение к инженерным сетям и топографии (в течение пяти рабочих дней после поступления положительных заключений)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копии решения, земельно-кадастрового плана в уполномоченный орган области, города республиканского значения, столицы, района, города областного значения для подготовки договора временного землепользования (в течение одного рабочего дня)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Оформление акта о выборе земельного участка с последующим направлением в земельную комиссию для рассмотрения и подготовки заключения земельной комиссии с соблюдением срока выбора земельного участка (в течение десяти рабочих дней)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Вручение (направление) заявителю копию решения о предоставлении либо об отказе в предоставлении соответствующих прав на земельные участки (в течение пяти рабочих дней с момента принятия решения)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договора купли-продажи или временного возмездного (безвозмездного) землепользования (не позднее десяти рабочих дней со дня принятия решения о предоставлении права на земельный участок)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Формирование и утверждение состава земельной комиссии местными исполнительными органами области, города республиканского значения, столицы, района, города областного значения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Фиксирование заседания земельной комиссии средствами аудио-, видеозаписи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Размещение протокольных решений земельной комиссии на интернет-ресурсе соответствующего уполномоченного органа области, города республиканского значения, столицы, района, города областного значения (ежемесячно)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Публикация извещения о проведении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в периодических печатных изданиях, распространяемых на территории соответствующей административно-территориальной единицы, а также на интернет-ресурсе местного исполнительного органа (до истечения тридцати календарных дней со дня первой публикации извещения о проведении конкурса)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Размещение информации по свободным земельным участкам и планируемым торгам (аукционам) на веб-портале реестра государственного имущества, своих интернет-ресурсах и специальных информационных стендах в местах, доступных для населения (ежеквартально)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соответствующих запросов по земельным участкам, предоставленным для строительства объектов, сроки освоения которых истекли либо истекают (до конца соответствующего квартала календарного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Формирование перечня земельных участков, предназначенных для строительства объектов, по которым необходимо провести проверку по фактам неиспользования их в соответствующих целях или использования с нарушением земельного законодательства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установленного срока по заключению договора аренды на новый срок (в срок, указанный в договоре аренды, если в договоре такой срок не указан, то в трехмесячный срок до окончания срока действия договора аренды)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 количество подтвержденных жалоб и обращений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одной и более подтвержденной жалобы или обращения, по рассмотрению которой субъект контроля привлечен государственным инспектором по использованию и охране земель к административной ответственности в случае нарушения земельного законодательства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значительное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одной и более подтвержденной жалобы или обращения, по рассмотрению которой субъекту контроля государственным инспектором по использованию и охране земель выписано предписание по устранению выявленных нарушений земельного законодательства Республики Казахстан, без привлечения к административной ответственности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значительное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совместному приказу</w:t>
            </w:r>
            <w:r>
              <w:br/>
            </w:r>
            <w:r>
              <w:rPr>
                <w:rFonts w:ascii="Times New Roman"/>
                <w:b w:val="false"/>
                <w:i w:val="false"/>
                <w:color w:val="000000"/>
                <w:sz w:val="20"/>
              </w:rPr>
              <w:t>Министр 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июля 2023 года № 133</w:t>
            </w:r>
            <w:r>
              <w:br/>
            </w:r>
            <w:r>
              <w:rPr>
                <w:rFonts w:ascii="Times New Roman"/>
                <w:b w:val="false"/>
                <w:i w:val="false"/>
                <w:color w:val="000000"/>
                <w:sz w:val="20"/>
              </w:rPr>
              <w:t>и Министр 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4 июля 2023 года № 254</w:t>
            </w:r>
          </w:p>
        </w:tc>
      </w:tr>
    </w:tbl>
    <w:bookmarkStart w:name="z75" w:id="57"/>
    <w:p>
      <w:pPr>
        <w:spacing w:after="0"/>
        <w:ind w:left="0"/>
        <w:jc w:val="left"/>
      </w:pPr>
      <w:r>
        <w:rPr>
          <w:rFonts w:ascii="Times New Roman"/>
          <w:b/>
          <w:i w:val="false"/>
          <w:color w:val="000000"/>
        </w:rPr>
        <w:t xml:space="preserve"> Проверочный лист в области земельных правоотношений за законностью принятых решений местных исполнительных органов</w:t>
      </w:r>
    </w:p>
    <w:bookmarkEnd w:id="57"/>
    <w:p>
      <w:pPr>
        <w:spacing w:after="0"/>
        <w:ind w:left="0"/>
        <w:jc w:val="both"/>
      </w:pPr>
      <w:r>
        <w:rPr>
          <w:rFonts w:ascii="Times New Roman"/>
          <w:b w:val="false"/>
          <w:i w:val="false"/>
          <w:color w:val="ff0000"/>
          <w:sz w:val="28"/>
        </w:rPr>
        <w:t xml:space="preserve">
      Сноска. Приложение 2 с изменениями, внесенными </w:t>
      </w:r>
      <w:r>
        <w:rPr>
          <w:rFonts w:ascii="Times New Roman"/>
          <w:b w:val="false"/>
          <w:i w:val="false"/>
          <w:color w:val="ff0000"/>
          <w:sz w:val="28"/>
        </w:rPr>
        <w:t>совместным приказом</w:t>
      </w:r>
      <w:r>
        <w:rPr>
          <w:rFonts w:ascii="Times New Roman"/>
          <w:b w:val="false"/>
          <w:i w:val="false"/>
          <w:color w:val="ff0000"/>
          <w:sz w:val="28"/>
        </w:rPr>
        <w:t xml:space="preserve"> Министра сельского хозяйства РК от 13.07.2026 № 276 и Заместителя Премьер-Министра – Министра национальной экономики РК от 22.07.2026 № 111 (вводится в действие с 12.07.2026).</w:t>
      </w:r>
    </w:p>
    <w:p>
      <w:pPr>
        <w:spacing w:after="0"/>
        <w:ind w:left="0"/>
        <w:jc w:val="both"/>
      </w:pPr>
      <w:bookmarkStart w:name="z76" w:id="58"/>
      <w:r>
        <w:rPr>
          <w:rFonts w:ascii="Times New Roman"/>
          <w:b w:val="false"/>
          <w:i w:val="false"/>
          <w:color w:val="000000"/>
          <w:sz w:val="28"/>
        </w:rPr>
        <w:t>
      Государственный орган, назначивший проверку/ профилактический контроль</w:t>
      </w:r>
    </w:p>
    <w:bookmarkEnd w:id="58"/>
    <w:p>
      <w:pPr>
        <w:spacing w:after="0"/>
        <w:ind w:left="0"/>
        <w:jc w:val="both"/>
      </w:pPr>
      <w:r>
        <w:rPr>
          <w:rFonts w:ascii="Times New Roman"/>
          <w:b w:val="false"/>
          <w:i w:val="false"/>
          <w:color w:val="000000"/>
          <w:sz w:val="28"/>
        </w:rPr>
        <w:t>с посещением субъекта /(объекта) контроля 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Акт о назначении проверки/профилактического контроля с посещением субъекта</w:t>
      </w:r>
    </w:p>
    <w:p>
      <w:pPr>
        <w:spacing w:after="0"/>
        <w:ind w:left="0"/>
        <w:jc w:val="both"/>
      </w:pPr>
      <w:r>
        <w:rPr>
          <w:rFonts w:ascii="Times New Roman"/>
          <w:b w:val="false"/>
          <w:i w:val="false"/>
          <w:color w:val="000000"/>
          <w:sz w:val="28"/>
        </w:rPr>
        <w:t>(объекта) контроля __________________________________________________</w:t>
      </w:r>
    </w:p>
    <w:p>
      <w:pPr>
        <w:spacing w:after="0"/>
        <w:ind w:left="0"/>
        <w:jc w:val="both"/>
      </w:pPr>
      <w:r>
        <w:rPr>
          <w:rFonts w:ascii="Times New Roman"/>
          <w:b w:val="false"/>
          <w:i w:val="false"/>
          <w:color w:val="000000"/>
          <w:sz w:val="28"/>
        </w:rPr>
        <w:t>____________________________________________________________ №, дата</w:t>
      </w:r>
    </w:p>
    <w:p>
      <w:pPr>
        <w:spacing w:after="0"/>
        <w:ind w:left="0"/>
        <w:jc w:val="both"/>
      </w:pPr>
      <w:r>
        <w:rPr>
          <w:rFonts w:ascii="Times New Roman"/>
          <w:b w:val="false"/>
          <w:i w:val="false"/>
          <w:color w:val="000000"/>
          <w:sz w:val="28"/>
        </w:rPr>
        <w:t>Наименование субъекта (объекта) контроля 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Бизнес-идентификационный номер субъекта (объекта) контроля 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Адрес места нахождения 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соответствует требованиям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и изменение целевого назначения земельных участков или права аренды земельных участков в соответствии с генеральными планами, проектами детальной планировки и застройки (при наличии этих проектов) и проектами земельно-хозяйственного устройства территории населенных пунктов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земельных участков или права аренды земельных участков, находящихся в государственной собственности и не предоставленных в землепользование, на торгах (аукционах) и конкурсах, за исключением случаев, когда на земельный участок или право аренды земельного участка не распространяются аукционный и конкурсный способы предоставления земельных участков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Рассмотрение заявлений физических или юридических лиц о предоставлении соответствующего права на земельный участок (до пятнадцати рабочих дней с момента поступления заявления, за исключением случаев испрашивания земельных участков для нужд обороны и национальной безопасности)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решения о предоставлении прав на земельные участки на основании положительного заключения земельной комиссии и утвержденного землеустроительного проекта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решения об отказе в предоставлении прав на земельные участки (в течение трех рабочих дней с даты вынесения отрицательного заключения земельной комиссии)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решения о предоставлении права на земельный участок (в течение трех рабочих дней с момента поступления утвержденного землеустроительного проекта и положительного заключения земельной комиссии)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решения о предоставлении права частной собственности только на земельные участки, которые могут находиться в частной собственности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решения о принудительном отчуждении земельного участка для государственных нужд только в исключительных случаях (международные обязательства, вытекающие из международных договоров, ратифицированных Республикой Казахстан; предоставление земель для нужд обороны и национальной безопасности, особо охраняемых природных территорий, оздоровительного, рекреационного и историко-культурного назначения, создание и функционирование специальных экономических зон; обнаружение и разработка месторождения полезных ископаемых; строительство (реконструкция) автомобильных и железных дорог, строительство (реконструкция) аэропортов, аэродромов, объектов аэронавигации и авиатехнических центров, объектов железнодорожного транспорта, мостов, метрополитенов, тоннелей, объектов энергетических систем и линий электропередачи, линий связи, объектов, обеспечивающих космическую деятельность, магистральных трубопроводов, инженерно-коммуникационных сетей, объектов нефтеперерабатывающего производства, отнесенных к стратегическим объектам, реализация концессионных проектов, объектов общего пользования населенных пунктов; удовлетворение нужд населения в пастбищных угодьях для выпаса сельскохозяйственных животных личного подворья; обеспечение потребности населения в земельных участках для индивидуального жилищного строительства в соответствии с генеральным планом или схемой развития и застройки населенных пунктов; исполнение генеральных планов населенных пунктов в части строительства объектов, подпадающих под перечень исключительных случаев, а также строительство объектов, предусмотренных документами Системы государственного планирования Республики Казахстан, за счет бюджетных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земельных участков бесплатно в частную собственность в пределах установленных норм предоставления земельных участков, а также недопущение повторного бесплатного предоставления земельных участков (для ведения личного подсобного хозяйства (включая приусадебный и полевой наделы) в сельской местности – 0,25 гектара на неорошаемых и 0,15 гектара на орошаемых землях; для индивидуального жилищного строительства – 0,10 гектара; для садоводства, а также дачного строительства – 0,12 гектара)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решения о предоставлении права временного безвозмездного землепользования для указанных целей сроком не выше пяти лет (для отгонного животноводства (сезонные пастбища);</w:t>
            </w:r>
          </w:p>
          <w:p>
            <w:pPr>
              <w:spacing w:after="20"/>
              <w:ind w:left="20"/>
              <w:jc w:val="both"/>
            </w:pPr>
            <w:r>
              <w:rPr>
                <w:rFonts w:ascii="Times New Roman"/>
                <w:b w:val="false"/>
                <w:i w:val="false"/>
                <w:color w:val="000000"/>
                <w:sz w:val="20"/>
              </w:rPr>
              <w:t>
для выпаса скота населения и сенокошения;</w:t>
            </w:r>
          </w:p>
          <w:p>
            <w:pPr>
              <w:spacing w:after="20"/>
              <w:ind w:left="20"/>
              <w:jc w:val="both"/>
            </w:pPr>
            <w:r>
              <w:rPr>
                <w:rFonts w:ascii="Times New Roman"/>
                <w:b w:val="false"/>
                <w:i w:val="false"/>
                <w:color w:val="000000"/>
                <w:sz w:val="20"/>
              </w:rPr>
              <w:t>
государственным землепользователям;</w:t>
            </w:r>
          </w:p>
          <w:p>
            <w:pPr>
              <w:spacing w:after="20"/>
              <w:ind w:left="20"/>
              <w:jc w:val="both"/>
            </w:pPr>
            <w:r>
              <w:rPr>
                <w:rFonts w:ascii="Times New Roman"/>
                <w:b w:val="false"/>
                <w:i w:val="false"/>
                <w:color w:val="000000"/>
                <w:sz w:val="20"/>
              </w:rPr>
              <w:t>
для ведения огородничества;</w:t>
            </w:r>
          </w:p>
          <w:p>
            <w:pPr>
              <w:spacing w:after="20"/>
              <w:ind w:left="20"/>
              <w:jc w:val="both"/>
            </w:pPr>
            <w:r>
              <w:rPr>
                <w:rFonts w:ascii="Times New Roman"/>
                <w:b w:val="false"/>
                <w:i w:val="false"/>
                <w:color w:val="000000"/>
                <w:sz w:val="20"/>
              </w:rPr>
              <w:t>
в виде служебных земельных наделов;</w:t>
            </w:r>
          </w:p>
          <w:p>
            <w:pPr>
              <w:spacing w:after="20"/>
              <w:ind w:left="20"/>
              <w:jc w:val="both"/>
            </w:pPr>
            <w:r>
              <w:rPr>
                <w:rFonts w:ascii="Times New Roman"/>
                <w:b w:val="false"/>
                <w:i w:val="false"/>
                <w:color w:val="000000"/>
                <w:sz w:val="20"/>
              </w:rPr>
              <w:t>
на период строительства дорог общего пользования, объектов государственной собственности и социально-культурного назначения;</w:t>
            </w:r>
          </w:p>
          <w:p>
            <w:pPr>
              <w:spacing w:after="20"/>
              <w:ind w:left="20"/>
              <w:jc w:val="both"/>
            </w:pPr>
            <w:r>
              <w:rPr>
                <w:rFonts w:ascii="Times New Roman"/>
                <w:b w:val="false"/>
                <w:i w:val="false"/>
                <w:color w:val="000000"/>
                <w:sz w:val="20"/>
              </w:rPr>
              <w:t>
при восстановлении деградированных и нарушенных земель;</w:t>
            </w:r>
          </w:p>
          <w:p>
            <w:pPr>
              <w:spacing w:after="20"/>
              <w:ind w:left="20"/>
              <w:jc w:val="both"/>
            </w:pPr>
            <w:r>
              <w:rPr>
                <w:rFonts w:ascii="Times New Roman"/>
                <w:b w:val="false"/>
                <w:i w:val="false"/>
                <w:color w:val="000000"/>
                <w:sz w:val="20"/>
              </w:rPr>
              <w:t>
на срок действия договора государственно-частного партнерства, в том числе договора концессии;</w:t>
            </w:r>
          </w:p>
          <w:p>
            <w:pPr>
              <w:spacing w:after="20"/>
              <w:ind w:left="20"/>
              <w:jc w:val="both"/>
            </w:pPr>
            <w:r>
              <w:rPr>
                <w:rFonts w:ascii="Times New Roman"/>
                <w:b w:val="false"/>
                <w:i w:val="false"/>
                <w:color w:val="000000"/>
                <w:sz w:val="20"/>
              </w:rPr>
              <w:t>
при предоставлении в установленном законодательством Республики Казахстан порядке зданий (помещений) и сооружений во временное безвозмездное пользование;</w:t>
            </w:r>
          </w:p>
          <w:p>
            <w:pPr>
              <w:spacing w:after="20"/>
              <w:ind w:left="20"/>
              <w:jc w:val="both"/>
            </w:pPr>
            <w:r>
              <w:rPr>
                <w:rFonts w:ascii="Times New Roman"/>
                <w:b w:val="false"/>
                <w:i w:val="false"/>
                <w:color w:val="000000"/>
                <w:sz w:val="20"/>
              </w:rPr>
              <w:t>
для объектов культовых сооружений)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Непредоставление права частной собственности или землепользование на земли сельскохозяйственного назначения иностранцам и лицам без гражданства, иностранным юридическим лицам, юридическим лицам Республики Казахстан с иностранным участием, международным организациям, научным центрам с международным участием, кандасам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решения о предоставлении прав на земельные участки в пределах своей компетенции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оснований для принятия решения об отказе в предоставлении прав на земельные участки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решения о предоставлении права частной собственности на земельный участок (в течение пяти рабочих дней со дня подачи землепользователем заявления)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Рассмотрение заявления об изменении целевого назначения земельного участка (до тринадцати рабочих дней с момента поступления заявления)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Рассмотрение и утверждение землеустроительного проекта (в течение четырех рабочих дней)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информации о наличии земельных участков для строительства индивидуальных жилых домов, специального земельного фонда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Рассмотрение предложения о вынесении свободного земельного участка на торги (аукцион) (в течение двадцати календарных дней)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объявления о проведении торгов (аукционов) на веб-портале реестра государственного имущества (не менее чем за пятнадцать календарных дней до проведения торгов)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решения о переводе сельскохозяйственных угодий из одного вида в другой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информации со списками лиц, получивших земельный участок, с указанием основания предоставления земельного участка, целевого назначения, площади, места расположения, вида права, срока аренды (на специальных информационных стендах в местах, доступных для населения, а также путем опубликования на интернет-ресурсе местного исполнительного органа и интернет-ресурсе уполномоченного органа области, города республиканского значения, столицы, района, города областного значения – ежемесячно, в периодических печатных изданиях, распространяемых на территории соответствующей административно-территориальной единицы – не реже одного раза в квартал)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Проведение торгов (аукционов) и конкурсов (не позднее девяноста календарных дней со дня принятия решения об отказе в предоставлении права на земельный участок)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письменного отказа в рассмотрении заявления о предоставлении права на земельный участок в случаях, если заявитель состоит в реестре лиц, у которых принудительно изъяты земельные участки, или заявителем представлен неполный пакет документов, необходимых для принятия решения о предоставлении либо об отказе в предоставлении права на земельный участок (в течение двух рабочих дней с момента поступления заявления)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 возможности использования испрашиваемого земельного участка по заявленному целевому назначению в соответствии с территориальным зонированием и внесение материалов в земельную комиссию (в течение семи рабочих дней с момента поступления заявления)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Составление заключения земельной комиссии с момента передачи уполномоченным органом области, города республиканского значения, столицы, района, города областного значения в земельную комиссию предложения о возможности использования испрашиваемого земельного участка по заявленному целевому назначению в соответствии с территориальным зонированием или предоставление предварительного выбора земельного участка (при испрашивании земельного участка для строительства объектов, за исключением строительства объектов в черте населенного пункта) (в течение двух рабочих дней)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заявителю одного экземпляра положительного заключения земельной комиссии для подготовки им землеустроительного проекта (в течение одного рабочего дня)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структурным подразделением местного исполнительного органа, осуществляющим функции в сфере архитектуры и градостроительства акта выбора земельного участка с его ситуационной схемой, архитектурно-планировочного задания, опросного листа для получения технических условий, топографии и направление их на согласование одновременно всем заинтересованным государственным органам, соответствующим службам, субъектам естественных монополий, Государственной корпорации "Правительство для граждан", ведущей государственный земельный кадастр, посредством цифровых систем государственных органов либо на бумажных носителях при отсутствии у согласующих органов этих систем (в течение семи рабочих дней)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согласующими органами соответствующего заключения о возможности предоставления земельного участка по заявленному целевому назначению (в течение двенадцати рабочих дней)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структурным подразделением местного исполнительного органа, осуществляющим функции в сфере архитектуры и градостроительства заключения об отказе в предоставлении права на земельный участок и направление его заявителю (в течение трех рабочих дней)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и направление структурным подразделением местного исполнительного органа, осуществляющим функции в сфере архитектуры и градостроительства окончательного акта выбора земельного участка с приложением архитектурно-планировочного задания, технических условий на подключение к инженерным сетям и топографии (в течение пяти рабочих дней после поступления положительных заключений)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копии решения, земельно-кадастрового плана в уполномоченный орган области, города республиканского значения, столицы, района, города областного значения для подготовки договора временного землепользования (в течение одного рабочего дня)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Оформление акта о выборе земельного участка с последующим направлением в земельную комиссию для рассмотрения и подготовки заключения земельной комиссии с соблюдением срока выбора земельного участка (в течение десяти рабочих дней)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Вручение (направление) заявителю копию решения о предоставлении либо об отказе в предоставлении соответствующих прав на земельные участки (в течение пяти рабочих дней с момента принятия решения)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договора купли-продажи или временного возмездного (безвозмездного) землепользования (не позднее десяти рабочих дней со дня принятия решения о предоставлении права на земельный участок)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Формирование и утверждение состава земельной комиссии местными исполнительными органами области, города республиканского значения, столицы, района, города областного значения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Фиксирование заседания земельной комиссии средствами аудио-, видеозаписи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Размещение протокольных решений земельной комиссии на интернет-ресурсе соответствующего уполномоченного органа области, города республиканского значения, столицы, района, города областного значения (ежемесячно)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Публикация извещения о проведении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в периодических печатных изданиях, распространяемых на территории соответствующей административно-территориальной единицы, а также на интернет-ресурсе местного исполнительного органа (до истечения тридцати календарных дней со дня первой публикации извещения о проведении конкурса)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Размещение информации по свободным земельным участкам и планируемым торгам (аукционам) на веб-портале реестра государственного имущества, своих интернет-ресурсах и специальных информационных стендах в местах, доступных для населения (ежеквартально)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соответствующих запросов по земельным участкам, предоставленным для строительства объектов, сроки освоения которых истекли либо истекают (до конца соответствующего квартала календарного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Формирование перечня земельных участков, предназначенных для строительства объектов, по которым необходимо провести проверку по фактам неиспользования их в соответствующих целях или использования с нарушением земельного законодательства Республики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Соблюдение установленного срока по заключению договора аренды на новый срок (в срок, указанный в договоре аренды, если в договоре такой срок не указан, то в трехмесячный срок до окончания срока действия договора аренды)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86" w:id="59"/>
      <w:r>
        <w:rPr>
          <w:rFonts w:ascii="Times New Roman"/>
          <w:b w:val="false"/>
          <w:i w:val="false"/>
          <w:color w:val="000000"/>
          <w:sz w:val="28"/>
        </w:rPr>
        <w:t>
      Должностное (ые) лицо (а) ___________________________ ____________</w:t>
      </w:r>
    </w:p>
    <w:bookmarkEnd w:id="59"/>
    <w:p>
      <w:pPr>
        <w:spacing w:after="0"/>
        <w:ind w:left="0"/>
        <w:jc w:val="both"/>
      </w:pPr>
      <w:r>
        <w:rPr>
          <w:rFonts w:ascii="Times New Roman"/>
          <w:b w:val="false"/>
          <w:i w:val="false"/>
          <w:color w:val="000000"/>
          <w:sz w:val="28"/>
        </w:rPr>
        <w:t>должность подпись</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Руководитель субъекта контроля __________________________ ________</w:t>
      </w:r>
    </w:p>
    <w:p>
      <w:pPr>
        <w:spacing w:after="0"/>
        <w:ind w:left="0"/>
        <w:jc w:val="both"/>
      </w:pPr>
      <w:r>
        <w:rPr>
          <w:rFonts w:ascii="Times New Roman"/>
          <w:b w:val="false"/>
          <w:i w:val="false"/>
          <w:color w:val="000000"/>
          <w:sz w:val="28"/>
        </w:rPr>
        <w:t>должность подпись</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