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ce919" w14:textId="dcce9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вывоза сельскохозяйственных животных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Министра сельского хозяйства Республики Казахстан от 9 июня 2023 года № 224 и Заместителя Премьер-Министра - Министра финансов Республики Казахстан от 12 июня 2023 года № 641. Зарегистрирован в Министерстве юстиции Республики Казахстан 15 июня 2023 года № 32816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и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22 Закона Республики Казахстан "О национальной безопасности Республики Казахстан",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17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регулировании торговой деятельности", </w:t>
      </w:r>
      <w:r>
        <w:rPr>
          <w:rFonts w:ascii="Times New Roman"/>
          <w:b w:val="false"/>
          <w:i w:val="false"/>
          <w:color w:val="000000"/>
          <w:sz w:val="28"/>
        </w:rPr>
        <w:t>статьей 29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Евразийском экономическом союзе от 29 мая 2014 года, а также разделом 10 </w:t>
      </w:r>
      <w:r>
        <w:rPr>
          <w:rFonts w:ascii="Times New Roman"/>
          <w:b w:val="false"/>
          <w:i w:val="false"/>
          <w:color w:val="000000"/>
          <w:sz w:val="28"/>
        </w:rPr>
        <w:t>Приложения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Договору ПРИКАЗЫВАЕМ: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Ввести сроком на шесть месяцев запрет на вывоз с территории Республики Казахстан маточного поголовья крупного рогатого скота (код единой товарной номенклатуры внешнеэкономической деятельности Евразийского экономического союза 0102) и маточного поголовья мелкого рогатого скота (код единой товарной номенклатуры внешнеэкономической деятельности Евразийского экономического союза 0104).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сельского хозяйства Республики Казахстан в установленном законодательством порядке информировать Евразийскую экономическую комиссию о применении мер по реализации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совместного приказа.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ветеринарного контроля и надзора Министерства сельского хозяйства Республики Казахстан при взаимодействии с Комитетом государственных доходов Министерства финансов Республики Казахстан в пределах своей компетенции принять необходимые меры по обеспечению исполнения пункта 1 настоящего совместного приказа в установленном законодательством порядке.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Департаменту агропродовольственных рынков и переработки сельскохозяйственной продукции Министерства сельского хозяйства Республики Казахстан в установленном законодательством порядке обеспечить: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совместного приказа в Министерстве юстиции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совместного приказа на интернет-ресурсе Министерства сельского хозяйства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совместного приказа возложить на курирующих соответствующее направление вице-министров сельского хозяйства и финансов Республики Казахстан.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Настоящий совместный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 xml:space="preserve">Заместитель Премьер-Министра - </w:t>
                  </w: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Министр финансов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Республики Казахстан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__________Е. Жамаубаев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  <w:p>
                  <w:pPr>
                    <w:spacing w:after="0"/>
                    <w:ind w:left="0"/>
                    <w:jc w:val="left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Министр сельского хозяйства</w:t>
                  </w: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0"/>
                    <w:ind w:left="0"/>
                    <w:jc w:val="left"/>
                  </w:pP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Республики Казахстан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__________Е. Карашукеев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  <w:p>
                  <w:pPr>
                    <w:spacing w:after="0"/>
                    <w:ind w:left="0"/>
                    <w:jc w:val="left"/>
                  </w:pP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5" w:id="9"/>
      <w:r>
        <w:rPr>
          <w:rFonts w:ascii="Times New Roman"/>
          <w:b w:val="false"/>
          <w:i w:val="false"/>
          <w:color w:val="000000"/>
          <w:sz w:val="28"/>
        </w:rPr>
        <w:t>
      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торговли и интеграции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6" w:id="10"/>
      <w:r>
        <w:rPr>
          <w:rFonts w:ascii="Times New Roman"/>
          <w:b w:val="false"/>
          <w:i w:val="false"/>
          <w:color w:val="000000"/>
          <w:sz w:val="28"/>
        </w:rPr>
        <w:t>
      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