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62470" w14:textId="f362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2 июня 2023 года № 199. Зарегистрирован в Министерстве юстиции Республики Казахстан 5 июня 2023 года № 32681.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приказа –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01.07.2023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двадцать шестым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20 января 2022 года № 20 "Об утверждении Методики определения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услуг" (зарегистрирован в Реестре государственной регистрации нормативных правовых актов под № 26601);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Перечня некоторых приказов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Казахстан, в которые вносятся изменения и дополнения, утвержденного приказом Министра труда и социальной защиты населения Республики Казахстан от 9 августа 2022 года № 298 "О внесении изменений и дополнений в некоторые приказы Министра здравоохранения и социального развития Республики Казахстан, Министра труда и социальной защиты населения Республики Казахстан и исполняющего обязанности Министра труда и социальной защиты населения Республики Казахстан" (зарегистрирован в Реестре государственной регистрации нормативных правовых актов под № 29077).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Департаменту социальных услуг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населения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труда и социальной защиты населения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 1 июля 2023 года и подлежит официальному опубликованию.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реформированию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2023 года № 199</w:t>
            </w:r>
          </w:p>
        </w:tc>
      </w:tr>
    </w:tbl>
    <w:bookmarkStart w:name="z21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методики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2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 (далее – Методика), разработана в соответствии с двадцать шестым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Социального Кодекса Республики Казахстан (далее – Кодекс) и применяется в целях определения гарантированной суммы, предоставляемой в качестве возмещения стоимости товаров и (или) услуг, услуг по перевозке лиц с инвалидностью на инватакси, приобретаемых лицами с инвалидностью через портал социальных услуг.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00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основные понятия:</w:t>
      </w:r>
    </w:p>
    <w:bookmarkEnd w:id="17"/>
    <w:bookmarkStart w:name="z13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специальные средства передвижения – вид технической помощи, обеспечивающей передвижение лица с инвалидностью;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2)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2)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центральный государственный орган в сфере социальной защиты – центральный исполнительный орган, осуществляющий руководство и межотраслевую координацию в сфере социальной защиты населения в соответствии с законодательством Республики Казахстан;</w:t>
      </w:r>
    </w:p>
    <w:bookmarkEnd w:id="19"/>
    <w:bookmarkStart w:name="z1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инватакси – такси, предназначенное для оказания услуг по перевозке лиц с инвалидностью;</w:t>
      </w:r>
    </w:p>
    <w:bookmarkEnd w:id="20"/>
    <w:bookmarkStart w:name="z1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уполномоченный орган в сфере государственных закупок – центральный исполнительный орган, осуществляющий руководство в сфере государственных закупок;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6)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6) вводится в действие с 12.07.2026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(текст исключен).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технические вспомогательные (компенсаторные) средства:</w:t>
      </w:r>
    </w:p>
    <w:bookmarkEnd w:id="22"/>
    <w:bookmarkStart w:name="z1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протезно-ортопедические средства – средства, замещающие отсутствующие конечности или другие части тела, компенсирующие нарушенные или утраченные функции организма вследствие заболевания или повреждения здоровья;</w:t>
      </w:r>
    </w:p>
    <w:bookmarkEnd w:id="23"/>
    <w:bookmarkStart w:name="z1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сурдотехнические средства – технические средства для коррекции и компенсации нарушений слуха, а также усиливающие звук средства связи и передачи информации;</w:t>
      </w:r>
    </w:p>
    <w:bookmarkEnd w:id="24"/>
    <w:bookmarkStart w:name="z1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тифлотехнические средства – технические средства, направленные на коррекцию и компенсацию утраченных возможностей лиц с инвалидностью в результате нарушения зрения;</w:t>
      </w:r>
    </w:p>
    <w:bookmarkEnd w:id="25"/>
    <w:bookmarkStart w:name="z1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обязательные гигиенические средства – средства, предназначенные для отправления естественных физиологических нужд и потребностей;</w:t>
      </w:r>
    </w:p>
    <w:bookmarkEnd w:id="26"/>
    <w:bookmarkStart w:name="z1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местный исполнительный орган по вопросам социальной защиты и занятости населения – местный исполнительный орган области, городов республиканского значения, столицы, определяющий направления в сфере социальной защиты и занятости населения; </w:t>
      </w:r>
    </w:p>
    <w:bookmarkEnd w:id="27"/>
    <w:bookmarkStart w:name="z1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электронный магазин – подсистема веб-портала, обеспечивающая агрегацию данных, размещенных на электронных торговых площадках, соответствующих требованиям, определяемым единым оператором по согласованию с уполномоченным органом в сфере государственных закупок.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Определение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Гарантированная сумма определяется для каждого из видов технических вспомогательных (компенсаторных) средств и специальных средств передвижения (далее – товар) и санаторно-курортного лечения (далее – услуга) согласно классификатору технических вспомогательных (компенсаторных) средств, специальных средств передвижения и услуг, предоставляемых лицам с инвалидностью, утвержденному уполномоченным центральным государственным органом в сфере социальной защиты в соответствии с двадцать пятым абзацем 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 источникам информации для определения гарантированной суммы относятся: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данные портала социальных услуг (далее – первый источник) – среднее значение цен за предыдущий финансовый год.</w:t>
      </w:r>
    </w:p>
    <w:bookmarkEnd w:id="32"/>
    <w:bookmarkStart w:name="z14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данные электронного магазина (далее – второй источник) – максимальная из трех минимальных цен участников торговли.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данных одного из двух источников определение гарантированной суммы осуществляется на основе данных одного из двух источников.</w:t>
      </w:r>
    </w:p>
    <w:bookmarkEnd w:id="34"/>
    <w:bookmarkStart w:name="z1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данных первого и второго источников определение гарантированной суммы осуществляется на основании коммерческих предложений потенциальных поставщиков товаров и (или) услуг (прайс-листов) поставщиков в соответствии с бюджетным законодательством.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Расчет среднего значения цены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Среднее значение цены рассчитывается по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= (Ц1* D1 + … Ц∞* D∞), где: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– среднее значение цены;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Ц1 – цена за один вид товара/услуги, реализованных по одной цене;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D1 – доля количества товара/услуги одного вида, реализованных по одной цене, от общего количества реализованного товара/услуги одного вида (далее – доля).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рассчитывается по формуле: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D1... ∞ = К1... ∞/∑К, где: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К1 – количество товара/услуги одного вида, реализованных по одной цене;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– общее количество реализованного товара/услуги одного вида.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расчете среднего значения цены используются данные первого источника, кроме минимальных и максимальных цен, по которым количество проданного товара/услуги составляет менее 5 % от общего количества продаж.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Расчет гарантированной суммы, предоставляемой в качестве возмещения стоимости товаров и (или) услуг, приобретаемых лицами с инвалидностью через портал социальных услуг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Гарантированная сумма за единицу товара и (или) услуги рассчитывается на основе данных источников, указанных в пункте 4 Методики, по одной из следующих формул:</w:t>
      </w:r>
    </w:p>
    <w:bookmarkEnd w:id="48"/>
    <w:bookmarkStart w:name="z14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наличии данных всех двух источников гарантированная сумма на товары и (или)/услуги рассчитывается по формуле:</w:t>
      </w:r>
    </w:p>
    <w:bookmarkEnd w:id="49"/>
    <w:bookmarkStart w:name="z14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(СЗЦ1+ Цm 2)/2, где:</w:t>
      </w:r>
    </w:p>
    <w:bookmarkEnd w:id="50"/>
    <w:bookmarkStart w:name="z14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51"/>
    <w:bookmarkStart w:name="z15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СЗЦ1 – среднее значение цен данных первого источника;</w:t>
      </w:r>
    </w:p>
    <w:bookmarkEnd w:id="52"/>
    <w:bookmarkStart w:name="z15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Цm2 – максимальная из 3-х минимальных цен участников торговли.</w:t>
      </w:r>
    </w:p>
    <w:bookmarkEnd w:id="53"/>
    <w:bookmarkStart w:name="z15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отсутствии данных первого источника гарантированная сумма на товары и (или) услуги рассчитывается по формуле (на основании данных второго источника):</w:t>
      </w:r>
    </w:p>
    <w:bookmarkEnd w:id="54"/>
    <w:bookmarkStart w:name="z15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Цm2*ИПЦ, где:</w:t>
      </w:r>
    </w:p>
    <w:bookmarkEnd w:id="55"/>
    <w:bookmarkStart w:name="z15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56"/>
    <w:bookmarkStart w:name="z15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Цm – максимальная из 3-х минимальных цен участников торговли (данные электронного магазина);</w:t>
      </w:r>
    </w:p>
    <w:bookmarkEnd w:id="57"/>
    <w:bookmarkStart w:name="z15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цен.</w:t>
      </w:r>
    </w:p>
    <w:bookmarkEnd w:id="58"/>
    <w:bookmarkStart w:name="z15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рассчитывается по формуле:</w:t>
      </w:r>
    </w:p>
    <w:bookmarkEnd w:id="59"/>
    <w:bookmarkStart w:name="z15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= ИПЦt /100 +1, где:</w:t>
      </w:r>
    </w:p>
    <w:bookmarkEnd w:id="60"/>
    <w:bookmarkStart w:name="z15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показатель инфляции согласно прогноза социально-экономического развития Республики Казахстан на следующий год;</w:t>
      </w:r>
    </w:p>
    <w:bookmarkEnd w:id="61"/>
    <w:bookmarkStart w:name="z16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коэффициент.</w:t>
      </w:r>
    </w:p>
    <w:bookmarkEnd w:id="62"/>
    <w:bookmarkStart w:name="z16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отсутствии данных второго источника гарантированная сумма на товары и (или) услуги рассчитывается по формуле (на основании данных первого источника):</w:t>
      </w:r>
    </w:p>
    <w:bookmarkEnd w:id="63"/>
    <w:bookmarkStart w:name="z16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СЗЦ1*ИПЦ, где:</w:t>
      </w:r>
    </w:p>
    <w:bookmarkEnd w:id="64"/>
    <w:bookmarkStart w:name="z16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65"/>
    <w:bookmarkStart w:name="z16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СЗЦ – среднее значение цен, данных первого источника (данные портала социальных услуг);</w:t>
      </w:r>
    </w:p>
    <w:bookmarkEnd w:id="66"/>
    <w:bookmarkStart w:name="z16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– индекс потребительских цен.</w:t>
      </w:r>
    </w:p>
    <w:bookmarkEnd w:id="67"/>
    <w:bookmarkStart w:name="z16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рассчитывается по формуле:</w:t>
      </w:r>
    </w:p>
    <w:bookmarkEnd w:id="68"/>
    <w:bookmarkStart w:name="z167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 = ИПЦt /100 +1, где:</w:t>
      </w:r>
    </w:p>
    <w:bookmarkEnd w:id="69"/>
    <w:bookmarkStart w:name="z168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ИПЦt – инфляция согласно прогноза социально-экономического развития Республики Казахстан на следующий год;</w:t>
      </w:r>
    </w:p>
    <w:bookmarkEnd w:id="70"/>
    <w:bookmarkStart w:name="z169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 – коэффициент.</w:t>
      </w:r>
    </w:p>
    <w:bookmarkEnd w:id="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Определение гарантированной суммы, предоставляемой в качестве возмещения стоимости на услуги индивидуального помощника и специалиста жестового языка, приобретаемых лицами с инвалидностью через портал социальных услуг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3 -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ff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7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Гарантированная сумма на услуги индивидуального помощника в час определяется исходя из расчета 13,64 процентов размера месячного расчетного показателя, установленного Законом о республиканском бюджете на соответствующий финансовый год.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МРП * 13,64 %, где: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 гарантированной суммы удерживаются расходы на уплату обязательных пенсионных взносов и взносов на обязательное социальное медицинское страхование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Социальным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Законом Республики Казахстан "Об обязательном социальном медицинском страховании".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приказа Заместителя Премьер-Министра - Министра труда и социальной защиты населения РК от 10.08.2023 </w:t>
      </w:r>
      <w:r>
        <w:rPr>
          <w:rFonts w:ascii="Times New Roman"/>
          <w:b w:val="false"/>
          <w:i w:val="false"/>
          <w:color w:val="000000"/>
          <w:sz w:val="28"/>
        </w:rPr>
        <w:t>№ 336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со дня его первого официального опубликования);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Гарантированная сумма на услуги специалиста жестового языка в час определяется из расчета 2,1 месячного расчетного показателя, установленного законом о республиканском бюджете на соответствующий финансовый год.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2,1*МРП, где: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– гарантированная сумма;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2,1 – коэффициент;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МРП – месячный расчетный показатель.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с изменением, внесенным приказом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Определение гарантированной суммы, предоставляемой в качестве возмещения стоимости услуг по перевозке лиц с инвалидностью на инватакси, приобретаемых лицами с инвалидностью через портал социальных услуг. 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Методика дополнена главой 4 в соответствии с приказом Министра труда и социальной защиты населения РК от 29.08.2025 </w:t>
      </w:r>
      <w:r>
        <w:rPr>
          <w:rFonts w:ascii="Times New Roman"/>
          <w:b w:val="false"/>
          <w:i w:val="false"/>
          <w:color w:val="ff0000"/>
          <w:sz w:val="28"/>
        </w:rPr>
        <w:t>№ 261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9-1. Гарантированная сумма за оказание услуг по перевозке лиц с инвалидностью на инватакси рассчитывается на основании стоимости одного машино-часа по следующим формулам: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ГС = МЧ (ММ) * Ч (М), где: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стоимость одной машино-минуты (тенге);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 – количество затраченных часов;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– количество затраченных минут.</w:t>
      </w:r>
    </w:p>
    <w:bookmarkEnd w:id="85"/>
    <w:bookmarkStart w:name="z10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Стоимость одного машино-часа:</w:t>
      </w:r>
    </w:p>
    <w:bookmarkEnd w:id="86"/>
    <w:bookmarkStart w:name="z10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= ∑Р _общ / ∑К _мес, где:</w:t>
      </w:r>
    </w:p>
    <w:bookmarkEnd w:id="87"/>
    <w:bookmarkStart w:name="z10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(тенге);</w:t>
      </w:r>
    </w:p>
    <w:bookmarkEnd w:id="88"/>
    <w:bookmarkStart w:name="z10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∑Р_общ - суммарные расходы на 1 машину в месяц (тенге);</w:t>
      </w:r>
    </w:p>
    <w:bookmarkEnd w:id="89"/>
    <w:bookmarkStart w:name="z10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_мес - общее количество машино-часов в месяц.</w:t>
      </w:r>
    </w:p>
    <w:bookmarkEnd w:id="90"/>
    <w:bookmarkStart w:name="z10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Суммарные расходы в месяц рассчитываются по формуле:</w:t>
      </w:r>
    </w:p>
    <w:bookmarkEnd w:id="91"/>
    <w:bookmarkStart w:name="z10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∑Р _общ = прямые расходы +косвенные расходы, где:</w:t>
      </w:r>
    </w:p>
    <w:bookmarkEnd w:id="92"/>
    <w:bookmarkStart w:name="z11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прямые расходы:</w:t>
      </w:r>
    </w:p>
    <w:bookmarkEnd w:id="93"/>
    <w:bookmarkStart w:name="z11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заработная плата сотрудников; </w:t>
      </w:r>
    </w:p>
    <w:bookmarkEnd w:id="94"/>
    <w:bookmarkStart w:name="z11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налоги на фонд оплаты труда; </w:t>
      </w:r>
    </w:p>
    <w:bookmarkEnd w:id="95"/>
    <w:bookmarkStart w:name="z11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амортизация автомобиля;</w:t>
      </w:r>
    </w:p>
    <w:bookmarkEnd w:id="96"/>
    <w:bookmarkStart w:name="z11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страхование; </w:t>
      </w:r>
    </w:p>
    <w:bookmarkEnd w:id="97"/>
    <w:bookmarkStart w:name="z11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аренда (если есть), диспетчеризация;</w:t>
      </w:r>
    </w:p>
    <w:bookmarkEnd w:id="98"/>
    <w:bookmarkStart w:name="z11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абонентская плата связи.</w:t>
      </w:r>
    </w:p>
    <w:bookmarkEnd w:id="99"/>
    <w:bookmarkStart w:name="z11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косвенные расходы:</w:t>
      </w:r>
    </w:p>
    <w:bookmarkEnd w:id="100"/>
    <w:bookmarkStart w:name="z11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 топливо; </w:t>
      </w:r>
    </w:p>
    <w:bookmarkEnd w:id="101"/>
    <w:bookmarkStart w:name="z11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техническое обслуживание;</w:t>
      </w:r>
    </w:p>
    <w:bookmarkEnd w:id="102"/>
    <w:bookmarkStart w:name="z12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расходные материалы;</w:t>
      </w:r>
    </w:p>
    <w:bookmarkEnd w:id="103"/>
    <w:bookmarkStart w:name="z12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расходы системы GPS.</w:t>
      </w:r>
    </w:p>
    <w:bookmarkEnd w:id="104"/>
    <w:bookmarkStart w:name="z12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Общее количество машино-часов в месяц рассчитывается по формуле:</w:t>
      </w:r>
    </w:p>
    <w:bookmarkEnd w:id="105"/>
    <w:bookmarkStart w:name="z12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∑К _мес = часов в день × дней в месяце.</w:t>
      </w:r>
    </w:p>
    <w:bookmarkEnd w:id="106"/>
    <w:bookmarkStart w:name="z12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Стоимости одной машино-минуты:</w:t>
      </w:r>
    </w:p>
    <w:bookmarkEnd w:id="107"/>
    <w:bookmarkStart w:name="z12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= МЧ/60 мин, где:</w:t>
      </w:r>
    </w:p>
    <w:bookmarkEnd w:id="108"/>
    <w:bookmarkStart w:name="z12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ММ - стоимость одной машино-минуты (тенге);</w:t>
      </w:r>
    </w:p>
    <w:bookmarkEnd w:id="109"/>
    <w:bookmarkStart w:name="z12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МЧ - стоимость одного машино-часа (тенге).</w:t>
      </w:r>
    </w:p>
    <w:bookmarkEnd w:id="110"/>
    <w:bookmarkStart w:name="z8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Определение гарантированной суммы на следующий финансовый год осуществляется не позднее 25 декабря текущего финансового года комиссией, создаваемой уполномоченным центральным государственным органом в сфере социальной защиты, за исключением услуг по перевозке лиц с инвалидностью на инватакси, предусмотренных в </w:t>
      </w:r>
      <w:r>
        <w:rPr>
          <w:rFonts w:ascii="Times New Roman"/>
          <w:b w:val="false"/>
          <w:i w:val="false"/>
          <w:color w:val="000000"/>
          <w:sz w:val="28"/>
        </w:rPr>
        <w:t>главе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11"/>
    <w:bookmarkStart w:name="z170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 гарантированной суммы на услуги по перевозке лиц с инвалидностью на инватакси на следующий финансовый год осуществляется не позднее 25 декабря текущего финансового года комиссией, создаваемой местным исполнительным органом по вопросам социальной защиты и занятости населения.</w:t>
      </w:r>
    </w:p>
    <w:bookmarkEnd w:id="1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Министра труда и социальной защиты населения РК от 02.04.2026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