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7f721" w14:textId="5e7f7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Типового положения об участковых комиссиях, а также критериев определения нуждаемости в государственной адресной социальной помощи по результатам обследования материального положения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23 мая 2023 года № 167. Зарегистрирован в Министерстве юстиции Республики Казахстан 24 мая 2023 года № 32560.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Вводится в действие с 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Социального Кодекса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приказа Министра труда и социальной защиты населения РК от 30.09.2025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Типовое положение об участковых комиссиях,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Критерии определения нуждаемости в государственной адресной социальной помощи по результатам обследования материального положения заявителя,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приказы Министра труда и социальной защиты населения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социальной помощи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доведение настоящего приказа до управлений координации занятости и социальных программ областей, городов Астана, Алматы и Шымкент.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 № 167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Типовое положение об участковых комиссиях</w:t>
      </w:r>
    </w:p>
    <w:bookmarkEnd w:id="12"/>
    <w:bookmarkStart w:name="z20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Типовое положение об участковых комиссиях (далее – Типовое положение) разработано 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124 Социального кодекса Республики Казахстан и Типовых правил оказания социальной помощи, установления ее размеров и определения перечня отдельных категорий нуждающихся граждан, утвержденного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 и определяет статус и полномочия участковых комиссий.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понятия, используемые в настоящем Типовом положении: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карьерный центр – филиал центра трудовой мобильности, осуществляющий выполнение его функций в районах, столице, городах областного и республиканского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 государственной адресной социальной помощи – местный исполнительный орган столицы, города республиканского значения, района, города областного значения, района в городе, осуществляющий назначение государственной адресной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участковая комиссия (далее - Комиссия)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по назначению адресной социальной помощи осуществляет оказание социальной помощи в соответствии с Типовыми правилами оказания социальной помощи, установления ее размеров и определения перечня отдельных категорий нуждающихся граждан, утвержденными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Казахстан. Комиссия проводит обследование материального положения лиц (семей), обратившихся за социальной помощью.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труда и социальной защиты населения РК от 30.09.2025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с изменениями, внесенными приказами Министра труда и социальной защиты населения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Комиссии являются постоянно действующим коллегиальным органом на территории соответствующих административно-территориальных единиц. Комиссии организовывают свою работу на принципах открытости, гласности, коллегиальности и беспристрастности. 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Комиссии в своей деятельности руководствуются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Республики Казахстан, актами Президента и Правительства Республики Казахстан, нормативными правовыми актами Республики Казахстан, настоящим Положением, а также критериями определения нуждаемости в государственной адресной социальной помощи по результатам обследования материального положения заявителя.</w:t>
      </w:r>
    </w:p>
    <w:bookmarkEnd w:id="17"/>
    <w:bookmarkStart w:name="z2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функции Комиссии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Основной задачей Комиссии является содействие уполномоченному органу по назначению государственной адресной социальной помощи, а в сельской местности - акиму поселка, села, сельского округа в деятельности по оказанию государственной адресной социальной помощи населению (далее – адресная социальная помощь) или социальной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(далее – Правила), утверждаемыми местными представительными органами в соответствии с пунктом 2-3)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повышению их адресности.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 основным функциям Комиссии относятся: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обследования материального положения лица (семьи), обратившегося за назначением адресной социальной помощи или оказанием социальной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обследование);</w:t>
      </w:r>
    </w:p>
    <w:bookmarkEnd w:id="21"/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запроса в соответствующие органы для получения недостающих сведений, необходимых для проведения обследования материального положения лица (семьи), обратившегося за назначением адресной социальной помощи;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составление акта обследования материального положения лица (далее - заявитель), обратившегося за назначением адресной социальной помощи или оказанием социальной помощи, предоставляемой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3"/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 основании представленных документов и (или) результатов обследования подготовка заключения о необходимости предоставления или об отсутствии необходимости предоставления адресной социальной помощи или социальной помощи, предоставляемой в соответствии с Типовыми правилами оказания социальной помощи, установления ее размеров и определения перечня отдельных категорий нуждающихся граждан, утвержденными Правительством Республики Казахстан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Социального кодекса Республики Казахстан, с учетом критериев определения нуждаемости в государственной адресной социальной помощи по результатам обследования материального положения заявителя,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приказом Министра труда и социальной защиты населения РК от 30.09.2025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Организация деятельности Комиссии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Положение о Комиссии разрабатывается на основе настоящего Типового положения, согласовывается с местными представительными органами и утверждается местными исполнительными органами областей (столицы, городов республиканского значения).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– в редакции приказа Министра труда и социальной защиты населения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247 </w:t>
      </w:r>
      <w:r>
        <w:rPr>
          <w:rFonts w:ascii="Times New Roman"/>
          <w:b w:val="false"/>
          <w:i w:val="false"/>
          <w:color w:val="ff0000"/>
          <w:sz w:val="28"/>
        </w:rPr>
        <w:t xml:space="preserve">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Уполномоченный орган по назначению адресной социальной помощи, а в сельской местности – аким поселка, села, сельского округа создает условия для нормальной деятельности Комиссии (предоставляет отдельную комнату на время заседания, обеспечивает нормативными правовыми актами, техническими средствами).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Состав Комиссии состоит из представителей органов местного государственного управления, общественных объединений, объединений собственников имущества, многоквартирных жилых домов, населения, организаций и уполномоченных органов образования, здравоохранения, социальной защиты населения, работников правоохранительных органов.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состоит из председателя, секретаря и членов Комиссии. Общий состав Комиссии составляет не менее пяти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– в редакции приказа Министра труда и социальной защиты населения РК от 30.09.2025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Председатель организует работу Комиссии и обеспечивает своевременное и качественное выполнение задач и функций, возложенных на Комиссию настоящим Типовым положением.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Оповещение заявителя о дате проведения заседания, подготовку предложений по повестке дня заседания Комиссии, необходимых документов, материалов и оформление протокола заседания Комиссии после его проведения осуществляет секретарь Комиссии.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Заявитель при желании присутствует на заседании Комиссии. 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Комиссия: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семи рабочих дней со дня получения документов от карьерного центра или акима поселка, села, сельского округа готовит заключение на основании представленных документов и (или) результатов обследования материального положения заявителя, обратившегося за назначением адресной социальной помощи и передает его в карьерный центр или акиму поселка, села, сельского округа;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двух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обратившегося за оказанием социальной помощи, подготавливает заключение о нуждаемости или об отсутствии нуждаемости лица (семьи) в социальной помощи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>, и направляет их в уполномоченный орган или акиму поселка, села, сельского округа.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Решения Комиссии правомочны при наличии двух третей от общего числа ее состава. 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Решения Комиссии принимаются открытым голосованием и считаются принятыми, если за них подано большинство голосов от общего количества членов Комиссии. При равенстве голосов голос председателя Комиссии считается решающим. 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Принятое решение Комиссии оформляется в форме заключения, с которым заявитель ознакамливается под роспись.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В случае несогласия с заключением Комиссии заявитель вправе обжаловать его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статьей 91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Казахстан.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– в редакции приказа Министра труда и социальной защиты населения РК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 № 167</w:t>
            </w:r>
          </w:p>
        </w:tc>
      </w:tr>
    </w:tbl>
    <w:bookmarkStart w:name="z52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определения нуждаемости в государственной адресной социальной помощи по результатам обследования материального положения заявителя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Критерием определения нуждаемости в государственной адресной социальной помощи являются: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гражданства Республики Казахстан, статуса кандаса, беженца, иностранного гражданина и лица без гражданства постоянно проживающего в Республике Казахстан, со среднедушевым доходом, не превышающим черты бедности;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подтвержденных сведений Карьерным центром или акимом поселка, села, сельского округа предусмотренных пунктом 7 Правил назначения и выплаты государственной адресной социальной помощи, утвержденных уполномоченным государственным органом в соответствии с семнадцатым абзацем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Казахстан;</w:t>
      </w:r>
    </w:p>
    <w:bookmarkEnd w:id="42"/>
    <w:bookmarkStart w:name="z5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заключения о необходимости предоставления адресной социальной помощи Комиссии, подготовленного по результатам обследования материального положения заявителя.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приказом Министра труда и социальной защиты населения РК от 30.09.2025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17.06.2026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247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Основанием для вынесения заключения об отсутствии необходимости предоставления адресной социальной помощи Комиссией заявителю и (или) лицам, соответствующих требованиям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120 Социального кодекса Республики Казахстан, является одно из следующих критериев:</w:t>
      </w:r>
    </w:p>
    <w:bookmarkEnd w:id="44"/>
    <w:bookmarkStart w:name="z5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более одного жилища, принадлежащего ему (им) на праве собственности, в том числе принадлежавшего ему (им) на праве собственности жилища, пригодное для проживания, на которое было произведено отчуждение, в течение последних пяти лет до момента обращения за адресной социальной помощью, за исключением случаев, когда общая полезная площадь всех жилищ не превышает 18 квадратных метров на одного члена семьи, а также жилищ, находящихся в аварийном состоянии, которое подтверждается соответствующим актом;</w:t>
      </w:r>
    </w:p>
    <w:bookmarkEnd w:id="45"/>
    <w:bookmarkStart w:name="z5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его (их) собственности, владении и (или) пользовании отдельного помещения, используемого для получения прибыли;</w:t>
      </w:r>
    </w:p>
    <w:bookmarkEnd w:id="46"/>
    <w:bookmarkStart w:name="z6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в его (их) собственности земельного участка, предназначенного под индивидуальное жилищное строительство, при условии наличия у него (их) в собственности жилища, за исключением случаев безвозмездного предоставления земельного участка в частную собственность местными исполнительными органами;</w:t>
      </w:r>
    </w:p>
    <w:bookmarkEnd w:id="47"/>
    <w:bookmarkStart w:name="z6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наличие в его (их) собственности более одной единицы легкового автомобиля технически в исправном состоянии, за исключением многодетных семей и семей, в составе которых имеются дети с инвалидностью, лица с инвалидностью первой и второй группы;</w:t>
      </w:r>
    </w:p>
    <w:bookmarkEnd w:id="48"/>
    <w:bookmarkStart w:name="z6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наличие в его (их) собственности и (или) во временном владении, пользовании сельскохозяйственной техники и (или) автобуса и (или) микроавтобуса и (или) грузового автомобиля и (или) специализированного и (или) специального автомобиля используемых для осуществления перевозок пассажиров, багажа, груза либо морского и (или) внутреннего водного и (или) воздушного транспорта, находящихся в технически исправном состоянии.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приказом Министра труда и социальной защиты населения РК от 30.09.2025 </w:t>
      </w:r>
      <w:r>
        <w:rPr>
          <w:rFonts w:ascii="Times New Roman"/>
          <w:b w:val="false"/>
          <w:i w:val="false"/>
          <w:color w:val="000000"/>
          <w:sz w:val="28"/>
        </w:rPr>
        <w:t>№ 301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мая 2023 года № 167</w:t>
            </w:r>
          </w:p>
        </w:tc>
      </w:tr>
    </w:tbl>
    <w:bookmarkStart w:name="z64" w:id="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 Министра труда и социальной защиты населения Республики Казахстан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января 2009 года № 29-п "Об утверждении Типового положения об участковых комиссиях" (зарегистрирован в Реестре государственной регистрации нормативных правовых актов под № 5562).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22 июля 2013 года № 326-Ө-М "О внесении изменений в приказ Министра труда и социальной защиты населения Республики Казахстан от 28 января 2009 года № 29-п "Об утверждении Типового положения об участковых комиссиях" (зарегистрирован в Реестре государственной регистрации нормативных правовых актов под № 8611).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декабря 2019 года № 716 "О внесении изменений и дополнений в приказ Министра труда и социальной защиты населения Республики Казахстан от 28 января 2009 года № 29-п "Об утверждении Типового положения об участковых комиссиях" (зарегистрирован в Реестре государственной регистрации нормативных правовых актов под № 19808).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к Приказу Министра труда и социальной защиты населения Республики Казахстан от 5 августа 2022 года № 291 "О внесении изменений в некоторые приказы Министра труда и социальной защиты населения Республики Казахстан и Министра здравоохранения и социального развития Республики Казахстан" (зарегистрирован в Реестре государственной регистрации нормативных правовых актов под № 29047).</w:t>
      </w:r>
    </w:p>
    <w:bookmarkEnd w:id="5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