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8b216" w14:textId="068b2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Министерства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19 мая 2023 года № 372. Зарегистрирован в Министерстве юстиции Республики Казахстан 23 мая 2023 года № 32557.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Министерства национальной экономики Республики Казахстан, в которые вносятся изменения и дополнения.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2023 года № 372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Министерства национальной экономики Республики Казахстан, в которые вносятся изменения и дополнения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 утрачивает силу приказом Министра промышленности и строительства РК от 29.05.2026 </w:t>
      </w:r>
      <w:r>
        <w:rPr>
          <w:rFonts w:ascii="Times New Roman"/>
          <w:b w:val="false"/>
          <w:i w:val="false"/>
          <w:color w:val="ff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27 ноября 2014 года № 114 "Об утверждении Правил аттестации экспертов, осуществляющих экспертные работы и инжиниринговые услуги в сфере архитектурной, градостроительной и строительной деятельности" (зарегистрирован в Реестре государственной регистрации нормативных правовых актов за № 10058):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аттестации экспертов, осуществляющих экспертные работы и инжиниринговые услуги в сфере архитектурной, градостроительной и строительной деятельности, утвержденных указанным приказом: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8) следующего содержания: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"биометрическая идентификация – биометрические данные, характеризующие физиологические особенности человека и на основе которых возможно установить его личность.";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Уполномоченный орган в течение 3 (трех) рабочих дней с даты утверждения или изменения Правил, актуализируют информацию о порядке оказания государственной услуги и направляют услугодателю, оператору информационно-коммуникационной инфраструктуры "электронного правительства" и в Единый контакт-центр.";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Физические лица (далее - услугополучатель) для получения государственной услуги направляет заявление с документами в соответствии с Перечнем основных требований к оказанию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Перечень основных требований) в форме электронного документа, удостоверенного электронно-цифровой подписью (далее - ЭЦП) услугодателю через веб-портал "электронного правительства" www.egov.kz (далее - портал).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Перечень документов необходимых для оказания государственной услуги определены в пункте 8 Перечня основных требований.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 и информация из единого накопительного пенсионного фонда о перечисленных обязательных пенсионных взносах, услугодатель получает из информационных систем через шлюз "электронного правительства".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 законом тайну, содержащихся в информационных системах.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в "личный кабинет" направляется статус о принятии заявления для оказания государственной услуги с указанием даты и времени получения результата государственной услуги.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Действия структурных подразделений (работников) услугодателя при получении аттестата эксперта: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услугодатель осуществляет регистрацию заявления с документами, указанными в пункте 12 настоящих Правил, в день их поступления.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услугодатель рассматривает заявление с документами на соответствие требованиям, указанным в пункте 9 настоящих Правил (далее - Требования) в течении 5 (пяти) рабочих дней.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услугополучателем неполного пакета документов услугодатель в течение 2 (двух) рабочих дней с момента регистрации представленных документов, указанных в пункте 12 настоящих Правил готовит мотивированный отказ в дальнейшем рассмотрении заявления и направляет в "личный кабинет" услугополучателя.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рассмотрения, приказом услугодателя утверждается следующие решения, которые оформляются в отношении услугополучателя: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допущен к тестированию;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допущен к тестированию.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направляет уведомление в "личный кабинет" услугополучателя о допуске к тестированию в течение 5 (пяти) рабочих дней со дня подачи документов.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срока, указанных настоящим подпунктом. Заслушивание проводится не позднее 2 (двух) рабочих дней со дня уведомления.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выдает решение о допуске к тестированию либо мотивированный отказ в оказании государственной услуги;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тестирование проводится в течении 7 (семи) рабочих дней. Услугодатель в день проведения тестирования проводит ознакомление заявителей с результатами тестирования;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оформляет, подписывает и направляет в "личный кабинет" услугополучателя аттестат эксперта либо мотивированный отказ согласно пункту 9 Перечня основных требований в течении 2 (двух) рабочих дней.";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14-1 следующего содержания: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"14-1. Минимальные технические требования по техническому оснащению при проведении тестирования: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перед началом тестирования, экзаменуемые лица проходят идентификацию по предоставлению документа, удостоверяющего личность;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запуске на тестирование используются металлоискатели ручного или рамочного типа. Применение металлоискателей при запуске на тестирование осуществляется в рамках обеспечения безопасности экзаменуемых лиц при проведении тестирования, а также недопущения проноса ими в здание средств связи, электронно-вычислительной техники, фото-, аудио- и видеоаппаратуры, справочных материалов, письменных заметок и иных средств хранения и передачи информации;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того, чтобы начать тестирование, экзаменуемому лицу необходимо подтвердить личность посредством биометрической идентификации;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залы тестирования должны быть оборудованы рабочими станциями (процессор не менее Intel Core i3, оперативная память не менее 4 Гб), системы кондиционирования помещений, диспенсер, зал ожидания;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каждая рабочая станция должна быть оснащена веб-камерами для ведения видеозаписи процесса тестирования;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зал тестирования должен быть оборудован современной системой цифрового видео и аудио наблюдения. Для обеспечения прозрачности и объективности проведения тестирования аудитории в пунктах проведения обеспечиваются системой общего видеонаблюдения;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зал тестирования должен быть установлен принтер с возможностью печати;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зал тестирования должен быть оборудован управляемым коммутатором и локальной сетью, и соответствовать требованиям информационной безопасности;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приказом и.о. Министра промышленности и строительства РК от 22.04.2026 </w:t>
      </w:r>
      <w:r>
        <w:rPr>
          <w:rFonts w:ascii="Times New Roman"/>
          <w:b w:val="false"/>
          <w:i w:val="false"/>
          <w:color w:val="000000"/>
          <w:sz w:val="28"/>
        </w:rPr>
        <w:t>№ 197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3 утрачивает силу приказом Министра промышленности и строительства РК от 29.05.2026 </w:t>
      </w:r>
      <w:r>
        <w:rPr>
          <w:rFonts w:ascii="Times New Roman"/>
          <w:b w:val="false"/>
          <w:i w:val="false"/>
          <w:color w:val="ff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26 ноября 2015 года № 734 "Об утверждении Правил и разрешительных требований по аттестации инженерно-технических работников, участвующих в процессе проектирования и строительства" (зарегистрирован в Реестре государственной регистрации нормативных правовых актов за № 12620):</w:t>
      </w:r>
    </w:p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разрешительных требованиях по аттестации инженерно-технических работников, участвующих в процессе проектирования и строительства, утвержденных указанным приказом: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и разрешительных требованиях применяются следующие понятия:</w:t>
      </w:r>
    </w:p>
    <w:bookmarkEnd w:id="46"/>
    <w:bookmarkStart w:name="z6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аттестация – процедура официального признания аттестационным центром полномочий инженерно-технических работников, участвующих в процессе проектирования и строительства;</w:t>
      </w:r>
    </w:p>
    <w:bookmarkEnd w:id="47"/>
    <w:bookmarkStart w:name="z6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аттестационный центр – юридическое лицо, прошедшее в установленном порядке процедуру аккредитации в уполномоченном органе;</w:t>
      </w:r>
    </w:p>
    <w:bookmarkEnd w:id="48"/>
    <w:bookmarkStart w:name="z6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квалификационный аттестат – аттестат удостоверяющий статус инженерно-технического работника по форме согласно приложению 1 к настоящим Правилам и разрешительным требованиям;</w:t>
      </w:r>
    </w:p>
    <w:bookmarkEnd w:id="49"/>
    <w:bookmarkStart w:name="z7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портал для организации проведения строительства по принципу "одного окна" (далее – Портал) – информационный портал предназначенный для регулирования строительной отрасли, субъектов строительной деятельности и ведения исполнительно-технической документации строящихся объектов в электронном формате;</w:t>
      </w:r>
    </w:p>
    <w:bookmarkEnd w:id="50"/>
    <w:bookmarkStart w:name="z7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инженерно-технический работник – физическое лицо, имеющее среднее профессиональное или высшее образование, осуществляющее организацию и руководство производственным процессом в сфере архитектуры, градостроительства и строительства;</w:t>
      </w:r>
    </w:p>
    <w:bookmarkEnd w:id="51"/>
    <w:bookmarkStart w:name="z7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заявитель – физическое лицо, претендующее на получение квалификационного аттестата;</w:t>
      </w:r>
    </w:p>
    <w:bookmarkEnd w:id="52"/>
    <w:bookmarkStart w:name="z7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– ведомство центрального государственного органа, осуществляющего руководство в сфере государственного управления архитектурной, градостроительной и строительной деятельности.";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Тестирование проводится не позднее пяти рабочих дней со дня уведомления заявителя и предусматривает следующие требования и процедуры:</w:t>
      </w:r>
    </w:p>
    <w:bookmarkEnd w:id="54"/>
    <w:bookmarkStart w:name="z7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тестирования автоматизированным способом в Портале на государственном или русском языках по выбору заявителя;</w:t>
      </w:r>
    </w:p>
    <w:bookmarkEnd w:id="55"/>
    <w:bookmarkStart w:name="z7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допуск заявителей на тестирование осуществляется по предъявлению документа, удостоверяющего личность либо электронного документа из сервиса цифровых документов;</w:t>
      </w:r>
    </w:p>
    <w:bookmarkEnd w:id="56"/>
    <w:bookmarkStart w:name="z7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сотрудники аттестационного центра ознакамливают тестируемых с процедурой проведения тестирования;</w:t>
      </w:r>
    </w:p>
    <w:bookmarkEnd w:id="57"/>
    <w:bookmarkStart w:name="z7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заявителю не допускается во время тестирования разговаривать и покидать помещение, использовать персональные электронные устройства (в том числе компьютеры, мобильные телефоны и планшеты) и бумажные носители во время тестирования;</w:t>
      </w:r>
    </w:p>
    <w:bookmarkEnd w:id="58"/>
    <w:bookmarkStart w:name="z8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сотрудники аттестационного центра удаляют с тестирования заявителей, нарушивших требования и процедуры проведения тестирования, указанные в пункте 13 настоящих Правил и разрешительных требований, с составлением соответствующего акта (в произвольной форме);</w:t>
      </w:r>
    </w:p>
    <w:bookmarkEnd w:id="59"/>
    <w:bookmarkStart w:name="z8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подсчет правильных ответов компьютерного тестирования проводится автоматически компьютерной программой;</w:t>
      </w:r>
    </w:p>
    <w:bookmarkEnd w:id="60"/>
    <w:bookmarkStart w:name="z8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ознакомление с результатами тестирования проводится сразу после завершения теста.";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4 утрачивает силу приказом Министра промышленности и строительства РК от 29.05.2026 </w:t>
      </w:r>
      <w:r>
        <w:rPr>
          <w:rFonts w:ascii="Times New Roman"/>
          <w:b w:val="false"/>
          <w:i w:val="false"/>
          <w:color w:val="ff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26 ноября 2015 года № 735 "Об утверждении Правил и разрешительных требований по аккредитации негосударственных аттестационных центров по аттестации инженерно-технических работников, участвующих в процессе проектирования и строительства" (зарегистрирован в Реестре государственной регистрации нормативных правовых актов за № 12752):</w:t>
      </w:r>
    </w:p>
    <w:bookmarkStart w:name="z8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разрешительных требованиях по аккредитации негосударственных аттестационных центров по аттестации инженерно-технических работников, участвующих в процессе проектирования и строительства, утвержденных указанным приказом: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Юридические лица (далее – услугополучатель) для получения государственной услуги направляет заявление с документами в форме электронного документа, удостоверенного электронно-цифровой подписью (далее - ЭЦП) услугодателю через веб-портал "электронного правительства" www.egov.kz (далее - портал).</w:t>
      </w:r>
    </w:p>
    <w:bookmarkEnd w:id="63"/>
    <w:bookmarkStart w:name="z8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услуги, изложены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Перечень основных требований).";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Перечень документов необходимых для оказания государственной услуги определены в пункте 8 Перечня основных требований.";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Действия структурных подразделений (работников) услугодателя при получении свидетельства:</w:t>
      </w:r>
    </w:p>
    <w:bookmarkEnd w:id="66"/>
    <w:bookmarkStart w:name="z9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услугодатель осуществляет регистрацию заявления с документами, указанными в пункте 6 настоящих Правил и разрешительных требований, в день их поступления.</w:t>
      </w:r>
    </w:p>
    <w:bookmarkEnd w:id="67"/>
    <w:bookmarkStart w:name="z9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днем.</w:t>
      </w:r>
    </w:p>
    <w:bookmarkEnd w:id="68"/>
    <w:bookmarkStart w:name="z9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услугодатель рассматривает заявление с документами на соответствие к разрешительным требованиям, указанным в приложении 4 к настоящим Правилам и разрешительным требованиям в течении 7 (семи) рабочих дней.</w:t>
      </w:r>
    </w:p>
    <w:bookmarkEnd w:id="69"/>
    <w:bookmarkStart w:name="z9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услугополучателем неполного пакета документов услугодатель в течение 2 (двух) рабочих дней с момента регистрации представленных документов, указанных пунктом 6 настоящих Правил и разрешительных требований, готовит мотивированный отказ в дальнейшем рассмотрении заявления и направляет в "личный кабинет".</w:t>
      </w:r>
    </w:p>
    <w:bookmarkEnd w:id="70"/>
    <w:bookmarkStart w:name="z9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услугодатель по результатам рассмотрения заявления с документами оформляет, подписывает и направляет в "личный кабинет" услугополучателя свидетельство об аккредитации согласно пункту 9 Перечня основных требований в течении (2 двух) рабочих дней.</w:t>
      </w:r>
    </w:p>
    <w:bookmarkEnd w:id="71"/>
    <w:bookmarkStart w:name="z9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государственной услуги,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72"/>
    <w:bookmarkStart w:name="z9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73"/>
    <w:bookmarkStart w:name="z10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выдает свидетельство об аккредитации либо мотивированный отказ в оказании государственной услуги.";</w:t>
      </w:r>
    </w:p>
    <w:bookmarkEnd w:id="74"/>
    <w:bookmarkStart w:name="z10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13-1 следующего содержания:</w:t>
      </w:r>
    </w:p>
    <w:bookmarkEnd w:id="75"/>
    <w:bookmarkStart w:name="z10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"13-1. Уполномоченный орган в течение 3 (трех) рабочих дней с даты утверждения или изменения Правил, актуализируют информацию о порядке ее оказания и направляют услугодателю, оператору информационно-коммуникационной инфраструктуры "электронного правительства" и в Единый контакт-центр.";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экспертов,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экспертные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и инжиниринговые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сфере архитектурной,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строительной деятельности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"Аттестация экспертов, осуществляющих экспертные работы и инжиниринговые услуги в сфере архитектурной, градостроительной и строительной деятельности":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Переоформление аттестата при изменении фамилии, имени, отчества (при его наличии) физического лица, при переводе бумажного аттестата на электронный аттестат без указания срока действия;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градостроительной, предпроектной и проектно-сметной документации;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надзор;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Авторский надзор;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обследование надежности и устойчивости зданий и сооружений.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областей, городов Астана, Алматы и Шымкента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правительства": www.egov.kz.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выдача аттестата – 15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переоформление аттестат при изменении фамилии, имени, отчества (при его наличии) физического лица, при переводе бумажного аттестата на электронный аттестат без указания срока действия – 3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или переоформление аттестата эксперта, осуществляющего экспертные работы и инжиниринговые услуги в сфере архитектурной, градостроительной и строительной деятельности, либо мотивированный ответ об отказе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услугодатели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с перерывом на обед с 13.00 часов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получении: заявление в форме электронного документа, удостоверенный электронной цифровой подписью заявителя, по форме согласно приложению 2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личность, либо электронный документ из сервиса цифровых документов – для идентификации личности заявителя (предъявляется при допуске на тестирование);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аттестации в качестве эксперта по экспертизе градостроительной, предпроектной и проектно-сметной документации, электронная копия диплома о высшем профессиональном образовании по соответствующим разделам градостроительной, проектно-сметной документации (в случае наличия ученой степени и ученого звания, электронная копия подтверждающего документа) или для иностранных граждан электронная копия легализованного или апостилированного документа об образовании и приложения к нему и нотариально засвидетельствованный перевод (в случае, если документ полностью на иностранном языке) документа об образовании и приложения к нему, включая перевод штампа печати;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аттестации в качестве эксперта по техническому и авторскому надзору и техническому обследованию надежности и устойчивости зданий и сооружений, копия диплома о высшем профессиональном образовании (в случае наличия ученой степени и ученого звания, электронная копия подтверждающего документа) или для иностранных граждан электронная копия легализованного или апостилированного документа об образовании и приложения к нему и нотариально засвидетельствованный перевод (в случае, если документ полностью на иностранном языке) документа об образовании и приложения к нему, включая перевод штампа печати;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трудовой книжки.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отсутствия трудовой книжки по обоснованным причинам, услугополучатель представляет один из следующих документов, подтверждающих трудовую деятельность: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трудовой договор с отметкой работодателя о дате и основании его прекращения;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выписки из актов работодателя, подтверждающие возникновение и прекращение трудовых отношений на основе заключения и прекращения трудового договора;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архивной справки, содержащей сведения о трудовой деятельности работника.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иностранных граждан электронная копия легализованного или апостилированного документа подтверждающих трудовую деятельность и нотариально засвидетельствованный перевод (в случае, если документ полностью на иностранном языке), включая перевод штампа печати.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переоформлении в связи с изменением фамилии, имени, отчества (при его наличии) физического лица: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в форме электронного документа, удостоверенный электронной цифровой подписью заявителя, по форме согласно приложению 5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переоформлении бумажного и электронного аттестата на электронный аттестат без указания срока действия: заявление в форме электронного документа, удостоверенный электронной цифровой подписью заявителя, по форме согласно приложению 5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аттестата.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данными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по результатам прохождения тестирования заявитель получил оценку ниже порогового уровня.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информации о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услугодателя по вопросам оказания государственной услуги размещены на интернет-ресурсах уполномоченного органа по делам архитектуры, градостроительства и строительства: www.kds.miid.gov.kz, услугодателя. Единый контакт-центр по вопросам оказания государственных услуг: 1414.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разрешительным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по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 участвующих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процессе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проектирования и строительства</w:t>
            </w:r>
          </w:p>
        </w:tc>
      </w:tr>
    </w:tbl>
    <w:bookmarkStart w:name="z136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Разрешительные требования по аттестации и инженерно-технических работников участвующих в процессе проектирования и строительства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Специализация аттестации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1. Проектная деятельность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инженер проекта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Высшее, в сфере строительства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пяти лет по проектированию объектов в должности специалиста и (или) руководителя в соответствующей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архитектор проекта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Высшее, в сфере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пяти лет по проектированию объектов в должности специалиста и (или) руководителя в соответствующей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конструктор: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 несущим и ограждающим конструкциям: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 транспортному строительству: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автомобильных дорог и аэродромов;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мостов и тоннелей; инженер железнодорожных путей.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специалист: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 инженерным сетям и сооружениям: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теплогазоснабжение и вентиляция;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и канализация/водоснабжение и водоотведение;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- электрик;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нефти и газа.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 технологическому оборудованию.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Высшее, в сфере строительства по специальности, в зависимости от направления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пяти лет по проектированию объектов в должности специалиста и (или) руководителя в соответствующей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инженер проектировщик: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 архитектуре.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 несущим и ограждающим конструкциям: гидротехник;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 инженерным сетям и сооружениям: теплогазоснабжение и вентиляция; водоснабжение и канализация/водоснабжение и водоотведение; инженер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инженер-электрик;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нефти и газа.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 транспортному строительству: инженер автомобильных дорог и аэродромов; инженер мостов и тоннелей;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железнодорожных путей.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 технологическому оборудованию.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Высшее, в сфере строительства по специальности, в зависимости от направления работы Среднее, в сфере строительства по специальности, в зависимости от направления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трех лет по проектированию объектов в должности специалиста соответствующей области Не менее пяти лет по проектированию объектов в должности специалиста соответствующей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2. Строительно-монтажные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инженер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Высшее, в сфере строительства по специальности, в зависимости от направления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пяти лет по осуществлению технического надзора и (или) на руководящих должностях в строительных организациях, в том числе не менее одного года в должности главного инженера или заместителя главного инженера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производственно-технического отдела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Высшее, в сфере строительства по специальности, в зависимости от направления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пяти лет в должности специалиста и (или) руководителей в строительных организациях, в том числе не менее одного года в должности начальника или заместителя начальника производственно-технического отдела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участка: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 несущим и ограждающим конструкциям: гидротехник;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 инженерным сетям и сооружениям: теплогазоснабжение и вентиляция; водоснабжение и канализация/водоснабжение и водоотведение; инженер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инженер-электрик;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нефти и газа.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 транспортному строительству: инженер автомобильных дорог и аэродромов; инженер мостов и тоннелей;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железнодорожных путей.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 технологическому оборудованию.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Высшее, в сфере строительства по специальности, в зависимости от направления работы Среднее, в сфере строительства по специальности, в зависимости от направления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трех лет в должности мастера либо производителя работ строительного участка/объекта, технического надзора. Либо не менее пяти лет в других должностях на строительном участке Не менее пяти лет в должности мастера либо производителя работ строительного участка/объекта, технического надзора. Либо не менее семи лет в других должностях на строительном участке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 работ: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 несущим и ограждающим конструкциям: гидротехник;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 инженерным сетям и сооружениям: теплогазоснабжение и вентиляция; водоснабжение и канализация/водоснабжение и водоотведение; инженер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инженер-электрик;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нефти и газа.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 транспортному строительству: инженер автомобильных дорог и аэродромов; инженер мостов и тоннелей;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железнодорожных путей.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 технологическому оборудованию.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Высшее, в сфере строительства по специальности, в зависимости от направления работы Среднее, в сфере строительства по специальности, в зависимости от направления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трех лет в должности мастера либо производителя работ строительного участка/объекта, технического надзора. Либо не менее пяти лет в других должностях на строительном участке Не менее пяти лет в должности мастера либо производителя работ строительного участка/объекта, технического надзора. Либо не менее семи лет в других должностях на строительном участке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 несущим и ограждающим конструкциям: гидротехник;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 инженерным сетям и сооружениям: теплогазоснабжение и вентиляция; водоснабжение и канализация/водоснабжение и водоотведение; инженер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инженер-электрик;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нефти и газа.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 транспортному строительству: инженер автомобильных дорог и аэродромов; инженер мостов и тоннелей;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железнодорожных путей.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 технологическому оборудованию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Высшее, в сфере строительства по специальности, в зависимости от направления работы Среднее, в сфере строительства по специальности, в зависимости от направления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одного года в должности мастера либо технического надзора. Либо не менее пяти лет в других должностях на строительном участке Не менее трех лет в должности мастера либо технического надзора. Либо не менее пяти лет в других должностях на строительном участке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разрешительным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по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негосударственных аттестационных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центров по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инженерно-технических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участвующих в процессе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проектирования и строительства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"Аккредитация негосударственных аттестационных центров по аттестации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инженерно-технических работников, участвующих в процессе проектирования и строительства"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Наименование услугодателя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строительства и жилищно-коммунального хозяйства Министерства индустрии и инфраструктурного развитию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Способы предоставления государственной услуги (каналы доступа)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правительства": www.egov.kz.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выдача свидетельства - 10 (десять)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переоформление свидетельства при изменении наименования и (или) места нахождения юридического лица – 3 (три) рабочих дня.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или переоформление свидетельства об аккредитации либо мотивированный ответ об отказе в предоставлении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услугодатель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с перерывом на обед с 13.00 часов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прием заявлений и выдача результатов оказания государственной услуги осуществляется следующим рабочим днем).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 необходимых для оказания государственной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 портал при выдаче свидетельства: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заявление по установленной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 и разрешительным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и документы в соответствии с разрешительными требованиями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 и разрешительным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 портал при переоформлении свидетельства: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заявление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 и разрешительным требованиям.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необходимых для оказания государственной услуги Разрешительным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информации о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Контактные телефоны справочных служб услугодателя по вопросам оказания государственной услуги размещены на интернет-ресурсах уполномоченного органа по делам архитектуры, градостроительства и строительства: www.kds.miid.gov.kz, услугодателя. Единый контакт-центр по вопросам оказания государственных услуг: 1414.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разрешительным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по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негосударственных аттестационных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центров по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участвующих в процессе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проектирования и строительства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5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Разрешительные требования к аттестационным центрам по аттестации инженерно-технических работников, участвующих в процессе проектирования и строительства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Разрешительным требования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соответствие разрешительным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одного преподавателя, ответственного за проведение повышения квалификации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 и разрешительным требованиям, копии дипломов, копии документов, подтверждающих наличие стажа работы, копии документов подтверждающих трудовые отношения с заявителем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одного технического работника, ответственного за проведение аттестации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 и разрешительным требованиям, копии документов подтверждающих трудовые отношения с заявителем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административно-бытовых помещений на праве собственности или ином законном основании, удовлетворяющих санитарным требованиям для проведения обучения и аттестации, площадью не менее 100 (ста) квадратных метров, при этом помещения для проведения тестирования и обучения составляли не менее 45 (сорока пяти) 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этом, помещения для проведения тестирования и обучения могут быть совмещены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 и разрешительным требованиям.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административно-бытовых помещений: копия свидетельства о регистрации объекта недвижимости, копия технического паспорта. При ином законном основании: копия договора аренды, копия свидетельства о регистрации объекта недвижимости арендодателя, копия технического паспорта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