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76421" w14:textId="7e764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совместный приказ Министра культуры и спорта Республики Казахстан от 29 июня 2016 года № 195 и Министра национальной экономики Республики Казахстан от 18 июля 2016 года № 323 "Об утверждении критериев оценки степени риска и проверочного листа за соблюдением законодательства Республики Казахстан о лотереях и лотерейной деятельности в отношении оператора лотереи"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и.о. Министра культуры и спорта Республики Казахстан от 5 мая 2023 года № 113 и и.о. Министра национальной экономики Республики Казахстан от 5 мая 2023 года № 60. Зарегистрирован в Министерстве юстиции Республики Казахстан 10 мая 2023 года № 32456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29 июня 2016 года № 195 и Министра национальной экономики Республики Казахстан от 18 июля 2016 года № 323. "Об утверждении критериев оценки степени риска и проверочного листа за соблюдением законодательства Республики Казахстан о лотереях и лотерейной деятельности в отношении оператора лотереи" (зарегистрирован в Реестре государственной регистрации нормативных правовых актов под № 14142)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Критериях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степени риска за соблюдением законодательства Республики Казахстан о лотереях и лотерейной деятельности, утвержденных указанным совместным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1-1) следующего содержания: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"1-1) балл – количественная мера исчисления риска;";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2-1) следующего содержания: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"2-1) нормализация данных – статистическая процедура, предусматривающая приведение значений, измеренных в различных шкалах, к условно общей шкале;";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11) следующего содержания: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"11) выборочная совокупность (выборка) – перечень оцениваемых субъектов (объектов), относимых к однородной группе субъектов (объектов) контроля в конкретной сфере государственного контроля,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143 Кодекса.";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Для целей управления рисками при осуществлении профилактического контроля с посещением субъекта (объекта) контроля, критерии оценки степени риска для профилактического контроля субъекта (объекта) контроля формируются посредством определения объективных и субъективных критериев, которые осуществляются поэтапно (Мультикритериальный анализ решений).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первом этапе субъект (объект) контроля по объективным критериям относят к одной из следующих степеней риска: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высокий риск;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средний риск; 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низкий риск.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субъекта (объекта) контроля, отнесенного к высокой и средней степени риска, проводятся профилактический контроль с посещением субъекта (объекта) контроля и внеплановая проверка.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субъекта (объекта) контроля, отнесенного к низкой степени риска проводится внеплановая проверка.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втором этапе субъект (объект) контроля по субъективным критериям относятся к одной из следующих степеней риска: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высокий риск;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средний риск;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низкий риск.";";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Исходя из приоритетности применяемых источников информации и значимости показателей субъективных критериев, в соответствии с порядком расчета показателя степени риска по субъективным критериям, определенным в </w:t>
      </w:r>
      <w:r>
        <w:rPr>
          <w:rFonts w:ascii="Times New Roman"/>
          <w:b w:val="false"/>
          <w:i w:val="false"/>
          <w:color w:val="000000"/>
          <w:sz w:val="28"/>
        </w:rPr>
        <w:t>главе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рассчитывается показатель степени риска по субъективным критериям по шкале от 0 до 100 баллов.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показателям степени риска по субъективным критериям субъект (объект) контроля относится: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 высокой степени риска – при показателе степени риска от 71 до 100 включительно;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 средней степени риска – при показателе степени риска от 31 до 70 включительно;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 низкой степени риска – при показателе степени риска от 0 до 30 включительно.";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Формирование базы данных и сбор информации необходимы для выявления субъекта (объекта) контроля, нарушающего законодательство Республики Казахстан.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Процессы сбора и обработки информации в полной мере автоматизируются и допускают возможность проверки корректности полученных данных.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оценки степени риска используются следующие источники информации: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результаты предыдущих внеплановых проверок и профилактического контроля с посещением субъекта (объекта) контроля;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результаты профилактического контроля без посещения субъекта (объекта) контроля (итоговые документы, выданные по итогам профилактического контроля без посещения субъекта (объекта) контроля).";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3 изложить в следующей редакции:</w:t>
      </w:r>
    </w:p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Порядок расчета степени риска по субъективным критериям";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"16. Для отнесения субъекта контроля к степени риска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Критериев применяется следующий порядок расчета показателя степени риска.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Государственный орган собирает информацию и формирует базу данных по субъективным критериям из источников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Критериев.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 показателя степени риска по субъективным критериям (R) осуществляется в автоматизированном режиме путем суммирования показателя степени риска по нарушениям по результатам предыдущих проверок и профилактического контроля с посещением субъектов (объектов) контроля (SP) и показателя степени риска по субъективным критериям, определенным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Критериев (SC), с последующей нормализацией значений данных в диапазон от 0 до 100 баллов.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пром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= SP + SC, где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пром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промежуточный показатель степени риска по субъективным критериям,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 – показатель степени риска по нарушениям,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SC – показатель степени риска по субъективным критериям, определенным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Критериев.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производится по каждому субъекту (объекту) контроля однородной группы субъектов (объектов) контроля каждой сферы государственного контроля. При этом перечень оцениваемых субъектов (объектов) контроля, относимых к однородной группе субъектов (объектов) контроля одной сферы государственного контроля, образует выборочную совокупность (выборку) для последующей нормализации данных.";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17 следующего содержания: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По данным, полученным по результатам предыдущих проверок и профилактического контроля с посещением субъектов (объектов) контроля, формируется показатель степени риска по нарушениям, оцениваемый в баллах от 0 до 100.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выявлении одного грубого нарушения по любому из источников информации,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Критериев, субъекту контроля приравнивается показатель степени риска 100 баллов и в отношении него проводится профилактический контроль с посещением субъекта (объекта) контроля.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 выявлении грубых нарушений показатель степени риска по нарушениям рассчитывается суммарным показателем по нарушениям значительной и незначительной степени.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показателя значительных нарушений применяется коэффициент 0,7.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показатель рассчитывается по следующей формуле: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= (SР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х 100/SР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) х 0,7, где: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значительных нарушений;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требуемое количество значительных нарушений;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количество выявленных значительных нарушений;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показателя незначительных нарушений применяется коэффициент 0,3.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показатель рассчитывается по следующей формуле: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SРн = (SР2 х 100/SР1) х 0,3, где: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SРн – показатель незначительных нарушений;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SР1 – требуемое количество незначительных нарушений;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SР2 – количество выявленных незначительных нарушений;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Показатель степени риска по нарушениям (SР) рассчитывается по шкале от 0 до 100 баллов и определяется путем суммирования показателей значительных и незначительных нарушений по следующей формуле: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 = SРз + SРн, где: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 – показатель степени риска по нарушениям;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SРз – показатель значительных нарушений;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SРн – показатель незначительных нарушений.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Полученное значение показателя степени риска по нарушениям включается в расчет показателя степени риска по субъективным критериям.";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18 следующего содержания: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"18. Расчет показателя степени риска по субъективным критериям, определенным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Критериев, производится по шкале от 0 до 100 баллов и осуществляется по следующей формуле: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4"/>
    <w:p>
      <w:pPr>
        <w:spacing w:after="0"/>
        <w:ind w:left="0"/>
        <w:jc w:val="both"/>
      </w:pPr>
      <w:r>
        <w:drawing>
          <wp:inline distT="0" distB="0" distL="0" distR="0">
            <wp:extent cx="3213100" cy="115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213100" cy="115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x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субъективного критерия,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удельный вес показателя субъективного критерия xi,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количество показателей.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Полученное значение показателя степени риска по субъективным критериям, определенным в соответствии с пунктом 8 настоящих Критериев, включается в расчет показателя степени риска по субъективным критериям.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19 следующего содержания: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Рассчитанные по субъектам (объектам) значения по показателю R нормализуются в диапазон от 0 до 100 баллов. Нормализация данных осуществляется по каждой выборочной совокупности (выборке) с использованием следующей формулы: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1"/>
    <w:p>
      <w:pPr>
        <w:spacing w:after="0"/>
        <w:ind w:left="0"/>
        <w:jc w:val="both"/>
      </w:pPr>
      <w:r>
        <w:drawing>
          <wp:inline distT="0" distB="0" distL="0" distR="0">
            <wp:extent cx="2171700" cy="76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1717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 – показатель степени риска (итоговый) по субъективным критериям отдельного субъекта (объекта) контроля,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max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максимально возможное значение по шкале степени риска по субъективным критериям по субъектам (объектам), входящим в одну выборочную совокупность (выборку) (верхняя граница шкалы),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min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минимально возможное значение по шкале степени риска по субъективным критериям по субъектам (объектам), входящим в одну выборочную совокупность (выборку) (нижняя граница шкалы),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пром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промежуточный показатель степени риска по субъективным критериям, рассчитанный в соответствии с пунктом 16 настоящих Критериев.";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2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проверочном листе за соблюдением законодательства Республики Казахстан о лотереях и лотерейной деятельности в отношении оператора лотереи,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совместному приказу: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"Государственный орган, назначивший проверку/профилактический контроль с посещением субъекта (объекта) контроля _______________________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______________________________________________________________".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индустрии туризма Министерства культуры и спорта Республики Казахстан в установленном законодательством порядке обеспечить: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трех рабочих дней после введения в действие настоящего совместного приказа размещение его на интернет-ресурсе Министерства культуры и спорта Республики Казахстан;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трех рабочих дней после исполнения мероприятий, предусмотренных настоящим пунктом, представление в Департамент юридической службы Министерства культуры и спорта Республики Казахстан сведений об исполнении мероприятий.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курирующего вице-министра культуры и спорта Республики Казахстан.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по истечении десяти календарных дней после дня его первого официального опубликования.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И.о. министра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0"/>
                    <w:ind w:left="0"/>
                    <w:jc w:val="left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национальной экономики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Республики Казахстан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__________Т. Жаксылыков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Исполняющий обязанности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0"/>
                    <w:ind w:left="0"/>
                    <w:jc w:val="left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Министра культуры и спорта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Республики Казахстан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__________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_____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С. Құранбек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both"/>
      </w:pPr>
      <w:bookmarkStart w:name="z97" w:id="8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по правовой статистике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специальным учетам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Генеральной прокуратуры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мая 2023 года № 60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мая 2023 года № 113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за соблюдением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о лотереях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лотерейной деятельности</w:t>
            </w:r>
          </w:p>
        </w:tc>
      </w:tr>
    </w:tbl>
    <w:bookmarkStart w:name="z100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Степени нарушений требований к субъекту (объекту) контроля в сфере лотереи и лотерейной деятельности 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оператором лотереи требования по обеспечению сбора, формирования, хранения и учета информации о распространенных (реализованных) лотерейных билетах, квитанциях или иных документах, выручке от реализованных лотерейных билетов, квитанций или иных документов, выплаченных выигрышах и ее непредставление в центр лотерейной отчетности не реже одного раза в месяц посредством центра обработки лотерейной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оператором лотереи требования по наличию в условиях договора поручения обязательства распространителя (агента) лотереи по распространению (реализации) лотерейных билетов, квитанций или иных документов исключительно среди физических лиц, достигших восемнадцатилетнего возраста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оператором лотереи требования по наличию в условиях договора поручения обязательства распространителя (агента) лотереи по выплате выигрышей участникам лотереи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оператором лотереи условий проведения лотереи и требования по выплате выигрыша на основании приобретенного участником лотереи лотерейного билета, квитанции или иного документа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оператором лотереи требования по неразглашению сведений о выигравшем участнике лотереи, если не получено его письменное согласие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оператором лотереи требования по запрету организации и проведения в Республике Казахстан иных лотерей, кроме лотерей, организуемых и проводимых в порядке, предусмотренном законодательством Республики Казахстан о лотереях и лотерейной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оператором лотереи требования по недопущению проведения азартных игр и (или) пари под видом лотерей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оператором лотереи требования о запрете на занятие иными видами предпринимательской деятельности, кроме проведения лотереи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оператором лотереи требования по заключению договора поручения с распространителем (агентом) лотереи, а именно индивидуальным предпринимателем или юридическим лицом, осуществляющим за вознаграждение распространение (реализацию) лотерейных билетов, квитанций или иных документов, проверку выигрышных лотерейных билетов, квитанций или иных документов, а также выплату выигрышей от имени и за счет оператора лотереи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оператором лотереи требования по оснащению лотерейных терминалов контрольно-кассовыми машинами, модели которых включены в государственный реестр контрольно-кассовых машин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оператором лотереи требования по расположению центра обработки лотерейной информации на территории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оператором лотереи требования к центру обработки лотерейной информации и центру лотерейной отчетности по обеспечению защиты информации от утраты, хищения, искажения, подделки, несанкционированных доступа и действий по ее распространению, блокированию, уничтожению, модификации, копированию и иных незаконных действий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оператором лотереи требования к лотерейному оборудованию: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технические характеристики должны обеспечивать случайность распределения выигрышей при розыгрыше призового фонда;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должно содержать скрытых возможностей и (или) процедур и алгоритмов, позволяющих предопределить результат проведения розыгрыша призового фонда до начала такого розыгрыша;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должно иметь соединения по сети связи с лотерейными терминалами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оператором лотереи требования по разработке и утверждению условий проведения лотереи, включающие в себя следующие сведения: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наименование лотереи;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указание на способ, территорию и технологию проведения лотереи, а также способ формирования призового фонда;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наименование оператора лотереи с указанием его места нахождения, банковских реквизитов, бизнес-идентификационного номера;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сроки проведения лотереи;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описание концепции лотереи;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организационно-технологическое описание лотереи;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права и обязанности участников лотереи;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порядок и сроки выплаты выигрыша участнику лотереи, признанному выигравшим, а также сроки проведения экспертизы выигрышных лотерейных билетов, квитанций или иных документов;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порядок информирования участников лотереи о правилах участия в лотерее и результатах розыгрыша призового фонда;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порядок распространения (реализации) лотерейных билетов, квитанций или иных документов;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цена лотерейного билета, квитанции или иного документа;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 размер и форма (денежная или в натуре) выигрыша;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 планируемый размер призового фонда;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 порядок проведения розыгрыша призового фонда, алгоритм определения выигрышей, правила формирования и розыгрыша суперприза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оператором лотереи обязательства по направлению оригинального экземпляра утвержденных оператором лотереи условий проведения лотереи в уполномоченный орган в сфере лотереи и лотерейной деятельности не позднее чем за десять календарных дней до начала ее проведения и размещению условий проведения лотереи на своем интернет-ресурсе не позднее чем за один календарный день до начала ее проведения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оператором лотереи обязательств по обеспечению формирования призового фонда в размере не менее пятидесяти процентов от выручки от реализованных лотерейных билетов, квитанций или иных документов конкретной лотереи либо за счет собственных средств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оператором лотереи требования по формированию призового фонда тиражной лотереи до начала его розыгрыша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оператором лотереи требования по запрету обременения призового фонда какими-либо обязательствами, за исключением обязательств перед участниками лотереи по выплате выигрышей, а также по использованию средств призового фонда иначе чем на выплату выигрышей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оператором лотереи требования по розыгрышу призового фонда тиражной лотереи полностью в рамках тиража, к которому он относится, за исключением тиражной лотереи, использующей в условиях проведения принцип накопительного формирования призового фонда в течение нескольких тиражей (суперприз)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оператором лотереи требования по выплате выигрышей в размере и форме (денежной или в натуре) в соответствии с условиями проведения лотереи участнику лотереи, признанному выигравшим в соответствии с условиями проведения лотереи (выплата выигрышей должна начинаться не позднее чем в тридцатидневный срок после проведения соответствующего тиража и продолжаться не менее чем шесть месяцев с момента опубликования результатов данного тиража (розыгрыша призового фонда)).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оператором лотереи требования по хранению выигрышей, не востребованных в установленный условиями проведения лотереи срок, в течение трех лет с момента опубликования результатов соответствующего тиража (розыгрыша призового фонда), которые после чего зачисляются в доход бюджета в виде неналогового платежа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оператором лотереи требования к содержанию в лотерейных билетах, квитанциях или иных документах, за исключением электронной формы, следующей обязательной информации: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наименование лотереи;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наименование, место нахождения, номера телефонов и интернет-ресурс оператора лотереи;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номер или наименование тиража (для тиражных лотерей);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номер лотерейного билета, квитанции или иного документа;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цена лотерейного билета, квитанции или иного документа;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дата и место проведения розыгрыша призового фонда (для тиражной лотереи);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данные о месте и сроках получения выигрыша;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размер призового фонда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оператором лотереи требования по содержанию электронной формы лотерейных билетов, квитанций или иных документов следующей обязательной информации: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наименование оператора лотереи;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номер лотерейного билета, квитанции или иного документа;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цена лотерейного билета, квитанции или иного документа;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ссылка на доступ к расширенной информации о месте нахождения, номерах телефонов и интернет-ресурсе оператора лотереи, наименовании лотереи, номере или наименовании тиража (для тиражных лотерей), дате и месте проведения розыгрыша призового фонда (для тиражной лотереи), месте и сроках получения выигрыша, размере призового фонда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оператором лотереи требований норм орфографии и аутентичного перевода текста информации, содержащейся в лотерейных билетах, квитанциях или иных документах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оператором лотереи требования по осуществлению розыгрыша призового фонда тиражной лотереи лотерейным оборудованием путем генерации случайным образом выигравшей лотерейной комбинацией, которую участник лотереи в целях выявления своего выигрыша должен сравнить с лотерейной комбинацией в данном розыгрыше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оператором лотереи требования по созданию тиражной комиссии при проведении розыгрыша призового фонда тиражной лотереи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оператором лотереи требования по обеспечению трансляции розыгрыша призового фонда тиражной лотереи с демонстрацией процедуры определения выигрышей на телеканале в прямом эфире или в сети интернет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оператором лотереи требования по опубликованию результатов каждого розыгрыша призового фонда и выигрышей по лотерейным билетам, квитанциям или иным документам тиражной лотереи в периодических печатных изданиях, распространяемых на всей территории Республики Казахстан, в течение трех рабочих дней или размещение на интернет-ресурсе оператора лотереи в течение двенадцати часов с момента проведения указанного розыгрыша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оператором лотереи требования по розыгрышу призового фонда полностью, включая суперприз, в случае прекращения проведения тиражной лотереи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оператором лотереи обязательств по ежеквартальному направлению на развитие физической культуры и спорта не менее десяти процентов от разницы между выручкой от реализованных лотерейных билетов, квитанций или иных документов и призовым фондом единому оператору, осуществляющему деятельность по распределению внебюджетных денежных средств, направленных на развитие физической культуры и спорта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мер по противодействию легализации (отмыванию) доходов, полученных преступным путем, и финансированию терроризма в части фиксирования сведений, хранения сведений и документов, защиты документов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Непредоставление (не позднее рабочего дня, следующего за днем совершения) в уполномоченный орган по финансовому мониторингу информации об операциях с деньгами и (или) имуществом, подлежащих финансовому мониторингу (операция, которая равна или превышает пороговую сумму)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Непредоставление в уполномоченный орган по финансовому мониторингу информации о операциях клиента, имеющих характеристики, соответствующие типологиям, схемам и способам легализации (отмывания) преступных доходов и финансирования терроризма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Непредоставление в уполномоченный орган по финансовому мониторингу информации о подозрительных операциях (при признании операции в качестве подозрительной незамедлительно сообщить в уполномоченный орган по финансовому мониторингу о такой операции до ее проведения)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Непредоставление в уполномоченный орган по финансовому мониторингу информации о подозрительных операциях (которые не были признаны подозрительными до их проведения, представляются не позднее двадцати четырех часов после признания операции подозрительной в соответствии с правилами внутреннего контроля субъекта контроля)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правил внутреннего контроля в целях предотвращения легализации (отмывания) доходов, полученных преступным путем, финансирования терроризма и финансирования распространения оружия массового уничтожения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в правилах внутреннего контроля следующих программ: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организации внутреннего контроля, включая требование о назначении лица, ответственного за реализацию и соблюдение правил внутреннего контроля, из числа руководящих работников субъекта финансового мониторинга или иных руководителей субъекта финансового мониторинга не ниже уровня руководителя соответствующего структурного подразделения, а также иные требования, предъявляемые к работникам субъектов финансового мониторинга, ответственным за реализацию и соблюдение правил внутреннего контроля, в том числе о наличии безупречной деловой репутации; программа управления рисками, учитывающая риски клиентов и риски использования услуг в преступных целях, включая риск использования технологических достижений;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идентификации клиентов; программа мониторинга и изучения операций клиентов, включая изучение сложных, необычно крупных операций клиентов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программы подготовки и обучения в сфере противодействия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Неисполнение обязанности по отказу клиенту в установлении деловых отношений и проведении операций с деньгами и (или) имуществом и (или) непредоставлению в уполномоченный орган по финансовому мониторингу информации об отказах в установлении деловых отношений и проведении операций с деньгами и (или) имуществом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фактов непринятия мер по замораживанию операций с деньгами и (или) имуществом и (или) непредоставления в уполномоченный орган по финансовому мониторингу информации о мерах по замораживанию операций с деньгами и (или) имуществом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мая 2023 года № 60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мая 2023 года № 113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степени риска за соблюдением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о лотереях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лотерейной деятельности</w:t>
            </w:r>
          </w:p>
        </w:tc>
      </w:tr>
    </w:tbl>
    <w:bookmarkStart w:name="z134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субъективных критериев для определения степени риска по субъективным критериям за соблюдением законодательства Республики Казахстан о лотереях и лотерейной деятельности (в соответствии со статьей 138 Предпринимательского кодекса Республики Казахстан)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субъективного критерия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информации по показателю субъективного критерия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по значимости, балл (в сумме не должен превышать 100 баллов), w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i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Условия /значения,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 1/значение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 2/значение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 3/значение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 4/значение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профилактического контроля с посещением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неисполненных рекомендаций об устранении нарушений, выявленных по результатам профилактического контроля без посещения субъекта (объекта) контроля, в течение десяти рабочих дней со дня, следующего за днем их вручения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профилактического контроля без посещения субъекта (объекта) контроля (итоговые документы, выданные по итогам профилактического контроля без посещения субъекта (объекта) контроля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