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bf4" w14:textId="849e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сотрудниками органов транспортного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апреля 2023 года № 280. Зарегистрирован в Министерстве юстиции Республики Казахстан 27 апреля 2023 года № 32377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сотрудниками органов транспортного контроля" (зарегистрирован в Реестре государственной регистрации нормативных правовых актов за № 18944)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88-4 Закона Республики Казахстан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280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88-4 Закона Республики Казахстан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"Об автомобильном транспорте" и определяют порядок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 (далее – Правила).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центр – структурное подразделение Комитета транспорта Министерства индустрии и инфраструктурного развития Республики Казахстан, осуществляющее мониторинг и контроль на автомобильном транспорте постов транспортного контроля в режиме реального времени;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интеллектуальный прибор наблюдения – компонент интеллектуальной транспортной системы, включающий в себе стационарный или мобильный приборы видеонаблюдения, прошедшие метрологическую поверку, фиксирующие факт и время совершения административного правонарушения в области автомобильного транспорта, тип, государственный регистрационный знак, скорость и направление движения транспортного средства;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портативный носимый видеорегистратор (далее – видеожетон) – техническое устройство, предназначенное для осуществления аудиовидеозаписи сотрудниками Инспекции транспортного контроля Комитета транспорта Министерства индустрии и инфраструктурного развития Республики Казахстан (далее – Инспекция).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видеожетонов для фиксации фактов совершения административных правонарушений и действий должностных лиц органов транспортного контроля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Ношение видеожетона сотрудниками Инспекции осуществляется с момента заступления на дежурство на постах транспортного контроля, проведения проверок пассажирских поездов, осмотров судов (маломерных судов), а также профилактического контроля с посещением субъекта (объекта) контроля и внеплановых проверок в области железнодорожного, автомобильного и водного транспорта.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процессе использования видеожетона сотрудник Инспекции убеждается в точности установленной даты и времени, а также в достаточном уровне заряда аккумуляторной батареи в период дежурства, проведения проверок пассажирских поездов, осмотров судов (маломерных судов), а также профилактического контроля с посещением субъекта (объекта) контроля и внеплановых проверок в области железнодорожного, автомобильного и водного транспорта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аудио и видеозаписи при неточной установленной в видеожетоне даты и времени не допускается.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Сотрудником Инспекции запись производится для обеспечения сбора качественной доказательной базы при пресечении правонарушений и включается с момента заступления на дежурство на постах транспортного контроля, начала проверки пассажирского поезда, осмотра судна (маломерного судна) или профилактического контроля с посещением субъекта (объекта) контроля либо внеплановых проверок в области автомобильного, железнодорожного и водного транспорта и выключается после их завершения.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Видеожетон закрепляется в области груди ближе к плечевому суставу, не создавая помех действиям сотрудника Инспекции, а также на груди сотрудника Инспекции устанавливается табличка (бейдж) с надписью "Внимание! Ведется аудио и видеозапись".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ведения аудио и видеозаписи производится фиксация всех действий сотрудника Инспекции, правонарушителя, а также других лиц, создающих препятствия в выполнении сотрудниками Инспекции служебных обязанностей.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невозможности осуществления аудио и видеозаписи ввиду неисправности видеожетона или разрядки его аккумуляторной батареи, сотрудник Инспекции незамедлительно уведомляет об этом дежурного Ситуационного центра и до устранения неисправности или подзарядки аккумуляторных батарей видеожетонов использует другие технические средства аудиовидеозаписи.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Исправность видеожетонов и подзарядка их аккумуляторных батарей видеожетонов обеспечивается сотрудниками Инспекции и производится перед началом и в конце дежурства на постах транспортного контроля, в пассажирском поезде, до проведения осмотра судна (маломерных судов), а также при проведении профилактического контроля с посещением субъекта (объекта) контроля и внеплановых проверок в области железнодорожного и автомобильного и водного транспорта, но не менее 1 часа, в случае необходимости в отведенное им время для отдыха и приема пищи.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Прием-передача видеожетонов осуществляется при смене дежурства с внесением записей в журнале приема-сдачи видеожетона по форме, согласно приложению 1 к настоящим Правилам.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видеожетона и других технических средств, предназначенных для ведения аудиовидеозаписи, осуществляется в соответствии с присвоенным ему инвентарным номером.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и исправность видеожетона и других технических средств, предназначенных для ведения аудиовидеозаписи, обеспечивается руководителем Инспекции.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приемки и выгрузки для учета и хранения данных аудио и видеозаписей, произведенных с применением видеожетонов и других технических средств предназначенных для ведения аудиовидеозаписи, приказом руководителя Инспекции возлагается на руководителей отделов контроля на транспорте Инспекции (далее – руководитель отдела).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выгрузка данных аудио и видеозаписей с видеожетонов и других технических средств, предназначенных для ведения аудиовидеозаписи, осуществляется на персональном компьютере, закрепленного за руководителем отдела в электронных папках в хронологическом порядке.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предсменного инструктажа руководитель отдела под роспись выдает электронный носитель (далее – USB флеш-накопитель) и другие технические средства предназначенных для ведения аудиовидеозаписи с инвентарными номерами каждому сотруднику Инспекции, заступающему на дежурство на постах транспортного контроля, а также перед проверкой пассажирских поездов, осмотров судна (маломерного судна), профилактическим контролем с посещением субъекта (объекта) контроля и внеплановой проверкой в области железнодорожного, автомобильного и водного транспорта.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Аудио и видеозапись с видеожетонов предоставляется по запросу Комитета транспорта Министерства индустрии и инфраструктурного развития Республики Казахстан (далее – Комитет).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отдела для выборки аудио и видеозаписи предоставляет доступ сотруднику Инспекции при наличии письменного указания руководства Инспекции и (или) Комитета.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к аудио и видеозаписям имеет только руководитель отдела, за исключением случаев, указанных пункте 15 настоящего Правила.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 Инспекции обеспечивает: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копирование записей с видеожетонов посредством ноутбука либо компьютера поста транспортного контроля на USB флеш-накопитель за 30 минут до завершения дежурства.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памяти видеожетона сотрудник Инспекции уведомляет об этом дежурного Ситуационного центра;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USB флеш-накопителя с сохраненными записями руководителю отдела, не позднее 24 часов после окончания дежурства.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вносит записи о передаче USB флеш-накопителя и приеме аудио и видеозаписей, сохраненных в USB флеш-накопителе в соответствующем журнале передачи USB флеш-накопителя и приеме записей сохраненных в USB флеш-накопителе по форме, согласно приложению 2 к настоящим Правилам.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самовольное удаление имеющейся записи с видеожетона, USB флеш-накопителя, а также отключение видеожетона и воспрепятствование ведению аудио и видеозаписи.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использование видеожетона и информации в корыстных или иных целях, не связанных со служебной деятельностью.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 Инспекции бережно относится к видеожетону не допускает его утрату, порчу, не передает его другим лицам.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и хранение аудио и видеозаписей с видеожетонов и других технических средств, предназначенных для ведения аудиовидеозаписи, осуществляется в центре обработки данных (на сервере) Комитета, на который имеется доступ Ситуационного центра и руководителя Инспекции.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Архивное хранение записей производится в течение 1 года со дня учета.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Техническая эксплуатация видеожетона производится в соответствии с инструкцией завода-изготовителя.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интеллектуального прибора наблюдения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Интеллектуальный прибор наблюдения предназначен для сбора доказательной базы при выявлении и пресечении административных правонарушений в области автомобильного транспорта и передачи формализованной информации в Ситуационный центр и посты транспортного контроля в режиме реального времени.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технической неисправности (в том числе потери сигналов каналов связи для онлайн передачи данных) интеллектуальный прибор наблюдения сохраняет данные в автоматическом режиме в локальной памяти, после налаживания канала передачи данных – передает информацию с указанием режима реального времени.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Мобильный интеллектуальный прибор наблюдения устанавливается на автотранспортном средстве, стационарный интеллектуальный прибор наблюдения – на автомобильных дорогах общего пользования.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Каждому интеллектуальному прибору наблюдения присваивается инвентарный номер для учета в работе при выдаче, приемке прибора и выгрузке информационных данных.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 выдачи и сдачи мобильных интеллектуальных приборов наблюдения регистрируется в журнале по форме, согласно приложению 3 к настоящим Правилам, который хранится в канцелярии Инспекции. Листы журнала нумеруются, прошнуровываются и скрепляются печатью.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Техническая эксплуатация интеллектуальных приборов наблюдения производится в соответствии с инструкцией завода-изготовителя.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неисправности интеллектуального прибора наблюдения сотрудник Инспекции незамедлительно уведомляет об этом дежурного Ситуационного центра.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транспортного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приема–сдачи видеожетона</w:t>
      </w:r>
    </w:p>
    <w:bookmarkEnd w:id="54"/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Инспекции)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инвентарный номер видеожетона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Инспекции сдавшего видеожетона. Дата и время, роспись о сдачи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Инспекции принявшего видеожетона. Дата и время, роспись о получении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транспортного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передачи USB флеш-накопителя и приеме записей сохраненных в USB флеш-накопителе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Инспекции)</w:t>
      </w:r>
    </w:p>
    <w:bookmarkEnd w:id="56"/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>
      Начат "___"_______ 20 __ года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Инспекции принявшего USB флеш-накопителя. Дата и время, роспись о получении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отдела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сдачи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лица сдавшего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отдела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 и продолжительности видеозаписи (час. минут.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 2, 3, 4 и 5 столбцы заполняются при выдачи USB флеш-накопителя;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6, 7, 8, 9 столбцы заполняются при сдаче USB флеш-накопителя руководителю отдела для выгрузки информации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транспортного контроля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сдачи мобильных интеллектуальных приборов наблюдения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Инспекции)</w:t>
      </w:r>
    </w:p>
    <w:bookmarkEnd w:id="59"/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прибора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принявшего прибора.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сотрудника, дата и время приеме прибора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сотрудника, дата и время сдачи прибора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 и продолжительности видеозаписи (час. минут) (в случае отсутствия возможности данных в режиме реального времени)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Сдача мобильных интеллектуальных приборов наблюдения осуществляется сотрудником принявшим прибор.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