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fe97" w14:textId="e82f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энергетики Республики Казахстан от 23 декабря 2015 года № 747 и Министра национальной экономики Республики Казахстан от 28 декабря 2015 года № 811 "Об утверждении критериев оценки степени риска и проверочных листов в области использования атомной энергии"</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30 января 2023 года № 43 и Министра национальной экономики Республики Казахстан от 30 января 2023 года № 12. Зарегистрирован в Министерстве юстиции Республики Казахстан 31 января 2023 года № 31816</w:t>
      </w:r>
    </w:p>
    <w:p>
      <w:pPr>
        <w:spacing w:after="0"/>
        <w:ind w:left="0"/>
        <w:jc w:val="both"/>
      </w:pPr>
      <w:bookmarkStart w:name="z4" w:id="0"/>
      <w:r>
        <w:rPr>
          <w:rFonts w:ascii="Times New Roman"/>
          <w:b w:val="false"/>
          <w:i w:val="false"/>
          <w:color w:val="000000"/>
          <w:sz w:val="28"/>
        </w:rPr>
        <w:t>
      ПРИКАЗЫВАЕМ:</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23 декабря 2015 года № 747 и Министра национальной экономики Республики Казахстан от 28 декабря 2015 года № 811 "Об утверждении критериев оценки степени риска и проверочных листов в области использования атомной энергии" (зарегистрирован в Реестре государственной регистрации нормативных правовых актах за № 12678)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2"/>
    <w:p>
      <w:pPr>
        <w:spacing w:after="0"/>
        <w:ind w:left="0"/>
        <w:jc w:val="both"/>
      </w:pPr>
      <w:r>
        <w:rPr>
          <w:rFonts w:ascii="Times New Roman"/>
          <w:b w:val="false"/>
          <w:i w:val="false"/>
          <w:color w:val="000000"/>
          <w:sz w:val="28"/>
        </w:rPr>
        <w:t>
      "1. Утвердить:</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критерии оценки степени риска субъектов в области использования атомной энергии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проверочный лист в области использования атомной энергии для проведения проверки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проверочный лист в области использования атомной энергии для проведения проверки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Start w:name="z13" w:id="3"/>
    <w:p>
      <w:pPr>
        <w:spacing w:after="0"/>
        <w:ind w:left="0"/>
        <w:jc w:val="both"/>
      </w:pPr>
      <w:r>
        <w:rPr>
          <w:rFonts w:ascii="Times New Roman"/>
          <w:b w:val="false"/>
          <w:i w:val="false"/>
          <w:color w:val="000000"/>
          <w:sz w:val="28"/>
        </w:rPr>
        <w:t>
      4) проверочный лист в области использования атомной энергии для проведения проверки в отношении субъектов,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согласно приложению 4 к настоящему совместному приказу;</w:t>
      </w:r>
    </w:p>
    <w:bookmarkEnd w:id="3"/>
    <w:bookmarkStart w:name="z14" w:id="4"/>
    <w:p>
      <w:pPr>
        <w:spacing w:after="0"/>
        <w:ind w:left="0"/>
        <w:jc w:val="both"/>
      </w:pPr>
      <w:r>
        <w:rPr>
          <w:rFonts w:ascii="Times New Roman"/>
          <w:b w:val="false"/>
          <w:i w:val="false"/>
          <w:color w:val="000000"/>
          <w:sz w:val="28"/>
        </w:rPr>
        <w:t>
      5) проверочный лист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приложению 5 к настоящему совместному приказу;</w:t>
      </w:r>
    </w:p>
    <w:bookmarkEnd w:id="4"/>
    <w:bookmarkStart w:name="z15" w:id="5"/>
    <w:p>
      <w:pPr>
        <w:spacing w:after="0"/>
        <w:ind w:left="0"/>
        <w:jc w:val="both"/>
      </w:pPr>
      <w:r>
        <w:rPr>
          <w:rFonts w:ascii="Times New Roman"/>
          <w:b w:val="false"/>
          <w:i w:val="false"/>
          <w:color w:val="000000"/>
          <w:sz w:val="28"/>
        </w:rPr>
        <w:t>
      6) проверочный лист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 /нуклон,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приложению 6 к настоящему совместному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приложениями 4, 5, 6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совместному приказу.</w:t>
      </w:r>
    </w:p>
    <w:bookmarkStart w:name="z18" w:id="6"/>
    <w:p>
      <w:pPr>
        <w:spacing w:after="0"/>
        <w:ind w:left="0"/>
        <w:jc w:val="both"/>
      </w:pPr>
      <w:r>
        <w:rPr>
          <w:rFonts w:ascii="Times New Roman"/>
          <w:b w:val="false"/>
          <w:i w:val="false"/>
          <w:color w:val="000000"/>
          <w:sz w:val="28"/>
        </w:rPr>
        <w:t xml:space="preserve">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 </w:t>
      </w:r>
    </w:p>
    <w:bookmarkEnd w:id="6"/>
    <w:bookmarkStart w:name="z19" w:id="7"/>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7"/>
    <w:bookmarkStart w:name="z20" w:id="8"/>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8"/>
    <w:bookmarkStart w:name="z21"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9"/>
    <w:bookmarkStart w:name="z22" w:id="10"/>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10"/>
    <w:bookmarkStart w:name="z23" w:id="11"/>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национальной экономики</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энергетики</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Акчулаков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2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Комитет по правовой статистике и</w:t>
      </w:r>
    </w:p>
    <w:p>
      <w:pPr>
        <w:spacing w:after="0"/>
        <w:ind w:left="0"/>
        <w:jc w:val="both"/>
      </w:pPr>
      <w:r>
        <w:rPr>
          <w:rFonts w:ascii="Times New Roman"/>
          <w:b w:val="false"/>
          <w:i w:val="false"/>
          <w:color w:val="000000"/>
          <w:sz w:val="28"/>
        </w:rPr>
        <w:t xml:space="preserve">специальным учетам </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января 2023 года</w:t>
            </w:r>
            <w:r>
              <w:rPr>
                <w:rFonts w:ascii="Times New Roman"/>
                <w:b w:val="false"/>
                <w:i w:val="false"/>
                <w:color w:val="000000"/>
                <w:sz w:val="20"/>
              </w:rPr>
              <w:t xml:space="preserve"> № 12</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2023 года</w:t>
            </w:r>
            <w:r>
              <w:rPr>
                <w:rFonts w:ascii="Times New Roman"/>
                <w:b w:val="false"/>
                <w:i w:val="false"/>
                <w:color w:val="000000"/>
                <w:sz w:val="20"/>
              </w:rPr>
              <w:t xml:space="preserve"> № 43</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энергетики Республики Казахстан</w:t>
            </w:r>
            <w:r>
              <w:br/>
            </w:r>
            <w:r>
              <w:rPr>
                <w:rFonts w:ascii="Times New Roman"/>
                <w:b w:val="false"/>
                <w:i w:val="false"/>
                <w:color w:val="000000"/>
                <w:sz w:val="20"/>
              </w:rPr>
              <w:t>от 23 декабря 2015 года</w:t>
            </w:r>
            <w:r>
              <w:rPr>
                <w:rFonts w:ascii="Times New Roman"/>
                <w:b w:val="false"/>
                <w:i w:val="false"/>
                <w:color w:val="000000"/>
                <w:sz w:val="20"/>
              </w:rPr>
              <w:t xml:space="preserve"> № 747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2015 года</w:t>
            </w:r>
            <w:r>
              <w:rPr>
                <w:rFonts w:ascii="Times New Roman"/>
                <w:b w:val="false"/>
                <w:i w:val="false"/>
                <w:color w:val="000000"/>
                <w:sz w:val="20"/>
              </w:rPr>
              <w:t xml:space="preserve"> № 811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Критерии оценки</w:t>
      </w:r>
      <w:r>
        <w:br/>
      </w:r>
      <w:r>
        <w:rPr>
          <w:rFonts w:ascii="Times New Roman"/>
          <w:b/>
          <w:i w:val="false"/>
          <w:color w:val="000000"/>
        </w:rPr>
        <w:t>степени риска субъектов в области использования атомной энергии</w:t>
      </w:r>
    </w:p>
    <w:bookmarkStart w:name="z53" w:id="13"/>
    <w:p>
      <w:pPr>
        <w:spacing w:after="0"/>
        <w:ind w:left="0"/>
        <w:jc w:val="left"/>
      </w:pPr>
      <w:r>
        <w:rPr>
          <w:rFonts w:ascii="Times New Roman"/>
          <w:b/>
          <w:i w:val="false"/>
          <w:color w:val="000000"/>
        </w:rPr>
        <w:t xml:space="preserve"> Глава 1. Общие положения</w:t>
      </w:r>
    </w:p>
    <w:bookmarkEnd w:id="13"/>
    <w:bookmarkStart w:name="z54" w:id="14"/>
    <w:p>
      <w:pPr>
        <w:spacing w:after="0"/>
        <w:ind w:left="0"/>
        <w:jc w:val="both"/>
      </w:pPr>
      <w:r>
        <w:rPr>
          <w:rFonts w:ascii="Times New Roman"/>
          <w:b w:val="false"/>
          <w:i w:val="false"/>
          <w:color w:val="000000"/>
          <w:sz w:val="28"/>
        </w:rPr>
        <w:t xml:space="preserve">
      1. Настоящие Критерии оценки степени риска субъектов в области использования атомной энергии (далее – Критерии) разработаны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Республики Казахстан,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№3 "Об утверждении формы проверочного листа" (зарегистрирован в Реестре государственной регистрации нормативных правовых актов за № 17371) с целью отнесения субъектов контроля в области использования атомной энергии к степеням риска.</w:t>
      </w:r>
    </w:p>
    <w:bookmarkEnd w:id="14"/>
    <w:bookmarkStart w:name="z55" w:id="15"/>
    <w:p>
      <w:pPr>
        <w:spacing w:after="0"/>
        <w:ind w:left="0"/>
        <w:jc w:val="both"/>
      </w:pPr>
      <w:r>
        <w:rPr>
          <w:rFonts w:ascii="Times New Roman"/>
          <w:b w:val="false"/>
          <w:i w:val="false"/>
          <w:color w:val="000000"/>
          <w:sz w:val="28"/>
        </w:rPr>
        <w:t>
      2. В Критериях используются следующие понятия:</w:t>
      </w:r>
    </w:p>
    <w:bookmarkEnd w:id="15"/>
    <w:bookmarkStart w:name="z56" w:id="16"/>
    <w:p>
      <w:pPr>
        <w:spacing w:after="0"/>
        <w:ind w:left="0"/>
        <w:jc w:val="both"/>
      </w:pPr>
      <w:r>
        <w:rPr>
          <w:rFonts w:ascii="Times New Roman"/>
          <w:b w:val="false"/>
          <w:i w:val="false"/>
          <w:color w:val="000000"/>
          <w:sz w:val="28"/>
        </w:rPr>
        <w:t>
      1) субъект контроля и надзора – юридическое лицо, осуществляющее деятельность по обращению с объектами использования атомной энергии;</w:t>
      </w:r>
    </w:p>
    <w:bookmarkEnd w:id="16"/>
    <w:bookmarkStart w:name="z57" w:id="17"/>
    <w:p>
      <w:pPr>
        <w:spacing w:after="0"/>
        <w:ind w:left="0"/>
        <w:jc w:val="both"/>
      </w:pPr>
      <w:r>
        <w:rPr>
          <w:rFonts w:ascii="Times New Roman"/>
          <w:b w:val="false"/>
          <w:i w:val="false"/>
          <w:color w:val="000000"/>
          <w:sz w:val="28"/>
        </w:rPr>
        <w:t>
      2) незначительное нарушение – нарушение требований, не относящиеся к значительным и грубым нарушениям, но влекущие причинение ущерба законным интересам физических и юридических лиц, государства;</w:t>
      </w:r>
    </w:p>
    <w:bookmarkEnd w:id="17"/>
    <w:bookmarkStart w:name="z58" w:id="18"/>
    <w:p>
      <w:pPr>
        <w:spacing w:after="0"/>
        <w:ind w:left="0"/>
        <w:jc w:val="both"/>
      </w:pPr>
      <w:r>
        <w:rPr>
          <w:rFonts w:ascii="Times New Roman"/>
          <w:b w:val="false"/>
          <w:i w:val="false"/>
          <w:color w:val="000000"/>
          <w:sz w:val="28"/>
        </w:rPr>
        <w:t>
      3) значительное нарушение – нарушение требований, влекущие причинение вреда здоровью человека;</w:t>
      </w:r>
    </w:p>
    <w:bookmarkEnd w:id="18"/>
    <w:bookmarkStart w:name="z59" w:id="19"/>
    <w:p>
      <w:pPr>
        <w:spacing w:after="0"/>
        <w:ind w:left="0"/>
        <w:jc w:val="both"/>
      </w:pPr>
      <w:r>
        <w:rPr>
          <w:rFonts w:ascii="Times New Roman"/>
          <w:b w:val="false"/>
          <w:i w:val="false"/>
          <w:color w:val="000000"/>
          <w:sz w:val="28"/>
        </w:rPr>
        <w:t>
      4) грубое нарушение – нарушение требований ядерной и (или) радиационной безопасности и (или) ядерной физической безопасности (далее – требования), влекущие переоблучение, радиационное загрязнение территории и окружающей среды и (или) потерю управления над источником ионизирующего излучения;</w:t>
      </w:r>
    </w:p>
    <w:bookmarkEnd w:id="19"/>
    <w:bookmarkStart w:name="z60" w:id="20"/>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0"/>
    <w:bookmarkStart w:name="z61" w:id="21"/>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21"/>
    <w:bookmarkStart w:name="z62" w:id="22"/>
    <w:p>
      <w:pPr>
        <w:spacing w:after="0"/>
        <w:ind w:left="0"/>
        <w:jc w:val="both"/>
      </w:pPr>
      <w:r>
        <w:rPr>
          <w:rFonts w:ascii="Times New Roman"/>
          <w:b w:val="false"/>
          <w:i w:val="false"/>
          <w:color w:val="000000"/>
          <w:sz w:val="28"/>
        </w:rPr>
        <w:t>
      7)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субъекты (объекты) контроля и надзора к различным степеням риска;</w:t>
      </w:r>
    </w:p>
    <w:bookmarkEnd w:id="22"/>
    <w:bookmarkStart w:name="z63" w:id="23"/>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23"/>
    <w:bookmarkStart w:name="z64" w:id="24"/>
    <w:p>
      <w:pPr>
        <w:spacing w:after="0"/>
        <w:ind w:left="0"/>
        <w:jc w:val="both"/>
      </w:pPr>
      <w:r>
        <w:rPr>
          <w:rFonts w:ascii="Times New Roman"/>
          <w:b w:val="false"/>
          <w:i w:val="false"/>
          <w:color w:val="000000"/>
          <w:sz w:val="28"/>
        </w:rPr>
        <w:t>
      3. Критерии формируются посредством объективных и субъективных критериев оценки степени рисков.</w:t>
      </w:r>
    </w:p>
    <w:bookmarkEnd w:id="24"/>
    <w:bookmarkStart w:name="z65" w:id="25"/>
    <w:p>
      <w:pPr>
        <w:spacing w:after="0"/>
        <w:ind w:left="0"/>
        <w:jc w:val="left"/>
      </w:pPr>
      <w:r>
        <w:rPr>
          <w:rFonts w:ascii="Times New Roman"/>
          <w:b/>
          <w:i w:val="false"/>
          <w:color w:val="000000"/>
        </w:rPr>
        <w:t xml:space="preserve"> Глава 2. Объективные критерии</w:t>
      </w:r>
    </w:p>
    <w:bookmarkEnd w:id="25"/>
    <w:bookmarkStart w:name="z66" w:id="26"/>
    <w:p>
      <w:pPr>
        <w:spacing w:after="0"/>
        <w:ind w:left="0"/>
        <w:jc w:val="both"/>
      </w:pPr>
      <w:r>
        <w:rPr>
          <w:rFonts w:ascii="Times New Roman"/>
          <w:b w:val="false"/>
          <w:i w:val="false"/>
          <w:color w:val="000000"/>
          <w:sz w:val="28"/>
        </w:rPr>
        <w:t>
      4. Определение объективных критериев осуществляется посредством определения риска.</w:t>
      </w:r>
    </w:p>
    <w:bookmarkEnd w:id="26"/>
    <w:bookmarkStart w:name="z67" w:id="27"/>
    <w:p>
      <w:pPr>
        <w:spacing w:after="0"/>
        <w:ind w:left="0"/>
        <w:jc w:val="both"/>
      </w:pPr>
      <w:r>
        <w:rPr>
          <w:rFonts w:ascii="Times New Roman"/>
          <w:b w:val="false"/>
          <w:i w:val="false"/>
          <w:color w:val="000000"/>
          <w:sz w:val="28"/>
        </w:rPr>
        <w:t>
      5. Определение риска осуществляется с учетом одного из следующих критериев:</w:t>
      </w:r>
    </w:p>
    <w:bookmarkEnd w:id="27"/>
    <w:bookmarkStart w:name="z68" w:id="28"/>
    <w:p>
      <w:pPr>
        <w:spacing w:after="0"/>
        <w:ind w:left="0"/>
        <w:jc w:val="both"/>
      </w:pPr>
      <w:r>
        <w:rPr>
          <w:rFonts w:ascii="Times New Roman"/>
          <w:b w:val="false"/>
          <w:i w:val="false"/>
          <w:color w:val="000000"/>
          <w:sz w:val="28"/>
        </w:rPr>
        <w:t>
      1) уровня опасности (сложности) объекта;</w:t>
      </w:r>
    </w:p>
    <w:bookmarkEnd w:id="28"/>
    <w:bookmarkStart w:name="z69" w:id="29"/>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29"/>
    <w:bookmarkStart w:name="z70" w:id="30"/>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окружающей среды, законных интересов физических и юридических лиц, государства.</w:t>
      </w:r>
    </w:p>
    <w:bookmarkEnd w:id="30"/>
    <w:bookmarkStart w:name="z71" w:id="31"/>
    <w:p>
      <w:pPr>
        <w:spacing w:after="0"/>
        <w:ind w:left="0"/>
        <w:jc w:val="both"/>
      </w:pPr>
      <w:r>
        <w:rPr>
          <w:rFonts w:ascii="Times New Roman"/>
          <w:b w:val="false"/>
          <w:i w:val="false"/>
          <w:color w:val="000000"/>
          <w:sz w:val="28"/>
        </w:rPr>
        <w:t>
      6. К группе высокой степени риска относятся субъекты (объекты) и деятельность в области использования атомной энергии:</w:t>
      </w:r>
    </w:p>
    <w:bookmarkEnd w:id="31"/>
    <w:bookmarkStart w:name="z72" w:id="32"/>
    <w:p>
      <w:pPr>
        <w:spacing w:after="0"/>
        <w:ind w:left="0"/>
        <w:jc w:val="both"/>
      </w:pPr>
      <w:r>
        <w:rPr>
          <w:rFonts w:ascii="Times New Roman"/>
          <w:b w:val="false"/>
          <w:i w:val="false"/>
          <w:color w:val="000000"/>
          <w:sz w:val="28"/>
        </w:rPr>
        <w:t>
       атомные энергетические станции;</w:t>
      </w:r>
    </w:p>
    <w:bookmarkEnd w:id="32"/>
    <w:bookmarkStart w:name="z73" w:id="33"/>
    <w:p>
      <w:pPr>
        <w:spacing w:after="0"/>
        <w:ind w:left="0"/>
        <w:jc w:val="both"/>
      </w:pPr>
      <w:r>
        <w:rPr>
          <w:rFonts w:ascii="Times New Roman"/>
          <w:b w:val="false"/>
          <w:i w:val="false"/>
          <w:color w:val="000000"/>
          <w:sz w:val="28"/>
        </w:rPr>
        <w:t>
       установки по изготовлению ядерного топлива и его компонентов;</w:t>
      </w:r>
    </w:p>
    <w:bookmarkEnd w:id="33"/>
    <w:bookmarkStart w:name="z74" w:id="34"/>
    <w:p>
      <w:pPr>
        <w:spacing w:after="0"/>
        <w:ind w:left="0"/>
        <w:jc w:val="both"/>
      </w:pPr>
      <w:r>
        <w:rPr>
          <w:rFonts w:ascii="Times New Roman"/>
          <w:b w:val="false"/>
          <w:i w:val="false"/>
          <w:color w:val="000000"/>
          <w:sz w:val="28"/>
        </w:rPr>
        <w:t>
      исследовательские ядерные (атомные) реакторы;</w:t>
      </w:r>
    </w:p>
    <w:bookmarkEnd w:id="34"/>
    <w:bookmarkStart w:name="z75" w:id="35"/>
    <w:p>
      <w:pPr>
        <w:spacing w:after="0"/>
        <w:ind w:left="0"/>
        <w:jc w:val="both"/>
      </w:pPr>
      <w:r>
        <w:rPr>
          <w:rFonts w:ascii="Times New Roman"/>
          <w:b w:val="false"/>
          <w:i w:val="false"/>
          <w:color w:val="000000"/>
          <w:sz w:val="28"/>
        </w:rPr>
        <w:t>
      термоядерные реакторы.</w:t>
      </w:r>
    </w:p>
    <w:bookmarkEnd w:id="35"/>
    <w:bookmarkStart w:name="z76" w:id="36"/>
    <w:p>
      <w:pPr>
        <w:spacing w:after="0"/>
        <w:ind w:left="0"/>
        <w:jc w:val="both"/>
      </w:pPr>
      <w:r>
        <w:rPr>
          <w:rFonts w:ascii="Times New Roman"/>
          <w:b w:val="false"/>
          <w:i w:val="false"/>
          <w:color w:val="000000"/>
          <w:sz w:val="28"/>
        </w:rPr>
        <w:t>
      7. К группе средней степени риска относятся субъекты (объекты) и деятельность в области использования атомной энергии:</w:t>
      </w:r>
    </w:p>
    <w:bookmarkEnd w:id="36"/>
    <w:bookmarkStart w:name="z77" w:id="37"/>
    <w:p>
      <w:pPr>
        <w:spacing w:after="0"/>
        <w:ind w:left="0"/>
        <w:jc w:val="both"/>
      </w:pPr>
      <w:r>
        <w:rPr>
          <w:rFonts w:ascii="Times New Roman"/>
          <w:b w:val="false"/>
          <w:i w:val="false"/>
          <w:color w:val="000000"/>
          <w:sz w:val="28"/>
        </w:rPr>
        <w:t>
      установки по добыче и переработке природного урана;</w:t>
      </w:r>
    </w:p>
    <w:bookmarkEnd w:id="37"/>
    <w:bookmarkStart w:name="z78" w:id="38"/>
    <w:p>
      <w:pPr>
        <w:spacing w:after="0"/>
        <w:ind w:left="0"/>
        <w:jc w:val="both"/>
      </w:pPr>
      <w:r>
        <w:rPr>
          <w:rFonts w:ascii="Times New Roman"/>
          <w:b w:val="false"/>
          <w:i w:val="false"/>
          <w:color w:val="000000"/>
          <w:sz w:val="28"/>
        </w:rPr>
        <w:t>
      пункты хранения высокоактивных радиоактивных отходов;</w:t>
      </w:r>
    </w:p>
    <w:bookmarkEnd w:id="38"/>
    <w:bookmarkStart w:name="z79" w:id="39"/>
    <w:p>
      <w:pPr>
        <w:spacing w:after="0"/>
        <w:ind w:left="0"/>
        <w:jc w:val="both"/>
      </w:pPr>
      <w:r>
        <w:rPr>
          <w:rFonts w:ascii="Times New Roman"/>
          <w:b w:val="false"/>
          <w:i w:val="false"/>
          <w:color w:val="000000"/>
          <w:sz w:val="28"/>
        </w:rPr>
        <w:t>
      пункты хранения среднеактивных радиоактивных отходов;</w:t>
      </w:r>
    </w:p>
    <w:bookmarkEnd w:id="39"/>
    <w:bookmarkStart w:name="z80" w:id="40"/>
    <w:p>
      <w:pPr>
        <w:spacing w:after="0"/>
        <w:ind w:left="0"/>
        <w:jc w:val="both"/>
      </w:pPr>
      <w:r>
        <w:rPr>
          <w:rFonts w:ascii="Times New Roman"/>
          <w:b w:val="false"/>
          <w:i w:val="false"/>
          <w:color w:val="000000"/>
          <w:sz w:val="28"/>
        </w:rPr>
        <w:t>
      пункты хранения низкоактивных радиоактивных отходов;</w:t>
      </w:r>
    </w:p>
    <w:bookmarkEnd w:id="40"/>
    <w:bookmarkStart w:name="z81" w:id="41"/>
    <w:p>
      <w:pPr>
        <w:spacing w:after="0"/>
        <w:ind w:left="0"/>
        <w:jc w:val="both"/>
      </w:pPr>
      <w:r>
        <w:rPr>
          <w:rFonts w:ascii="Times New Roman"/>
          <w:b w:val="false"/>
          <w:i w:val="false"/>
          <w:color w:val="000000"/>
          <w:sz w:val="28"/>
        </w:rPr>
        <w:t>
      пункты хранения радионуклидных источников;</w:t>
      </w:r>
    </w:p>
    <w:bookmarkEnd w:id="41"/>
    <w:bookmarkStart w:name="z82" w:id="42"/>
    <w:p>
      <w:pPr>
        <w:spacing w:after="0"/>
        <w:ind w:left="0"/>
        <w:jc w:val="both"/>
      </w:pPr>
      <w:r>
        <w:rPr>
          <w:rFonts w:ascii="Times New Roman"/>
          <w:b w:val="false"/>
          <w:i w:val="false"/>
          <w:color w:val="000000"/>
          <w:sz w:val="28"/>
        </w:rPr>
        <w:t>
      пункты захоронения высокоактивных радиоактивных отходов;</w:t>
      </w:r>
    </w:p>
    <w:bookmarkEnd w:id="42"/>
    <w:bookmarkStart w:name="z83" w:id="43"/>
    <w:p>
      <w:pPr>
        <w:spacing w:after="0"/>
        <w:ind w:left="0"/>
        <w:jc w:val="both"/>
      </w:pPr>
      <w:r>
        <w:rPr>
          <w:rFonts w:ascii="Times New Roman"/>
          <w:b w:val="false"/>
          <w:i w:val="false"/>
          <w:color w:val="000000"/>
          <w:sz w:val="28"/>
        </w:rPr>
        <w:t>
      пункты захоронения среднеактивных радиоактивных отходов;</w:t>
      </w:r>
    </w:p>
    <w:bookmarkEnd w:id="43"/>
    <w:bookmarkStart w:name="z84" w:id="44"/>
    <w:p>
      <w:pPr>
        <w:spacing w:after="0"/>
        <w:ind w:left="0"/>
        <w:jc w:val="both"/>
      </w:pPr>
      <w:r>
        <w:rPr>
          <w:rFonts w:ascii="Times New Roman"/>
          <w:b w:val="false"/>
          <w:i w:val="false"/>
          <w:color w:val="000000"/>
          <w:sz w:val="28"/>
        </w:rPr>
        <w:t>
      пункты захоронения низкоактивных радиоактивных отходов;</w:t>
      </w:r>
    </w:p>
    <w:bookmarkEnd w:id="44"/>
    <w:bookmarkStart w:name="z85" w:id="45"/>
    <w:p>
      <w:pPr>
        <w:spacing w:after="0"/>
        <w:ind w:left="0"/>
        <w:jc w:val="both"/>
      </w:pPr>
      <w:r>
        <w:rPr>
          <w:rFonts w:ascii="Times New Roman"/>
          <w:b w:val="false"/>
          <w:i w:val="false"/>
          <w:color w:val="000000"/>
          <w:sz w:val="28"/>
        </w:rPr>
        <w:t>
      пункты захоронения отработавших радионуклидных источников;</w:t>
      </w:r>
    </w:p>
    <w:bookmarkEnd w:id="45"/>
    <w:bookmarkStart w:name="z86" w:id="46"/>
    <w:p>
      <w:pPr>
        <w:spacing w:after="0"/>
        <w:ind w:left="0"/>
        <w:jc w:val="both"/>
      </w:pPr>
      <w:r>
        <w:rPr>
          <w:rFonts w:ascii="Times New Roman"/>
          <w:b w:val="false"/>
          <w:i w:val="false"/>
          <w:color w:val="000000"/>
          <w:sz w:val="28"/>
        </w:rPr>
        <w:t>
      ядерные материалы с указанием изотопного состава;</w:t>
      </w:r>
    </w:p>
    <w:bookmarkEnd w:id="46"/>
    <w:bookmarkStart w:name="z87" w:id="47"/>
    <w:p>
      <w:pPr>
        <w:spacing w:after="0"/>
        <w:ind w:left="0"/>
        <w:jc w:val="both"/>
      </w:pPr>
      <w:r>
        <w:rPr>
          <w:rFonts w:ascii="Times New Roman"/>
          <w:b w:val="false"/>
          <w:i w:val="false"/>
          <w:color w:val="000000"/>
          <w:sz w:val="28"/>
        </w:rPr>
        <w:t>
      радиоактивные вещества;</w:t>
      </w:r>
    </w:p>
    <w:bookmarkEnd w:id="47"/>
    <w:bookmarkStart w:name="z88" w:id="48"/>
    <w:p>
      <w:pPr>
        <w:spacing w:after="0"/>
        <w:ind w:left="0"/>
        <w:jc w:val="both"/>
      </w:pPr>
      <w:r>
        <w:rPr>
          <w:rFonts w:ascii="Times New Roman"/>
          <w:b w:val="false"/>
          <w:i w:val="false"/>
          <w:color w:val="000000"/>
          <w:sz w:val="28"/>
        </w:rPr>
        <w:t>
      радиофармпрепараты;</w:t>
      </w:r>
    </w:p>
    <w:bookmarkEnd w:id="48"/>
    <w:bookmarkStart w:name="z89" w:id="49"/>
    <w:p>
      <w:pPr>
        <w:spacing w:after="0"/>
        <w:ind w:left="0"/>
        <w:jc w:val="both"/>
      </w:pPr>
      <w:r>
        <w:rPr>
          <w:rFonts w:ascii="Times New Roman"/>
          <w:b w:val="false"/>
          <w:i w:val="false"/>
          <w:color w:val="000000"/>
          <w:sz w:val="28"/>
        </w:rPr>
        <w:t>
      генераторы нейтронов;</w:t>
      </w:r>
    </w:p>
    <w:bookmarkEnd w:id="49"/>
    <w:bookmarkStart w:name="z90" w:id="50"/>
    <w:p>
      <w:pPr>
        <w:spacing w:after="0"/>
        <w:ind w:left="0"/>
        <w:jc w:val="both"/>
      </w:pPr>
      <w:r>
        <w:rPr>
          <w:rFonts w:ascii="Times New Roman"/>
          <w:b w:val="false"/>
          <w:i w:val="false"/>
          <w:color w:val="000000"/>
          <w:sz w:val="28"/>
        </w:rPr>
        <w:t>
      урансодержащие вещества;</w:t>
      </w:r>
    </w:p>
    <w:bookmarkEnd w:id="50"/>
    <w:bookmarkStart w:name="z91" w:id="51"/>
    <w:p>
      <w:pPr>
        <w:spacing w:after="0"/>
        <w:ind w:left="0"/>
        <w:jc w:val="both"/>
      </w:pPr>
      <w:r>
        <w:rPr>
          <w:rFonts w:ascii="Times New Roman"/>
          <w:b w:val="false"/>
          <w:i w:val="false"/>
          <w:color w:val="000000"/>
          <w:sz w:val="28"/>
        </w:rPr>
        <w:t>
      торийсодержащие вещества;</w:t>
      </w:r>
    </w:p>
    <w:bookmarkEnd w:id="51"/>
    <w:bookmarkStart w:name="z92" w:id="52"/>
    <w:p>
      <w:pPr>
        <w:spacing w:after="0"/>
        <w:ind w:left="0"/>
        <w:jc w:val="both"/>
      </w:pPr>
      <w:r>
        <w:rPr>
          <w:rFonts w:ascii="Times New Roman"/>
          <w:b w:val="false"/>
          <w:i w:val="false"/>
          <w:color w:val="000000"/>
          <w:sz w:val="28"/>
        </w:rPr>
        <w:t xml:space="preserve">
      продукты переработки природного урана; </w:t>
      </w:r>
    </w:p>
    <w:bookmarkEnd w:id="52"/>
    <w:bookmarkStart w:name="z93" w:id="53"/>
    <w:p>
      <w:pPr>
        <w:spacing w:after="0"/>
        <w:ind w:left="0"/>
        <w:jc w:val="both"/>
      </w:pPr>
      <w:r>
        <w:rPr>
          <w:rFonts w:ascii="Times New Roman"/>
          <w:b w:val="false"/>
          <w:i w:val="false"/>
          <w:color w:val="000000"/>
          <w:sz w:val="28"/>
        </w:rPr>
        <w:t>
      закрытые радионуклидные источники с указанием активности;</w:t>
      </w:r>
    </w:p>
    <w:bookmarkEnd w:id="53"/>
    <w:bookmarkStart w:name="z94" w:id="54"/>
    <w:p>
      <w:pPr>
        <w:spacing w:after="0"/>
        <w:ind w:left="0"/>
        <w:jc w:val="both"/>
      </w:pPr>
      <w:r>
        <w:rPr>
          <w:rFonts w:ascii="Times New Roman"/>
          <w:b w:val="false"/>
          <w:i w:val="false"/>
          <w:color w:val="000000"/>
          <w:sz w:val="28"/>
        </w:rPr>
        <w:t>
      высокоактивные радиоактивные отходы;</w:t>
      </w:r>
    </w:p>
    <w:bookmarkEnd w:id="54"/>
    <w:bookmarkStart w:name="z95" w:id="55"/>
    <w:p>
      <w:pPr>
        <w:spacing w:after="0"/>
        <w:ind w:left="0"/>
        <w:jc w:val="both"/>
      </w:pPr>
      <w:r>
        <w:rPr>
          <w:rFonts w:ascii="Times New Roman"/>
          <w:b w:val="false"/>
          <w:i w:val="false"/>
          <w:color w:val="000000"/>
          <w:sz w:val="28"/>
        </w:rPr>
        <w:t>
      среднеактивные радиоактивные отходы;</w:t>
      </w:r>
    </w:p>
    <w:bookmarkEnd w:id="55"/>
    <w:bookmarkStart w:name="z96" w:id="56"/>
    <w:p>
      <w:pPr>
        <w:spacing w:after="0"/>
        <w:ind w:left="0"/>
        <w:jc w:val="both"/>
      </w:pPr>
      <w:r>
        <w:rPr>
          <w:rFonts w:ascii="Times New Roman"/>
          <w:b w:val="false"/>
          <w:i w:val="false"/>
          <w:color w:val="000000"/>
          <w:sz w:val="28"/>
        </w:rPr>
        <w:t>
      низкоактивные радиоактивные отходы;</w:t>
      </w:r>
    </w:p>
    <w:bookmarkEnd w:id="56"/>
    <w:bookmarkStart w:name="z97" w:id="57"/>
    <w:p>
      <w:pPr>
        <w:spacing w:after="0"/>
        <w:ind w:left="0"/>
        <w:jc w:val="both"/>
      </w:pPr>
      <w:r>
        <w:rPr>
          <w:rFonts w:ascii="Times New Roman"/>
          <w:b w:val="false"/>
          <w:i w:val="false"/>
          <w:color w:val="000000"/>
          <w:sz w:val="28"/>
        </w:rPr>
        <w:t>
      радиоизотопные спектрометры, анализаторы, датчики, измерители;</w:t>
      </w:r>
    </w:p>
    <w:bookmarkEnd w:id="57"/>
    <w:bookmarkStart w:name="z98" w:id="58"/>
    <w:p>
      <w:pPr>
        <w:spacing w:after="0"/>
        <w:ind w:left="0"/>
        <w:jc w:val="both"/>
      </w:pPr>
      <w:r>
        <w:rPr>
          <w:rFonts w:ascii="Times New Roman"/>
          <w:b w:val="false"/>
          <w:i w:val="false"/>
          <w:color w:val="000000"/>
          <w:sz w:val="28"/>
        </w:rPr>
        <w:t>
      стационарные радиоизотопные дефектоскопы;</w:t>
      </w:r>
    </w:p>
    <w:bookmarkEnd w:id="58"/>
    <w:bookmarkStart w:name="z99" w:id="59"/>
    <w:p>
      <w:pPr>
        <w:spacing w:after="0"/>
        <w:ind w:left="0"/>
        <w:jc w:val="both"/>
      </w:pPr>
      <w:r>
        <w:rPr>
          <w:rFonts w:ascii="Times New Roman"/>
          <w:b w:val="false"/>
          <w:i w:val="false"/>
          <w:color w:val="000000"/>
          <w:sz w:val="28"/>
        </w:rPr>
        <w:t>
      переносные радиоизотопные дефектоскопы;</w:t>
      </w:r>
    </w:p>
    <w:bookmarkEnd w:id="59"/>
    <w:bookmarkStart w:name="z100" w:id="60"/>
    <w:p>
      <w:pPr>
        <w:spacing w:after="0"/>
        <w:ind w:left="0"/>
        <w:jc w:val="both"/>
      </w:pPr>
      <w:r>
        <w:rPr>
          <w:rFonts w:ascii="Times New Roman"/>
          <w:b w:val="false"/>
          <w:i w:val="false"/>
          <w:color w:val="000000"/>
          <w:sz w:val="28"/>
        </w:rPr>
        <w:t>
      радиоизотопные установки для досмотра ручной клади, багажа, транспорта, материалов, веществ;</w:t>
      </w:r>
    </w:p>
    <w:bookmarkEnd w:id="60"/>
    <w:bookmarkStart w:name="z101" w:id="61"/>
    <w:p>
      <w:pPr>
        <w:spacing w:after="0"/>
        <w:ind w:left="0"/>
        <w:jc w:val="both"/>
      </w:pPr>
      <w:r>
        <w:rPr>
          <w:rFonts w:ascii="Times New Roman"/>
          <w:b w:val="false"/>
          <w:i w:val="false"/>
          <w:color w:val="000000"/>
          <w:sz w:val="28"/>
        </w:rPr>
        <w:t>
      ускорители электронов с энергией выше 10 мегаэлектронвольт (далее – МэВ);</w:t>
      </w:r>
    </w:p>
    <w:bookmarkEnd w:id="61"/>
    <w:bookmarkStart w:name="z102" w:id="62"/>
    <w:p>
      <w:pPr>
        <w:spacing w:after="0"/>
        <w:ind w:left="0"/>
        <w:jc w:val="both"/>
      </w:pPr>
      <w:r>
        <w:rPr>
          <w:rFonts w:ascii="Times New Roman"/>
          <w:b w:val="false"/>
          <w:i w:val="false"/>
          <w:color w:val="000000"/>
          <w:sz w:val="28"/>
        </w:rPr>
        <w:t>
      ускорители ионов с энергией до 2 МэВ/нуклон;</w:t>
      </w:r>
    </w:p>
    <w:bookmarkEnd w:id="62"/>
    <w:bookmarkStart w:name="z103" w:id="63"/>
    <w:p>
      <w:pPr>
        <w:spacing w:after="0"/>
        <w:ind w:left="0"/>
        <w:jc w:val="both"/>
      </w:pPr>
      <w:r>
        <w:rPr>
          <w:rFonts w:ascii="Times New Roman"/>
          <w:b w:val="false"/>
          <w:i w:val="false"/>
          <w:color w:val="000000"/>
          <w:sz w:val="28"/>
        </w:rPr>
        <w:t>
      ускорители ионов с энергией выше 2 МэВ/нуклон;</w:t>
      </w:r>
    </w:p>
    <w:bookmarkEnd w:id="63"/>
    <w:bookmarkStart w:name="z104" w:id="64"/>
    <w:p>
      <w:pPr>
        <w:spacing w:after="0"/>
        <w:ind w:left="0"/>
        <w:jc w:val="both"/>
      </w:pPr>
      <w:r>
        <w:rPr>
          <w:rFonts w:ascii="Times New Roman"/>
          <w:b w:val="false"/>
          <w:i w:val="false"/>
          <w:color w:val="000000"/>
          <w:sz w:val="28"/>
        </w:rPr>
        <w:t>
      медицинские гамма-терапевтические установки;</w:t>
      </w:r>
    </w:p>
    <w:bookmarkEnd w:id="64"/>
    <w:bookmarkStart w:name="z105" w:id="65"/>
    <w:p>
      <w:pPr>
        <w:spacing w:after="0"/>
        <w:ind w:left="0"/>
        <w:jc w:val="both"/>
      </w:pPr>
      <w:r>
        <w:rPr>
          <w:rFonts w:ascii="Times New Roman"/>
          <w:b w:val="false"/>
          <w:i w:val="false"/>
          <w:color w:val="000000"/>
          <w:sz w:val="28"/>
        </w:rPr>
        <w:t>
      медицинское радиоизотопное диагностическое оборудование;</w:t>
      </w:r>
    </w:p>
    <w:bookmarkEnd w:id="65"/>
    <w:bookmarkStart w:name="z106" w:id="66"/>
    <w:p>
      <w:pPr>
        <w:spacing w:after="0"/>
        <w:ind w:left="0"/>
        <w:jc w:val="both"/>
      </w:pPr>
      <w:r>
        <w:rPr>
          <w:rFonts w:ascii="Times New Roman"/>
          <w:b w:val="false"/>
          <w:i w:val="false"/>
          <w:color w:val="000000"/>
          <w:sz w:val="28"/>
        </w:rPr>
        <w:t>
      транспортировка,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66"/>
    <w:bookmarkStart w:name="z107" w:id="67"/>
    <w:p>
      <w:pPr>
        <w:spacing w:after="0"/>
        <w:ind w:left="0"/>
        <w:jc w:val="both"/>
      </w:pPr>
      <w:r>
        <w:rPr>
          <w:rFonts w:ascii="Times New Roman"/>
          <w:b w:val="false"/>
          <w:i w:val="false"/>
          <w:color w:val="000000"/>
          <w:sz w:val="28"/>
        </w:rPr>
        <w:t>
      обращение с радиоактивными отходами;</w:t>
      </w:r>
    </w:p>
    <w:bookmarkEnd w:id="67"/>
    <w:bookmarkStart w:name="z108" w:id="68"/>
    <w:p>
      <w:pPr>
        <w:spacing w:after="0"/>
        <w:ind w:left="0"/>
        <w:jc w:val="both"/>
      </w:pPr>
      <w:r>
        <w:rPr>
          <w:rFonts w:ascii="Times New Roman"/>
          <w:b w:val="false"/>
          <w:i w:val="false"/>
          <w:color w:val="000000"/>
          <w:sz w:val="28"/>
        </w:rPr>
        <w:t>
      стационарные рентгеновские дефектоскопы;</w:t>
      </w:r>
    </w:p>
    <w:bookmarkEnd w:id="68"/>
    <w:bookmarkStart w:name="z109" w:id="69"/>
    <w:p>
      <w:pPr>
        <w:spacing w:after="0"/>
        <w:ind w:left="0"/>
        <w:jc w:val="both"/>
      </w:pPr>
      <w:r>
        <w:rPr>
          <w:rFonts w:ascii="Times New Roman"/>
          <w:b w:val="false"/>
          <w:i w:val="false"/>
          <w:color w:val="000000"/>
          <w:sz w:val="28"/>
        </w:rPr>
        <w:t>
      переносные рентгеновские дефектоскопы;</w:t>
      </w:r>
    </w:p>
    <w:bookmarkEnd w:id="69"/>
    <w:bookmarkStart w:name="z110" w:id="70"/>
    <w:p>
      <w:pPr>
        <w:spacing w:after="0"/>
        <w:ind w:left="0"/>
        <w:jc w:val="both"/>
      </w:pPr>
      <w:r>
        <w:rPr>
          <w:rFonts w:ascii="Times New Roman"/>
          <w:b w:val="false"/>
          <w:i w:val="false"/>
          <w:color w:val="000000"/>
          <w:sz w:val="28"/>
        </w:rPr>
        <w:t>
      ускорители электронов с энергией до 10 МэВ;</w:t>
      </w:r>
    </w:p>
    <w:bookmarkEnd w:id="70"/>
    <w:bookmarkStart w:name="z111" w:id="71"/>
    <w:p>
      <w:pPr>
        <w:spacing w:after="0"/>
        <w:ind w:left="0"/>
        <w:jc w:val="both"/>
      </w:pPr>
      <w:r>
        <w:rPr>
          <w:rFonts w:ascii="Times New Roman"/>
          <w:b w:val="false"/>
          <w:i w:val="false"/>
          <w:color w:val="000000"/>
          <w:sz w:val="28"/>
        </w:rPr>
        <w:t>
      предоставление услуг в области использования атомной энергии.</w:t>
      </w:r>
    </w:p>
    <w:bookmarkEnd w:id="71"/>
    <w:bookmarkStart w:name="z112" w:id="72"/>
    <w:p>
      <w:pPr>
        <w:spacing w:after="0"/>
        <w:ind w:left="0"/>
        <w:jc w:val="both"/>
      </w:pPr>
      <w:r>
        <w:rPr>
          <w:rFonts w:ascii="Times New Roman"/>
          <w:b w:val="false"/>
          <w:i w:val="false"/>
          <w:color w:val="000000"/>
          <w:sz w:val="28"/>
        </w:rPr>
        <w:t>
      8. К группе низкой степени риска относятся субъекты (объекты) и деятельность в области использования атомной энергии:</w:t>
      </w:r>
    </w:p>
    <w:bookmarkEnd w:id="72"/>
    <w:bookmarkStart w:name="z113" w:id="73"/>
    <w:p>
      <w:pPr>
        <w:spacing w:after="0"/>
        <w:ind w:left="0"/>
        <w:jc w:val="both"/>
      </w:pPr>
      <w:r>
        <w:rPr>
          <w:rFonts w:ascii="Times New Roman"/>
          <w:b w:val="false"/>
          <w:i w:val="false"/>
          <w:color w:val="000000"/>
          <w:sz w:val="28"/>
        </w:rPr>
        <w:t>
      рентгеновские спектрометры, анализаторы, датчики, измерители;</w:t>
      </w:r>
    </w:p>
    <w:bookmarkEnd w:id="73"/>
    <w:bookmarkStart w:name="z114" w:id="74"/>
    <w:p>
      <w:pPr>
        <w:spacing w:after="0"/>
        <w:ind w:left="0"/>
        <w:jc w:val="both"/>
      </w:pPr>
      <w:r>
        <w:rPr>
          <w:rFonts w:ascii="Times New Roman"/>
          <w:b w:val="false"/>
          <w:i w:val="false"/>
          <w:color w:val="000000"/>
          <w:sz w:val="28"/>
        </w:rPr>
        <w:t>
      рентгеновское оборудование для досмотра ручной клади, багажа, транспорта, материалов, веществ;</w:t>
      </w:r>
    </w:p>
    <w:bookmarkEnd w:id="74"/>
    <w:bookmarkStart w:name="z115" w:id="75"/>
    <w:p>
      <w:pPr>
        <w:spacing w:after="0"/>
        <w:ind w:left="0"/>
        <w:jc w:val="both"/>
      </w:pPr>
      <w:r>
        <w:rPr>
          <w:rFonts w:ascii="Times New Roman"/>
          <w:b w:val="false"/>
          <w:i w:val="false"/>
          <w:color w:val="000000"/>
          <w:sz w:val="28"/>
        </w:rPr>
        <w:t>
      рентгеновское оборудование для персонального досмотра человека;</w:t>
      </w:r>
    </w:p>
    <w:bookmarkEnd w:id="75"/>
    <w:bookmarkStart w:name="z116" w:id="76"/>
    <w:p>
      <w:pPr>
        <w:spacing w:after="0"/>
        <w:ind w:left="0"/>
        <w:jc w:val="both"/>
      </w:pPr>
      <w:r>
        <w:rPr>
          <w:rFonts w:ascii="Times New Roman"/>
          <w:b w:val="false"/>
          <w:i w:val="false"/>
          <w:color w:val="000000"/>
          <w:sz w:val="28"/>
        </w:rPr>
        <w:t>
      медицинские ускорители заряженных частиц;</w:t>
      </w:r>
    </w:p>
    <w:bookmarkEnd w:id="76"/>
    <w:bookmarkStart w:name="z117" w:id="77"/>
    <w:p>
      <w:pPr>
        <w:spacing w:after="0"/>
        <w:ind w:left="0"/>
        <w:jc w:val="both"/>
      </w:pPr>
      <w:r>
        <w:rPr>
          <w:rFonts w:ascii="Times New Roman"/>
          <w:b w:val="false"/>
          <w:i w:val="false"/>
          <w:color w:val="000000"/>
          <w:sz w:val="28"/>
        </w:rPr>
        <w:t>
      медицинские рентгеновские установки общего назначения;</w:t>
      </w:r>
    </w:p>
    <w:bookmarkEnd w:id="77"/>
    <w:bookmarkStart w:name="z118" w:id="78"/>
    <w:p>
      <w:pPr>
        <w:spacing w:after="0"/>
        <w:ind w:left="0"/>
        <w:jc w:val="both"/>
      </w:pPr>
      <w:r>
        <w:rPr>
          <w:rFonts w:ascii="Times New Roman"/>
          <w:b w:val="false"/>
          <w:i w:val="false"/>
          <w:color w:val="000000"/>
          <w:sz w:val="28"/>
        </w:rPr>
        <w:t>
      медицинское рентгеновское дентальное оборудование;</w:t>
      </w:r>
    </w:p>
    <w:bookmarkEnd w:id="78"/>
    <w:bookmarkStart w:name="z119" w:id="79"/>
    <w:p>
      <w:pPr>
        <w:spacing w:after="0"/>
        <w:ind w:left="0"/>
        <w:jc w:val="both"/>
      </w:pPr>
      <w:r>
        <w:rPr>
          <w:rFonts w:ascii="Times New Roman"/>
          <w:b w:val="false"/>
          <w:i w:val="false"/>
          <w:color w:val="000000"/>
          <w:sz w:val="28"/>
        </w:rPr>
        <w:t>
      медицинские рентгеновские маммографические установки;</w:t>
      </w:r>
    </w:p>
    <w:bookmarkEnd w:id="79"/>
    <w:bookmarkStart w:name="z120" w:id="80"/>
    <w:p>
      <w:pPr>
        <w:spacing w:after="0"/>
        <w:ind w:left="0"/>
        <w:jc w:val="both"/>
      </w:pPr>
      <w:r>
        <w:rPr>
          <w:rFonts w:ascii="Times New Roman"/>
          <w:b w:val="false"/>
          <w:i w:val="false"/>
          <w:color w:val="000000"/>
          <w:sz w:val="28"/>
        </w:rPr>
        <w:t>
      медицинское рентгеновское ангиографическое оборудование;</w:t>
      </w:r>
    </w:p>
    <w:bookmarkEnd w:id="80"/>
    <w:bookmarkStart w:name="z121" w:id="81"/>
    <w:p>
      <w:pPr>
        <w:spacing w:after="0"/>
        <w:ind w:left="0"/>
        <w:jc w:val="both"/>
      </w:pPr>
      <w:r>
        <w:rPr>
          <w:rFonts w:ascii="Times New Roman"/>
          <w:b w:val="false"/>
          <w:i w:val="false"/>
          <w:color w:val="000000"/>
          <w:sz w:val="28"/>
        </w:rPr>
        <w:t>
      медицинские компьютерные рентгеновские томографы;</w:t>
      </w:r>
    </w:p>
    <w:bookmarkEnd w:id="81"/>
    <w:bookmarkStart w:name="z122" w:id="82"/>
    <w:p>
      <w:pPr>
        <w:spacing w:after="0"/>
        <w:ind w:left="0"/>
        <w:jc w:val="both"/>
      </w:pPr>
      <w:r>
        <w:rPr>
          <w:rFonts w:ascii="Times New Roman"/>
          <w:b w:val="false"/>
          <w:i w:val="false"/>
          <w:color w:val="000000"/>
          <w:sz w:val="28"/>
        </w:rPr>
        <w:t>
      медицинское рентгеновское терапевтическое оборудование;</w:t>
      </w:r>
    </w:p>
    <w:bookmarkEnd w:id="82"/>
    <w:bookmarkStart w:name="z123" w:id="83"/>
    <w:p>
      <w:pPr>
        <w:spacing w:after="0"/>
        <w:ind w:left="0"/>
        <w:jc w:val="both"/>
      </w:pPr>
      <w:r>
        <w:rPr>
          <w:rFonts w:ascii="Times New Roman"/>
          <w:b w:val="false"/>
          <w:i w:val="false"/>
          <w:color w:val="000000"/>
          <w:sz w:val="28"/>
        </w:rPr>
        <w:t>
      медицинские рентгеновские симуляторы;</w:t>
      </w:r>
    </w:p>
    <w:bookmarkEnd w:id="83"/>
    <w:bookmarkStart w:name="z124" w:id="84"/>
    <w:p>
      <w:pPr>
        <w:spacing w:after="0"/>
        <w:ind w:left="0"/>
        <w:jc w:val="both"/>
      </w:pPr>
      <w:r>
        <w:rPr>
          <w:rFonts w:ascii="Times New Roman"/>
          <w:b w:val="false"/>
          <w:i w:val="false"/>
          <w:color w:val="000000"/>
          <w:sz w:val="28"/>
        </w:rPr>
        <w:t>
      физическая защита ядерных установок и ядерных материалов;</w:t>
      </w:r>
    </w:p>
    <w:bookmarkEnd w:id="84"/>
    <w:bookmarkStart w:name="z125" w:id="85"/>
    <w:p>
      <w:pPr>
        <w:spacing w:after="0"/>
        <w:ind w:left="0"/>
        <w:jc w:val="both"/>
      </w:pPr>
      <w:r>
        <w:rPr>
          <w:rFonts w:ascii="Times New Roman"/>
          <w:b w:val="false"/>
          <w:i w:val="false"/>
          <w:color w:val="000000"/>
          <w:sz w:val="28"/>
        </w:rPr>
        <w:t>
      деятельность на территориях бывших испытательных ядерных полигонов и других территориях, загрязненных в результате проведенных ядерных взрывов;</w:t>
      </w:r>
    </w:p>
    <w:bookmarkEnd w:id="85"/>
    <w:bookmarkStart w:name="z126" w:id="86"/>
    <w:p>
      <w:pPr>
        <w:spacing w:after="0"/>
        <w:ind w:left="0"/>
        <w:jc w:val="both"/>
      </w:pPr>
      <w:r>
        <w:rPr>
          <w:rFonts w:ascii="Times New Roman"/>
          <w:b w:val="false"/>
          <w:i w:val="false"/>
          <w:color w:val="000000"/>
          <w:sz w:val="28"/>
        </w:rPr>
        <w:t>
      специальная подготовка персонала, ответственного за обеспечение ядерной и радиационной безопасности.</w:t>
      </w:r>
    </w:p>
    <w:bookmarkEnd w:id="86"/>
    <w:bookmarkStart w:name="z127" w:id="87"/>
    <w:p>
      <w:pPr>
        <w:spacing w:after="0"/>
        <w:ind w:left="0"/>
        <w:jc w:val="both"/>
      </w:pPr>
      <w:r>
        <w:rPr>
          <w:rFonts w:ascii="Times New Roman"/>
          <w:b w:val="false"/>
          <w:i w:val="false"/>
          <w:color w:val="000000"/>
          <w:sz w:val="28"/>
        </w:rPr>
        <w:t>
      9. В отношении субъектов (объектов) контроля и надзора, отнесенных к высокой или средней степени риска, проводятся проверка на соответствие требованиям,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87"/>
    <w:bookmarkStart w:name="z128" w:id="88"/>
    <w:p>
      <w:pPr>
        <w:spacing w:after="0"/>
        <w:ind w:left="0"/>
        <w:jc w:val="both"/>
      </w:pPr>
      <w:r>
        <w:rPr>
          <w:rFonts w:ascii="Times New Roman"/>
          <w:b w:val="false"/>
          <w:i w:val="false"/>
          <w:color w:val="000000"/>
          <w:sz w:val="28"/>
        </w:rPr>
        <w:t>
      В отношении субъектов (объектов) контроля и надзора,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надзора и внеплановая проверка.</w:t>
      </w:r>
    </w:p>
    <w:bookmarkEnd w:id="88"/>
    <w:bookmarkStart w:name="z129" w:id="89"/>
    <w:p>
      <w:pPr>
        <w:spacing w:after="0"/>
        <w:ind w:left="0"/>
        <w:jc w:val="both"/>
      </w:pPr>
      <w:r>
        <w:rPr>
          <w:rFonts w:ascii="Times New Roman"/>
          <w:b w:val="false"/>
          <w:i w:val="false"/>
          <w:color w:val="000000"/>
          <w:sz w:val="28"/>
        </w:rPr>
        <w:t>
      Периодичность проведения проверок для субъектов (объектов) контроля и надзора деятельности в области использования атомной энергии указанных в пункте 6 устанавливается не чаще одного раза в год, указанных в пункте 7 не чаще одного раза в два года, указанных в пункте 8 не чаще одного раза в три года.</w:t>
      </w:r>
    </w:p>
    <w:bookmarkEnd w:id="89"/>
    <w:bookmarkStart w:name="z130" w:id="90"/>
    <w:p>
      <w:pPr>
        <w:spacing w:after="0"/>
        <w:ind w:left="0"/>
        <w:jc w:val="left"/>
      </w:pPr>
      <w:r>
        <w:rPr>
          <w:rFonts w:ascii="Times New Roman"/>
          <w:b/>
          <w:i w:val="false"/>
          <w:color w:val="000000"/>
        </w:rPr>
        <w:t xml:space="preserve"> Глава 3. Субъективные критерии</w:t>
      </w:r>
    </w:p>
    <w:bookmarkEnd w:id="90"/>
    <w:bookmarkStart w:name="z131" w:id="91"/>
    <w:p>
      <w:pPr>
        <w:spacing w:after="0"/>
        <w:ind w:left="0"/>
        <w:jc w:val="both"/>
      </w:pPr>
      <w:r>
        <w:rPr>
          <w:rFonts w:ascii="Times New Roman"/>
          <w:b w:val="false"/>
          <w:i w:val="false"/>
          <w:color w:val="000000"/>
          <w:sz w:val="28"/>
        </w:rPr>
        <w:t>
      10. Определение субъективных критериев осуществляется с применением следующих этапов:</w:t>
      </w:r>
    </w:p>
    <w:bookmarkEnd w:id="91"/>
    <w:bookmarkStart w:name="z132" w:id="92"/>
    <w:p>
      <w:pPr>
        <w:spacing w:after="0"/>
        <w:ind w:left="0"/>
        <w:jc w:val="both"/>
      </w:pPr>
      <w:r>
        <w:rPr>
          <w:rFonts w:ascii="Times New Roman"/>
          <w:b w:val="false"/>
          <w:i w:val="false"/>
          <w:color w:val="000000"/>
          <w:sz w:val="28"/>
        </w:rPr>
        <w:t>
      1) формирование базы данных и сбор информации;</w:t>
      </w:r>
    </w:p>
    <w:bookmarkEnd w:id="92"/>
    <w:bookmarkStart w:name="z133" w:id="93"/>
    <w:p>
      <w:pPr>
        <w:spacing w:after="0"/>
        <w:ind w:left="0"/>
        <w:jc w:val="both"/>
      </w:pPr>
      <w:r>
        <w:rPr>
          <w:rFonts w:ascii="Times New Roman"/>
          <w:b w:val="false"/>
          <w:i w:val="false"/>
          <w:color w:val="000000"/>
          <w:sz w:val="28"/>
        </w:rPr>
        <w:t>
      2) анализ информации и оценка риска.</w:t>
      </w:r>
    </w:p>
    <w:bookmarkEnd w:id="93"/>
    <w:bookmarkStart w:name="z134" w:id="94"/>
    <w:p>
      <w:pPr>
        <w:spacing w:after="0"/>
        <w:ind w:left="0"/>
        <w:jc w:val="both"/>
      </w:pPr>
      <w:r>
        <w:rPr>
          <w:rFonts w:ascii="Times New Roman"/>
          <w:b w:val="false"/>
          <w:i w:val="false"/>
          <w:color w:val="000000"/>
          <w:sz w:val="28"/>
        </w:rPr>
        <w:t xml:space="preserve">
      11. Формирование базы данных и сбор информации необходимы для выявления субъектов (объектов) контроля и надзора, нарушающих законодательства Республики Казахстан в области использования атомной энергии и о разрешениях и уведомлениях. </w:t>
      </w:r>
    </w:p>
    <w:bookmarkEnd w:id="94"/>
    <w:bookmarkStart w:name="z135" w:id="95"/>
    <w:p>
      <w:pPr>
        <w:spacing w:after="0"/>
        <w:ind w:left="0"/>
        <w:jc w:val="both"/>
      </w:pPr>
      <w:r>
        <w:rPr>
          <w:rFonts w:ascii="Times New Roman"/>
          <w:b w:val="false"/>
          <w:i w:val="false"/>
          <w:color w:val="000000"/>
          <w:sz w:val="28"/>
        </w:rPr>
        <w:t>
      С целью проведения проверки и профилактического контроля с посещением для оценки степени риска используются следующие источники информации:</w:t>
      </w:r>
    </w:p>
    <w:bookmarkEnd w:id="95"/>
    <w:bookmarkStart w:name="z136" w:id="96"/>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и надзора;</w:t>
      </w:r>
    </w:p>
    <w:bookmarkEnd w:id="96"/>
    <w:bookmarkStart w:name="z137" w:id="97"/>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 и надзора;</w:t>
      </w:r>
    </w:p>
    <w:bookmarkEnd w:id="97"/>
    <w:bookmarkStart w:name="z138" w:id="98"/>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98"/>
    <w:bookmarkStart w:name="z139" w:id="99"/>
    <w:p>
      <w:pPr>
        <w:spacing w:after="0"/>
        <w:ind w:left="0"/>
        <w:jc w:val="both"/>
      </w:pPr>
      <w:r>
        <w:rPr>
          <w:rFonts w:ascii="Times New Roman"/>
          <w:b w:val="false"/>
          <w:i w:val="false"/>
          <w:color w:val="000000"/>
          <w:sz w:val="28"/>
        </w:rPr>
        <w:t>
      4) результаты аудита (экспертизы) независимых организаций (энергоаудит, энергоэкспертиза, независимый аудит при ликвидации, экспертиза промышленной безопасности).</w:t>
      </w:r>
    </w:p>
    <w:bookmarkEnd w:id="99"/>
    <w:bookmarkStart w:name="z140" w:id="100"/>
    <w:p>
      <w:pPr>
        <w:spacing w:after="0"/>
        <w:ind w:left="0"/>
        <w:jc w:val="both"/>
      </w:pPr>
      <w:r>
        <w:rPr>
          <w:rFonts w:ascii="Times New Roman"/>
          <w:b w:val="false"/>
          <w:i w:val="false"/>
          <w:color w:val="000000"/>
          <w:sz w:val="28"/>
        </w:rPr>
        <w:t>
      С целью проведения проверки на соответствие квалификационным требованиям для оценки степени риска используются следующие источники информации:</w:t>
      </w:r>
    </w:p>
    <w:bookmarkEnd w:id="100"/>
    <w:bookmarkStart w:name="z141" w:id="101"/>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и надзора;</w:t>
      </w:r>
    </w:p>
    <w:bookmarkEnd w:id="101"/>
    <w:bookmarkStart w:name="z142" w:id="102"/>
    <w:p>
      <w:pPr>
        <w:spacing w:after="0"/>
        <w:ind w:left="0"/>
        <w:jc w:val="both"/>
      </w:pPr>
      <w:r>
        <w:rPr>
          <w:rFonts w:ascii="Times New Roman"/>
          <w:b w:val="false"/>
          <w:i w:val="false"/>
          <w:color w:val="000000"/>
          <w:sz w:val="28"/>
        </w:rPr>
        <w:t>
      2) результаты предыдущих проверок;</w:t>
      </w:r>
    </w:p>
    <w:bookmarkEnd w:id="102"/>
    <w:bookmarkStart w:name="z143" w:id="103"/>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103"/>
    <w:bookmarkStart w:name="z144" w:id="104"/>
    <w:p>
      <w:pPr>
        <w:spacing w:after="0"/>
        <w:ind w:left="0"/>
        <w:jc w:val="both"/>
      </w:pPr>
      <w:r>
        <w:rPr>
          <w:rFonts w:ascii="Times New Roman"/>
          <w:b w:val="false"/>
          <w:i w:val="false"/>
          <w:color w:val="000000"/>
          <w:sz w:val="28"/>
        </w:rPr>
        <w:t>
      12. На основании имеющихся источников информации субъективные критерии подразделяются на три степени нарушения: грубые, значительные и незначительные.</w:t>
      </w:r>
    </w:p>
    <w:bookmarkEnd w:id="104"/>
    <w:bookmarkStart w:name="z145" w:id="105"/>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и надзора в отношении субъекта (объекта) контроля и надзора с наибольшим потенциальным риском.</w:t>
      </w:r>
    </w:p>
    <w:bookmarkEnd w:id="105"/>
    <w:bookmarkStart w:name="z146" w:id="106"/>
    <w:p>
      <w:pPr>
        <w:spacing w:after="0"/>
        <w:ind w:left="0"/>
        <w:jc w:val="both"/>
      </w:pPr>
      <w:r>
        <w:rPr>
          <w:rFonts w:ascii="Times New Roman"/>
          <w:b w:val="false"/>
          <w:i w:val="false"/>
          <w:color w:val="000000"/>
          <w:sz w:val="28"/>
        </w:rPr>
        <w:t xml:space="preserve">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106"/>
    <w:bookmarkStart w:name="z147" w:id="107"/>
    <w:p>
      <w:pPr>
        <w:spacing w:after="0"/>
        <w:ind w:left="0"/>
        <w:jc w:val="both"/>
      </w:pPr>
      <w:r>
        <w:rPr>
          <w:rFonts w:ascii="Times New Roman"/>
          <w:b w:val="false"/>
          <w:i w:val="false"/>
          <w:color w:val="000000"/>
          <w:sz w:val="28"/>
        </w:rPr>
        <w:t>
      В отношении субъектов контроля и надзора,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107"/>
    <w:bookmarkStart w:name="z148" w:id="108"/>
    <w:p>
      <w:pPr>
        <w:spacing w:after="0"/>
        <w:ind w:left="0"/>
        <w:jc w:val="both"/>
      </w:pPr>
      <w:r>
        <w:rPr>
          <w:rFonts w:ascii="Times New Roman"/>
          <w:b w:val="false"/>
          <w:i w:val="false"/>
          <w:color w:val="000000"/>
          <w:sz w:val="28"/>
        </w:rPr>
        <w:t>
      13. Для отнесения субъекта контроля и надзора к степени риска применяется следующий порядок расчета показателя степени риска.</w:t>
      </w:r>
    </w:p>
    <w:bookmarkEnd w:id="108"/>
    <w:bookmarkStart w:name="z149" w:id="109"/>
    <w:p>
      <w:pPr>
        <w:spacing w:after="0"/>
        <w:ind w:left="0"/>
        <w:jc w:val="both"/>
      </w:pPr>
      <w:r>
        <w:rPr>
          <w:rFonts w:ascii="Times New Roman"/>
          <w:b w:val="false"/>
          <w:i w:val="false"/>
          <w:color w:val="000000"/>
          <w:sz w:val="28"/>
        </w:rPr>
        <w:t>
      При выявлении одного грубого нарушения субъекту контроля и надзора приравнивается показатель степени риска 100 и в отношении него проводится профилактический контроль с посещением субъекта (объекта) контроля и надзора.</w:t>
      </w:r>
    </w:p>
    <w:bookmarkEnd w:id="109"/>
    <w:bookmarkStart w:name="z150" w:id="110"/>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110"/>
    <w:bookmarkStart w:name="z151" w:id="111"/>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11"/>
    <w:bookmarkStart w:name="z152" w:id="112"/>
    <w:p>
      <w:pPr>
        <w:spacing w:after="0"/>
        <w:ind w:left="0"/>
        <w:jc w:val="both"/>
      </w:pPr>
      <w:r>
        <w:rPr>
          <w:rFonts w:ascii="Times New Roman"/>
          <w:b w:val="false"/>
          <w:i w:val="false"/>
          <w:color w:val="000000"/>
          <w:sz w:val="28"/>
        </w:rPr>
        <w:t>
      SРз = (SР2 х 100/SР1) х 0,7,</w:t>
      </w:r>
    </w:p>
    <w:bookmarkEnd w:id="112"/>
    <w:bookmarkStart w:name="z153" w:id="113"/>
    <w:p>
      <w:pPr>
        <w:spacing w:after="0"/>
        <w:ind w:left="0"/>
        <w:jc w:val="both"/>
      </w:pPr>
      <w:r>
        <w:rPr>
          <w:rFonts w:ascii="Times New Roman"/>
          <w:b w:val="false"/>
          <w:i w:val="false"/>
          <w:color w:val="000000"/>
          <w:sz w:val="28"/>
        </w:rPr>
        <w:t>
      где:</w:t>
      </w:r>
    </w:p>
    <w:bookmarkEnd w:id="113"/>
    <w:bookmarkStart w:name="z154" w:id="114"/>
    <w:p>
      <w:pPr>
        <w:spacing w:after="0"/>
        <w:ind w:left="0"/>
        <w:jc w:val="both"/>
      </w:pPr>
      <w:r>
        <w:rPr>
          <w:rFonts w:ascii="Times New Roman"/>
          <w:b w:val="false"/>
          <w:i w:val="false"/>
          <w:color w:val="000000"/>
          <w:sz w:val="28"/>
        </w:rPr>
        <w:t>
      SРз – показатель значительных нарушений;</w:t>
      </w:r>
    </w:p>
    <w:bookmarkEnd w:id="114"/>
    <w:bookmarkStart w:name="z155" w:id="115"/>
    <w:p>
      <w:pPr>
        <w:spacing w:after="0"/>
        <w:ind w:left="0"/>
        <w:jc w:val="both"/>
      </w:pPr>
      <w:r>
        <w:rPr>
          <w:rFonts w:ascii="Times New Roman"/>
          <w:b w:val="false"/>
          <w:i w:val="false"/>
          <w:color w:val="000000"/>
          <w:sz w:val="28"/>
        </w:rPr>
        <w:t>
      SР1 – требуемое количество значительных нарушений;</w:t>
      </w:r>
    </w:p>
    <w:bookmarkEnd w:id="115"/>
    <w:bookmarkStart w:name="z156" w:id="116"/>
    <w:p>
      <w:pPr>
        <w:spacing w:after="0"/>
        <w:ind w:left="0"/>
        <w:jc w:val="both"/>
      </w:pPr>
      <w:r>
        <w:rPr>
          <w:rFonts w:ascii="Times New Roman"/>
          <w:b w:val="false"/>
          <w:i w:val="false"/>
          <w:color w:val="000000"/>
          <w:sz w:val="28"/>
        </w:rPr>
        <w:t>
      SР2 – количество выявленных значительных нарушений.</w:t>
      </w:r>
    </w:p>
    <w:bookmarkEnd w:id="116"/>
    <w:bookmarkStart w:name="z157" w:id="117"/>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17"/>
    <w:bookmarkStart w:name="z158" w:id="118"/>
    <w:p>
      <w:pPr>
        <w:spacing w:after="0"/>
        <w:ind w:left="0"/>
        <w:jc w:val="both"/>
      </w:pPr>
      <w:r>
        <w:rPr>
          <w:rFonts w:ascii="Times New Roman"/>
          <w:b w:val="false"/>
          <w:i w:val="false"/>
          <w:color w:val="000000"/>
          <w:sz w:val="28"/>
        </w:rPr>
        <w:t>
      SРн = (SР2 х 100/SР1) х 0,3,</w:t>
      </w:r>
    </w:p>
    <w:bookmarkEnd w:id="118"/>
    <w:bookmarkStart w:name="z159" w:id="119"/>
    <w:p>
      <w:pPr>
        <w:spacing w:after="0"/>
        <w:ind w:left="0"/>
        <w:jc w:val="both"/>
      </w:pPr>
      <w:r>
        <w:rPr>
          <w:rFonts w:ascii="Times New Roman"/>
          <w:b w:val="false"/>
          <w:i w:val="false"/>
          <w:color w:val="000000"/>
          <w:sz w:val="28"/>
        </w:rPr>
        <w:t>
      где:</w:t>
      </w:r>
    </w:p>
    <w:bookmarkEnd w:id="119"/>
    <w:bookmarkStart w:name="z160" w:id="120"/>
    <w:p>
      <w:pPr>
        <w:spacing w:after="0"/>
        <w:ind w:left="0"/>
        <w:jc w:val="both"/>
      </w:pPr>
      <w:r>
        <w:rPr>
          <w:rFonts w:ascii="Times New Roman"/>
          <w:b w:val="false"/>
          <w:i w:val="false"/>
          <w:color w:val="000000"/>
          <w:sz w:val="28"/>
        </w:rPr>
        <w:t>
      SРн – показатель незначительных нарушений;</w:t>
      </w:r>
    </w:p>
    <w:bookmarkEnd w:id="120"/>
    <w:bookmarkStart w:name="z161" w:id="121"/>
    <w:p>
      <w:pPr>
        <w:spacing w:after="0"/>
        <w:ind w:left="0"/>
        <w:jc w:val="both"/>
      </w:pPr>
      <w:r>
        <w:rPr>
          <w:rFonts w:ascii="Times New Roman"/>
          <w:b w:val="false"/>
          <w:i w:val="false"/>
          <w:color w:val="000000"/>
          <w:sz w:val="28"/>
        </w:rPr>
        <w:t>
      SР1 – требуемое количество незначительных нарушений;</w:t>
      </w:r>
    </w:p>
    <w:bookmarkEnd w:id="121"/>
    <w:bookmarkStart w:name="z162" w:id="122"/>
    <w:p>
      <w:pPr>
        <w:spacing w:after="0"/>
        <w:ind w:left="0"/>
        <w:jc w:val="both"/>
      </w:pPr>
      <w:r>
        <w:rPr>
          <w:rFonts w:ascii="Times New Roman"/>
          <w:b w:val="false"/>
          <w:i w:val="false"/>
          <w:color w:val="000000"/>
          <w:sz w:val="28"/>
        </w:rPr>
        <w:t>
      SР2 – количество выявленных незначительных нарушений.</w:t>
      </w:r>
    </w:p>
    <w:bookmarkEnd w:id="122"/>
    <w:bookmarkStart w:name="z163" w:id="123"/>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23"/>
    <w:bookmarkStart w:name="z164" w:id="124"/>
    <w:p>
      <w:pPr>
        <w:spacing w:after="0"/>
        <w:ind w:left="0"/>
        <w:jc w:val="both"/>
      </w:pPr>
      <w:r>
        <w:rPr>
          <w:rFonts w:ascii="Times New Roman"/>
          <w:b w:val="false"/>
          <w:i w:val="false"/>
          <w:color w:val="000000"/>
          <w:sz w:val="28"/>
        </w:rPr>
        <w:t>
      SР = SРз + SРн,</w:t>
      </w:r>
    </w:p>
    <w:bookmarkEnd w:id="124"/>
    <w:bookmarkStart w:name="z165" w:id="125"/>
    <w:p>
      <w:pPr>
        <w:spacing w:after="0"/>
        <w:ind w:left="0"/>
        <w:jc w:val="both"/>
      </w:pPr>
      <w:r>
        <w:rPr>
          <w:rFonts w:ascii="Times New Roman"/>
          <w:b w:val="false"/>
          <w:i w:val="false"/>
          <w:color w:val="000000"/>
          <w:sz w:val="28"/>
        </w:rPr>
        <w:t>
      где:</w:t>
      </w:r>
    </w:p>
    <w:bookmarkEnd w:id="125"/>
    <w:bookmarkStart w:name="z166" w:id="126"/>
    <w:p>
      <w:pPr>
        <w:spacing w:after="0"/>
        <w:ind w:left="0"/>
        <w:jc w:val="both"/>
      </w:pPr>
      <w:r>
        <w:rPr>
          <w:rFonts w:ascii="Times New Roman"/>
          <w:b w:val="false"/>
          <w:i w:val="false"/>
          <w:color w:val="000000"/>
          <w:sz w:val="28"/>
        </w:rPr>
        <w:t>
      SР – общий показатель степени риска;</w:t>
      </w:r>
    </w:p>
    <w:bookmarkEnd w:id="126"/>
    <w:bookmarkStart w:name="z167" w:id="127"/>
    <w:p>
      <w:pPr>
        <w:spacing w:after="0"/>
        <w:ind w:left="0"/>
        <w:jc w:val="both"/>
      </w:pPr>
      <w:r>
        <w:rPr>
          <w:rFonts w:ascii="Times New Roman"/>
          <w:b w:val="false"/>
          <w:i w:val="false"/>
          <w:color w:val="000000"/>
          <w:sz w:val="28"/>
        </w:rPr>
        <w:t>
      SРз – показатель значительных нарушений;</w:t>
      </w:r>
    </w:p>
    <w:bookmarkEnd w:id="127"/>
    <w:bookmarkStart w:name="z168" w:id="128"/>
    <w:p>
      <w:pPr>
        <w:spacing w:after="0"/>
        <w:ind w:left="0"/>
        <w:jc w:val="both"/>
      </w:pPr>
      <w:r>
        <w:rPr>
          <w:rFonts w:ascii="Times New Roman"/>
          <w:b w:val="false"/>
          <w:i w:val="false"/>
          <w:color w:val="000000"/>
          <w:sz w:val="28"/>
        </w:rPr>
        <w:t>
      SРн – показатель незначительных нарушений.</w:t>
      </w:r>
    </w:p>
    <w:bookmarkEnd w:id="128"/>
    <w:bookmarkStart w:name="z169" w:id="129"/>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одной из следующих степеней риска:</w:t>
      </w:r>
    </w:p>
    <w:bookmarkEnd w:id="129"/>
    <w:bookmarkStart w:name="z170" w:id="130"/>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 и в отношении него проводится профилактический контроль с посещением субъекта (объекта) контроля и надзора;</w:t>
      </w:r>
    </w:p>
    <w:bookmarkEnd w:id="130"/>
    <w:bookmarkStart w:name="z171" w:id="131"/>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 включительно и в отношении него проводится профилактический контроль с посещением субъекта (объекта) контроля и надзора;</w:t>
      </w:r>
    </w:p>
    <w:bookmarkEnd w:id="131"/>
    <w:bookmarkStart w:name="z172" w:id="132"/>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 и в отношении него не проводится профилактический контроль с посещением субъекта (объекта) контроля и надзора.</w:t>
      </w:r>
    </w:p>
    <w:bookmarkEnd w:id="132"/>
    <w:bookmarkStart w:name="z173" w:id="133"/>
    <w:p>
      <w:pPr>
        <w:spacing w:after="0"/>
        <w:ind w:left="0"/>
        <w:jc w:val="both"/>
      </w:pPr>
      <w:r>
        <w:rPr>
          <w:rFonts w:ascii="Times New Roman"/>
          <w:b w:val="false"/>
          <w:i w:val="false"/>
          <w:color w:val="000000"/>
          <w:sz w:val="28"/>
        </w:rPr>
        <w:t>
      14. Субъективные критерии оценки степени рисков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приведены в приложении 1 к настоящим Критериям.</w:t>
      </w:r>
    </w:p>
    <w:bookmarkEnd w:id="133"/>
    <w:bookmarkStart w:name="z174" w:id="134"/>
    <w:p>
      <w:pPr>
        <w:spacing w:after="0"/>
        <w:ind w:left="0"/>
        <w:jc w:val="both"/>
      </w:pPr>
      <w:r>
        <w:rPr>
          <w:rFonts w:ascii="Times New Roman"/>
          <w:b w:val="false"/>
          <w:i w:val="false"/>
          <w:color w:val="000000"/>
          <w:sz w:val="28"/>
        </w:rPr>
        <w:t>
      Субъективные критерии оценки степени риска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 приведены в приложении 2 к настоящим Критериям.</w:t>
      </w:r>
    </w:p>
    <w:bookmarkEnd w:id="134"/>
    <w:bookmarkStart w:name="z175" w:id="135"/>
    <w:p>
      <w:pPr>
        <w:spacing w:after="0"/>
        <w:ind w:left="0"/>
        <w:jc w:val="both"/>
      </w:pPr>
      <w:r>
        <w:rPr>
          <w:rFonts w:ascii="Times New Roman"/>
          <w:b w:val="false"/>
          <w:i w:val="false"/>
          <w:color w:val="000000"/>
          <w:sz w:val="28"/>
        </w:rPr>
        <w:t>
      Субъективные критерии оценки степени риска в отношении субъектов,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приведены в приложении 3 к настоящим Критериям.</w:t>
      </w:r>
    </w:p>
    <w:bookmarkEnd w:id="135"/>
    <w:bookmarkStart w:name="z176" w:id="136"/>
    <w:p>
      <w:pPr>
        <w:spacing w:after="0"/>
        <w:ind w:left="0"/>
        <w:jc w:val="both"/>
      </w:pPr>
      <w:r>
        <w:rPr>
          <w:rFonts w:ascii="Times New Roman"/>
          <w:b w:val="false"/>
          <w:i w:val="false"/>
          <w:color w:val="000000"/>
          <w:sz w:val="28"/>
        </w:rPr>
        <w:t>
      15. В целях реализации принципа поощрения добросовестных субъектов контроля и надзора и концентрации контроля и надзора на нарушителях субъекты (объекты) контроля и надзора освобождаются от проведения профилактического контроля с посещением субъекта (объекта) контроля и надзора и (или) проверки на соответствие требованиям на период, определяемый настоящими критериями оценки степени риска, посредством применения субъективных критериев.</w:t>
      </w:r>
    </w:p>
    <w:bookmarkEnd w:id="136"/>
    <w:bookmarkStart w:name="z177" w:id="137"/>
    <w:p>
      <w:pPr>
        <w:spacing w:after="0"/>
        <w:ind w:left="0"/>
        <w:jc w:val="both"/>
      </w:pPr>
      <w:r>
        <w:rPr>
          <w:rFonts w:ascii="Times New Roman"/>
          <w:b w:val="false"/>
          <w:i w:val="false"/>
          <w:color w:val="000000"/>
          <w:sz w:val="28"/>
        </w:rPr>
        <w:t>
      16. Субъекты (объекты) контроля и надзора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случаях:</w:t>
      </w:r>
    </w:p>
    <w:bookmarkEnd w:id="137"/>
    <w:bookmarkStart w:name="z178" w:id="138"/>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138"/>
    <w:bookmarkStart w:name="z179" w:id="139"/>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определены случаи освобождения от профилактического контроля с посещением субъекта (объекта) контроля и надзора или проведения проверок на соответствие требованиям;</w:t>
      </w:r>
    </w:p>
    <w:bookmarkEnd w:id="139"/>
    <w:bookmarkStart w:name="z180" w:id="140"/>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140"/>
    <w:bookmarkStart w:name="z181" w:id="141"/>
    <w:p>
      <w:pPr>
        <w:spacing w:after="0"/>
        <w:ind w:left="0"/>
        <w:jc w:val="both"/>
      </w:pPr>
      <w:r>
        <w:rPr>
          <w:rFonts w:ascii="Times New Roman"/>
          <w:b w:val="false"/>
          <w:i w:val="false"/>
          <w:color w:val="000000"/>
          <w:sz w:val="28"/>
        </w:rPr>
        <w:t xml:space="preserve">
      17. При осуществлении государственного контроля и надзора за членом (участником) саморегулируемой организации, основанной на добровольном членстве (участии), учитывается факт наличия такого членства (участия) в критериях оценки степени риска, как смягчающий индикатор, с учетом заключенного соглашения о признании результатов деятельности саморегулируемой организации в порядке, определяемом уполномоченным органом по предпринимательству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141 Кодекса.</w:t>
      </w:r>
    </w:p>
    <w:bookmarkEnd w:id="141"/>
    <w:bookmarkStart w:name="z182" w:id="142"/>
    <w:p>
      <w:pPr>
        <w:spacing w:after="0"/>
        <w:ind w:left="0"/>
        <w:jc w:val="both"/>
      </w:pPr>
      <w:r>
        <w:rPr>
          <w:rFonts w:ascii="Times New Roman"/>
          <w:b w:val="false"/>
          <w:i w:val="false"/>
          <w:color w:val="000000"/>
          <w:sz w:val="28"/>
        </w:rPr>
        <w:t>
      18. В целях освобождения от профилактического контроля с посещением субъекта (объекта) контроля и надзора и (или) проведения проверки на соответствие требованиям учитываются смягчающие индикаторы.</w:t>
      </w:r>
    </w:p>
    <w:bookmarkEnd w:id="142"/>
    <w:bookmarkStart w:name="z183" w:id="143"/>
    <w:p>
      <w:pPr>
        <w:spacing w:after="0"/>
        <w:ind w:left="0"/>
        <w:jc w:val="both"/>
      </w:pPr>
      <w:r>
        <w:rPr>
          <w:rFonts w:ascii="Times New Roman"/>
          <w:b w:val="false"/>
          <w:i w:val="false"/>
          <w:color w:val="000000"/>
          <w:sz w:val="28"/>
        </w:rPr>
        <w:t>
      К смягчающим индикаторам относится:</w:t>
      </w:r>
    </w:p>
    <w:bookmarkEnd w:id="143"/>
    <w:bookmarkStart w:name="z184" w:id="144"/>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144"/>
    <w:bookmarkStart w:name="z185" w:id="145"/>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w:t>
      </w:r>
    </w:p>
    <w:bookmarkEnd w:id="145"/>
    <w:bookmarkStart w:name="z186" w:id="146"/>
    <w:p>
      <w:pPr>
        <w:spacing w:after="0"/>
        <w:ind w:left="0"/>
        <w:jc w:val="both"/>
      </w:pPr>
      <w:r>
        <w:rPr>
          <w:rFonts w:ascii="Times New Roman"/>
          <w:b w:val="false"/>
          <w:i w:val="false"/>
          <w:color w:val="000000"/>
          <w:sz w:val="28"/>
        </w:rPr>
        <w:t>
      19. Освобождение от профилактического контроля с посещением субъекта (объекта) контроля и надзора и (или) проведения проверки на соответствие требованиям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если такие основания предусмотрены в международных договорах, ратифицированных Республикой Казахстан.</w:t>
      </w:r>
    </w:p>
    <w:bookmarkEnd w:id="14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использования</w:t>
            </w:r>
            <w:r>
              <w:br/>
            </w:r>
            <w:r>
              <w:rPr>
                <w:rFonts w:ascii="Times New Roman"/>
                <w:b w:val="false"/>
                <w:i w:val="false"/>
                <w:color w:val="000000"/>
                <w:sz w:val="20"/>
              </w:rPr>
              <w:t>атомной энергии</w:t>
            </w:r>
          </w:p>
        </w:tc>
      </w:tr>
    </w:tbl>
    <w:bookmarkStart w:name="z191" w:id="147"/>
    <w:p>
      <w:pPr>
        <w:spacing w:after="0"/>
        <w:ind w:left="0"/>
        <w:jc w:val="left"/>
      </w:pPr>
      <w:r>
        <w:rPr>
          <w:rFonts w:ascii="Times New Roman"/>
          <w:b/>
          <w:i w:val="false"/>
          <w:color w:val="000000"/>
        </w:rPr>
        <w:t xml:space="preserve"> Субъективные критерии для проведения профилактического контроля с посещением субъектов (объектов) контроля,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и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с разработчиками проекта ИЯУ, с уполномоченным органом в области использования атомной энергии и утвержденного администрацией исследовательской ядерной установки (далее - ИЯУ) отчета по анализу безопасности (ОАБ)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технологического регламента эксплуатации ИЯУ, согласованного с проектной организацией, уполномоченным органом и утвержденный администрацией ИЯУ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актуального паспорта на исслеовательском реакторе и (или) паспорта критстенда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персонала и населения в случае аварии на реакторной установке и ликвидации ее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обеспечению ядерной безопасности при транспортировке, перегрузке и хранении свежего и отработавшего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включающая описание оборудования и систем, обеспечивающих ядерную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документации (оперативные журналы, журналы картограмм)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испытания системы управления и защиты (далее - СУЗ) и контрольно-измерительных приборов реакторной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сдачи экзаменов оперативным персоналом и контролирующими физиками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ИЯУ о допуске к работе оперативного персонала, сдавшего экзамены на рабочие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оперативного персонала реактора и положение контролирующем физике, утвержденные администрацией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испытаний систем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аварийной готовности и противоаварийного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ядерной и радиационной безопасности, по действиям персонала в аварийных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и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контроля плотности потока нейтронов во всех режимах эксплуатации. В том числе при загрузке (перегрузке) активной зоны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или методов обеспечивающие диагностирование оборудования и средств автоматизации систем влияющих на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информационного обеспечения оператораИЯУ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радиоактивности теплоносителя первого контура и экспериментальных петель, выбросов и сбросов радионуклидов, а также радиационной обстановки в помещениях и на площадке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утечки теплоносителя (замедлителя) гетерогенного исследовательского реактора (далее - ИР), замедлителя критической сборки, раствора ядерного материала (далее - ЯМ) гомогенного 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качества теплоносителя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ЗСБ срабатывание которых не приводит к отказам оборудования систем нормальной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останова включает в себя подсистемы, одна или несколько из которых обеспечивает быстрый перевод в подкритическое состояние (аварийную защиту) реактора (критического 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функционирующих локализующих системы безопасности, в виде герметичных помещений, емкостей, поддонов для хранения и проведения работ с радиоактивными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 менее двух измерительных каналов своего технологического параметра обеспечивающей выполнение функций безопасности в каждой управляющей системе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8"/>
          <w:p>
            <w:pPr>
              <w:spacing w:after="20"/>
              <w:ind w:left="20"/>
              <w:jc w:val="both"/>
            </w:pPr>
            <w:r>
              <w:rPr>
                <w:rFonts w:ascii="Times New Roman"/>
                <w:b w:val="false"/>
                <w:i w:val="false"/>
                <w:color w:val="000000"/>
                <w:sz w:val="20"/>
              </w:rPr>
              <w:t>
Данные, полученные от средств регистрации УСБ выявляют и фиксируют:</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исходное событие, явившегося причиной нарушения эксплуатационных пределов или пределов безопасной эксплуатации ИЯУ, и времени его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изменений технологических параметров в процессе развития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действия систем безопасности;</w:t>
            </w:r>
          </w:p>
          <w:p>
            <w:pPr>
              <w:spacing w:after="20"/>
              <w:ind w:left="20"/>
              <w:jc w:val="both"/>
            </w:pPr>
            <w:r>
              <w:rPr>
                <w:rFonts w:ascii="Times New Roman"/>
                <w:b w:val="false"/>
                <w:i w:val="false"/>
                <w:color w:val="000000"/>
                <w:sz w:val="20"/>
              </w:rPr>
              <w:t>
4) действия персонала пункта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сигналов на пультах пункта управления срабатываемых при отказах технических и программных средств и повреждениях УСБ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переченя неотключаемых электроприемников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источников питания системы аварийного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электроснабжение обеспечивает выполнение функций безопасности при проектных и запроектных авариях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9"/>
          <w:p>
            <w:pPr>
              <w:spacing w:after="20"/>
              <w:ind w:left="20"/>
              <w:jc w:val="both"/>
            </w:pPr>
            <w:r>
              <w:rPr>
                <w:rFonts w:ascii="Times New Roman"/>
                <w:b w:val="false"/>
                <w:i w:val="false"/>
                <w:color w:val="000000"/>
                <w:sz w:val="20"/>
              </w:rPr>
              <w:t>
В пункте управления ИЯУ, в котором осуществляется автоматизированное управление технологическим процессом, системами нормальной эксплуатации и системами безопасности предусмотрены: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средства контроля за уровнем плотности потока нейтронов и скорости его изменения во всех режимах эксплуатации ИЯУ, включая операции по загрузке (перегрузке) ядерного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управления уровнем плотности потока нейтронов;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указатели положения рабочих органов СУЗ и средства контроля за состоянием систем останова;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системы информационной поддержки оператора, обеспечивающие предоставление персоналу пункта управления информации о текущем состоянии ИЯУ;</w:t>
            </w:r>
          </w:p>
          <w:p>
            <w:pPr>
              <w:spacing w:after="20"/>
              <w:ind w:left="20"/>
              <w:jc w:val="both"/>
            </w:pPr>
            <w:r>
              <w:rPr>
                <w:rFonts w:ascii="Times New Roman"/>
                <w:b w:val="false"/>
                <w:i w:val="false"/>
                <w:color w:val="000000"/>
                <w:sz w:val="20"/>
              </w:rPr>
              <w:t>
5) средства предупредительной и аварийной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пункта управления, который используется в случае отсутствия возможности управления системами ИР из основного пункта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0"/>
          <w:p>
            <w:pPr>
              <w:spacing w:after="20"/>
              <w:ind w:left="20"/>
              <w:jc w:val="both"/>
            </w:pPr>
            <w:r>
              <w:rPr>
                <w:rFonts w:ascii="Times New Roman"/>
                <w:b w:val="false"/>
                <w:i w:val="false"/>
                <w:color w:val="000000"/>
                <w:sz w:val="20"/>
              </w:rPr>
              <w:t>
Обеспечена возможность выполнения персоналом из резервного пункта управления следующих функций:</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перевод ИР в подкритическое состояние;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аварийное расхолаживание ИР в случаях, определенных проектом ИЯУ;</w:t>
            </w:r>
          </w:p>
          <w:p>
            <w:pPr>
              <w:spacing w:after="20"/>
              <w:ind w:left="20"/>
              <w:jc w:val="both"/>
            </w:pPr>
            <w:r>
              <w:rPr>
                <w:rFonts w:ascii="Times New Roman"/>
                <w:b w:val="false"/>
                <w:i w:val="false"/>
                <w:color w:val="000000"/>
                <w:sz w:val="20"/>
              </w:rPr>
              <w:t>
3) контроль состояния ИР и радиационной обстановки в процессе проведения мероприятий по ликвидации аварии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общей программы экспериментальных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для каждого из этапов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комплектация всех категорий персонала в соответствии с установленным проектом количеством, уровнем квалификации и опытом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программ и графиков проведения технического обслуживания в режиме временного останова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 трубопроводы класса безопасности 1 и 2 зарегистрированных в уполномоченном органе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1"/>
          <w:p>
            <w:pPr>
              <w:spacing w:after="20"/>
              <w:ind w:left="20"/>
              <w:jc w:val="both"/>
            </w:pPr>
            <w:r>
              <w:rPr>
                <w:rFonts w:ascii="Times New Roman"/>
                <w:b w:val="false"/>
                <w:i w:val="false"/>
                <w:color w:val="000000"/>
                <w:sz w:val="20"/>
              </w:rPr>
              <w:t xml:space="preserve">
Наличие перечня оборудования, которое по конструкционным особенностям или радиационной обстановке недоступно (или ограниченно доступно) для внутренних (наружных) осмотров. </w:t>
            </w:r>
          </w:p>
          <w:bookmarkEnd w:id="151"/>
          <w:p>
            <w:pPr>
              <w:spacing w:after="20"/>
              <w:ind w:left="20"/>
              <w:jc w:val="both"/>
            </w:pPr>
            <w:r>
              <w:rPr>
                <w:rFonts w:ascii="Times New Roman"/>
                <w:b w:val="false"/>
                <w:i w:val="false"/>
                <w:color w:val="000000"/>
                <w:sz w:val="20"/>
              </w:rPr>
              <w:t>
(Указанный перечень должен быть согласован с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осуществляющего надзор за оборудованием и трубопроводами 1 и 2 класса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ответственного за исправное состояние и безопасную эксплуатацию оборудования и трубопроводов 1 и 2 класса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разрабатываемой эксплуатирующей организацией ядерной установки и пересматриваемой не реже 1 (одного) раза в 5 (пять) лет, или незамедлительно при возникновении не предусмотренных угроз ядерной физической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обеспечения ядерной физической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пропускного режима непосредственно силами охраны и реагирования ядерного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процедур пропускного режима, а также внутриобъектового режима, в части касающегося постановки под охрану и снятия из-под охраны категорированных и режимных помещений, зданий и сооружений, возложенных на подразделение физической защиты ядерных материалов и ядерных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внутриобъектового режима, а также разработка бланков, пропусков и печатей по пропускному режиму на ядерных установках, возложенных на подразделение по защите государственных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случае события, связанного с попыткой или фактического несанкционированного доступа, несанкционированного изъятия или диверсии, в течение 1 (одного) часа уведомления уполномоченного органа, а также других государственных органов согласно плану реагирования в чрезвычайных ситуациях, а также в течение 5 (пяти) рабочих дней предоставления в уполномоченный орган отчета о причинах события, его обстоятельствах и последствиях, а также о корректирующих мерах, предпринятых или которые будут предприняты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сигнализацией и постановки под охрану точек доступа (проходов) во внутреннюю и особо важную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ключам, карточкам-ключам и (или) другим системам или получившим их в пользование, включая компьютерные системы, контролирующие доступ к ядерным материалам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внутренним и особо важным зонам, и всех лиц, имеющих доступ к ключам, карточкам-ключам и (или) другим системам, или получивших их в пользование, включая компьютерные системы, контролирующие доступ к ядерным материалам или к внутренним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хранения ядерных материалов категории I в укрепленном (сейфовом) помещении или укрепленной камере (конструкции) в особо важной зоне, которые обеспечивают дополнительный рубеж обнаружения и задержки, препятствующие изъятию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центрального пункта управления размещенного в защищенной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оборудования тревожной сигнализации, каналов связи системы сигнализации и центрального пункта управления источниками бесперебойного питания и защитой от вмешательства путем несанкционированного мониторинга, манипуляции и фальсификации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предусмотренного в системе обеспечения электропитания центрального пункта управления автоматической резервной системы питания, которая обеспечивает моментальное переключение с основного питания во время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регулярного (не реже одного раза в год) проводения оценок, включая функциональные испытания, мер физической защиты и системы физической защиты, в том числе своевременности реагирования силами охраны и реагирования, с целью определения надежности и эффективности противодействия угрозам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не реже одно раза в год функциональных испытаний системы физической защиты ядерных материалов посредством проведения учений, включая двусторонние учения, с целью определения способности сил реагирования эффективно и своевременно выполнить задачи по реагированию и предотвращению несанкционированного изъятия ядерного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разработанной во взаимодействии с территориальными органами Комитета национальной безопасности Республики Казахстан и территориальными подразделениями органов внутренних дел Республики Казахстан, согласованной с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не реже одного раза в 3 (три) года проверочных мероприятий по базам учета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допущения к работе с ядерными материалами и природным ураном персонала, получившего отрицательный результат по результатам проверочных мероприятий по базам учета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подземных и наземных коммуникации, имеющие входы или выходы в виде колодцев, люков, лазов, шахт, открытых трубопроводов, каналов и других подобных сооружений, через которые можно проникнуть на территорию ядерного объекта, в охраняемые здания, постоянными или съемными решетками, крышками, дверями с запирающими устройствами. Постоянные устройства устанавливаются на все коммуникации, не подлежащие открыванию.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проемов, имеющих диаметр более 250 миллиметров (далее – мм) (сечением более 250х250 мм) решетками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входов (выходов) из зданий, имеющих помещения категории "А, Б и В", а также самих помещений металлическими или обшитыми металлом с двух сторон дверями с усиленными дверными коробками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помещений категории "А, Б и В" 1-го и цокольных этажей зданий особо важных зон оконных проемов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 вторых этажей, а также окон любого другого этажа, если они выходят в смежные некатегорированные помещения и коридоры или расположены вблизи пожарных лестниц и иных сооружений, используя которые можно проникнуть в категорированные помещения, решетками из стального прутка диаметром не менее 15 миллиметров (далее – мм) и размером ячеек не более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эквивалентной параметрам входных дверей в помещения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оконных проемов помещений особо важных зон металлическими решетками, которые изготовляются из стальных прутьев диаметром не менее 16 мм, образующих ячейки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где все окна оборудуются решетками, одна из них делается раздвижной или распашной с навесным замком, защищенным от взлома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помещений особо важных зон, эквивалентной помещениям категории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входных дверей и дверей тамбура помещений особо важных зон электромеханическими и (или) механическими замками с количеством не менее 25000 комбинаций кода (ключа) для помещений категории "В", и не менее 100000 - для помещений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входных дверей, а также внутренних дверей помещений категории "А" замков повышенной секретности, сувальдные с двухбородочным ключом, цилиндровые штифтовые двух и более рядные. Сувальдные замки имеют не менее шести сувальд (симметричных или асимметричных)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внутренних дверей помещений категории "Б" замков с пониженной секретностью типа цилиндровых пластинчатых и цилиндровых штифтовых однорядных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механизмов замков в кожухи, защищающие их от умышленных повреждений с использованием ручного слесарного инструмента, и опечатывания (опломбирования)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оконных проемов, витрин первого этажа эквивалентной параметрам помещений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 районах со сложной оперативной обстановкой, окон и витрин из пулестойкого защитного остекления (защитной пленки), устойчивого к пробиванию отверстия, достаточного для проникновения человека, тяжелым металлическим предметом весом 2 киллограмм (далее – кг), не менее чем за 30-50 ударов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защищенной зоны, граница которой проходит по внешнему ограждению запретной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составления ширины запретной зоны не менее 15 метров (далее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пересечения запретной зоны с коммуникационными эстакадами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внешнего ограждения территории ядерного объекта высотой не менее 2,5 м из железобетонных плит или металлического листа толщиной не менее 2 мм, а в районах с глубиной снежного покрова более одного метра -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 установленного на верхней кромке внешнего ограждения "козырька" из проволоки типа "Егоза"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 внешнем ограждении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доступных с подъездных козырьков, пожарных лестниц и крыш примыкающих строений, выходящих на неохраняемую территорию, технических средств охраны и рольставнь, которые в необходимых случаях закрываются, либо распашными решетками. Решетки изготовляются из стальных прутьев диаметром не менее 10 мм, образующих ячейки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внешнего ограждения запретной зоны на расстоянии не менее 5 м от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примыкания к периметру основного ограждения как с внешней, так и с внутренней стороны лесонасаждений, зданий, сооружений, пристроек, площадок для складирования оборудования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внешним и основным ограждением запретной зоны полосы отчуждения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полосе отчуждения никаких строений и предметов, затрудняющих применение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полосы отчуждения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контрольно-следовой полосы с внутренней стороны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непрерывности прохождения по всему периметру ядерного объекта контрольно-следовой полосы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ширины искусственной контрольно-следовой полосы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ширины естественной контрольно-следовой полосы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вспашки либо обсыпки искусственной контрольно-следовой полосы грунтом. Глубина вспашки (высота насыпки грунта) составляет не менее 15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приведения вспаханной и насыпной контрольно-следовой полосы в рыхло-пушистое состояние боронованием и нанесением на их поверхности волнообразного профиля с помощью профилировщика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оборудувания мест пересечения запретной зоны с железными, шоссейными и грунтовыми дорогами, насыпными контрольно-следовыми полосами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постройки мостков (настилов) в тех местах, где запретная зона пересекается ручьями, канавами, оврагами, для исключения разрывов в контрольно-следовой полосе. Пространство под мостиками (настилами) перекрывается инженерными заграждениями и оборудуется средствами обнаружения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прокладывания для передвижения сил охраны и реагирования между внутренним ограждением запретной зоны и контрольно-следовой полосы тропы нарядов шириной 0,8-1,0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тропы нарядов в следующих видах: насыпи грунта, с деревянным, асфальтированным, бетонным или железобетонным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дороги охраны, вне зон действия технических средств охраны, шириной не менее 3 м, с твердым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предусматрения в зависимости от пропускного режима на контрольно-пропускном пункте (далее – КПП) специального помещения для хранения пропусков или автоматических карточек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прохода людей камерой хранения личных вещей рабочих и служащих, комнатой досмотра, служебным помещением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автоматизированными или механическими ручными устройствами, турникетами, калитками,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 Также для досмотра применяются детекторы на распознавание взрывчатых веществ и радиоактивных материалов, обеспечивающих выявление альфа-, бета- и гамма-излучения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транспортных средств внешними и внутренними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дорог, ведущих к автотранспортному КПП, на расстоянии не более 30 м от ворот поворот на 90 градусов; эти участки выгораживаются бетонными конструкциями, предотвращающими возможность их переезда. Допустимо другое конструктивное решение противотаранного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смотровыми площадками или эстакадами для их осмотра, шлагбаумами, а для железнодорожного транспорта – вышкой и площадкой для осмотра подвижного железнодорожного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въездов и выездов светофорами и дорожными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досмотра машин длиной не менее 20 м и шириной, не менее чем на 3 м с каждой стороны превышающую ширину грузовой автомашины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машин ямой для досмотра машин снизу, вышками или эстакадой для досмотра машин сверху и сбоку и огораживается забором по типу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2"/>
          <w:p>
            <w:pPr>
              <w:spacing w:after="20"/>
              <w:ind w:left="20"/>
              <w:jc w:val="both"/>
            </w:pPr>
            <w:r>
              <w:rPr>
                <w:rFonts w:ascii="Times New Roman"/>
                <w:b w:val="false"/>
                <w:i w:val="false"/>
                <w:color w:val="000000"/>
                <w:sz w:val="20"/>
              </w:rPr>
              <w:t>
Наличие оборудования железнодорожных КПП:</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проездными воротами и площадкой досмотра вагонов;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электромеханическим приводом и механизмом ручного открывания;</w:t>
            </w:r>
          </w:p>
          <w:p>
            <w:pPr>
              <w:spacing w:after="20"/>
              <w:ind w:left="20"/>
              <w:jc w:val="both"/>
            </w:pPr>
            <w:r>
              <w:rPr>
                <w:rFonts w:ascii="Times New Roman"/>
                <w:b w:val="false"/>
                <w:i w:val="false"/>
                <w:color w:val="000000"/>
                <w:sz w:val="20"/>
              </w:rPr>
              <w:t>
3) устройствами принудительной остановки транспорта (закладные брусья, стрелки-сбрасыватели, тупики-улавливатели) для предотвращения несанкционированного проезда транспорта на ядерный объект (с объекта) и случайного наезда подвижного состава на ворота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для осмотра железнодорожного транспорта наряду со смотровыми площадками смотровых вышек, перекидных мостиков, смотровых эстакад, стремянок, подвесных подножек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размера площадки досмотра вагонов по длине из расчета на одновременный досмотр 3-4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ямой для досмотра вагонов снизу и вышками или эстакадами для досмотра с боков и сверху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выделения на проезжей части площадки места остановки транспорта для осмотра, ограниченное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смотровую площадку с внешней стороны основных и вспомогательных ворот, не ближе 3 м от них поперечной линии и надписи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целях обеспечения безопасности движения транспорта, не менее чем в 100 м от ворот с правой стороны или над дорогой, устанавления указательного знака – "Движение в один ряд", а в 50 м – знака ограничения скорости до 5 километр/час (далее –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расположения пульта управления воротами в КПП или на его наружной стене, при этом исключается доступ к пульту посторонних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помещения КПП средствами связи, пожаротушения и оборудования системой тревожной сигнализации с подключением на центральный пункт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нарушения функционирование системы физической защиты в случае отказа или вывода из строя какого-либо элемента комплекса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управление техническими средствами физической защиты операторами центрального или локального пунктов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центрального пункта управления и локального пункта управления непосредственно во внутренней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охранной сигнализации предназначенной для обнаружения попыток и фактов совершения несанкционированных действий и информирования об этих событиях сил охраны 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3"/>
          <w:p>
            <w:pPr>
              <w:spacing w:after="20"/>
              <w:ind w:left="20"/>
              <w:jc w:val="both"/>
            </w:pPr>
            <w:r>
              <w:rPr>
                <w:rFonts w:ascii="Times New Roman"/>
                <w:b w:val="false"/>
                <w:i w:val="false"/>
                <w:color w:val="000000"/>
                <w:sz w:val="20"/>
              </w:rPr>
              <w:t>
Наличие обеспечения охранной сигнализации:</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обнаружения несанкционированного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выдачу сигнала о срабатывании средств обнаружения на центральный или локальный пункты управления и протоколирование этого события;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ведения архива всех событий, происходящих в системе физической защиты, с фиксацией всех необходимых сведений для их последующей однозначной идентификации (тип и номер устройства, тип и причина события, дата и время его наступления);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исключения возможности бесконтрольного снятия с охраны и постановки под охрану;</w:t>
            </w:r>
          </w:p>
          <w:p>
            <w:pPr>
              <w:spacing w:after="20"/>
              <w:ind w:left="20"/>
              <w:jc w:val="both"/>
            </w:pPr>
            <w:r>
              <w:rPr>
                <w:rFonts w:ascii="Times New Roman"/>
                <w:b w:val="false"/>
                <w:i w:val="false"/>
                <w:color w:val="000000"/>
                <w:sz w:val="20"/>
              </w:rPr>
              <w:t>
5) осуществления функции приема (снятия) средств обнаружения (группы средств обнаружения) под контроль (с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4"/>
          <w:p>
            <w:pPr>
              <w:spacing w:after="20"/>
              <w:ind w:left="20"/>
              <w:jc w:val="both"/>
            </w:pPr>
            <w:r>
              <w:rPr>
                <w:rFonts w:ascii="Times New Roman"/>
                <w:b w:val="false"/>
                <w:i w:val="false"/>
                <w:color w:val="000000"/>
                <w:sz w:val="20"/>
              </w:rPr>
              <w:t>
Наличие обеспечения средствами обнаружения периметра:</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непрерывности действия;</w:t>
            </w:r>
          </w:p>
          <w:p>
            <w:pPr>
              <w:spacing w:after="20"/>
              <w:ind w:left="20"/>
              <w:jc w:val="both"/>
            </w:pPr>
            <w:r>
              <w:rPr>
                <w:rFonts w:ascii="Times New Roman"/>
                <w:b w:val="false"/>
                <w:i w:val="false"/>
                <w:color w:val="000000"/>
                <w:sz w:val="20"/>
              </w:rPr>
              <w:t>
2) определения места нарушения и при необходимости направление движения нарушителя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5"/>
          <w:p>
            <w:pPr>
              <w:spacing w:after="20"/>
              <w:ind w:left="20"/>
              <w:jc w:val="both"/>
            </w:pPr>
            <w:r>
              <w:rPr>
                <w:rFonts w:ascii="Times New Roman"/>
                <w:b w:val="false"/>
                <w:i w:val="false"/>
                <w:color w:val="000000"/>
                <w:sz w:val="20"/>
              </w:rPr>
              <w:t>
Наличие обеспечения тревожно-вызывной сигнализацией:</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информирования сил охраны и реагирования о срабатывании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определения места вызова;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скрытости ее установки и удобство пользования вызывным устройством;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невозможности снятия с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отличия сигналов о срабатывании от сигналов о срабатывании устройств системы охранной сигнализации;</w:t>
            </w:r>
          </w:p>
          <w:p>
            <w:pPr>
              <w:spacing w:after="20"/>
              <w:ind w:left="20"/>
              <w:jc w:val="both"/>
            </w:pPr>
            <w:r>
              <w:rPr>
                <w:rFonts w:ascii="Times New Roman"/>
                <w:b w:val="false"/>
                <w:i w:val="false"/>
                <w:color w:val="000000"/>
                <w:sz w:val="20"/>
              </w:rPr>
              <w:t>
6) контроль жизнедеятельности операторов локальных и центральных пунктов управления, сил охраны и реагирования непосредственно на постах охраны, при патрулировании ими заранее заданного маршрута, а также контролеров, осуществляющих пропускной режим на ядерный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установление устройств тревожно-вызывной сигнализации на постах охраны, КПП, по периметру защищенной зоны через каждые 100-150 м, у входов в здания, сооружения и помещения особо важных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6"/>
          <w:p>
            <w:pPr>
              <w:spacing w:after="20"/>
              <w:ind w:left="20"/>
              <w:jc w:val="both"/>
            </w:pPr>
            <w:r>
              <w:rPr>
                <w:rFonts w:ascii="Times New Roman"/>
                <w:b w:val="false"/>
                <w:i w:val="false"/>
                <w:color w:val="000000"/>
                <w:sz w:val="20"/>
              </w:rPr>
              <w:t>
Наличие обеспечения системой сбора и обработки информации индикации следующих ситуаций:</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срабатывание каждого средства обнаружения;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неисправность средств обнаружения;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неисправность линии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пропадание электропитания;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изменение параметров линии связи и попытки деблокирования средств обнаружения;</w:t>
            </w:r>
          </w:p>
          <w:p>
            <w:pPr>
              <w:spacing w:after="20"/>
              <w:ind w:left="20"/>
              <w:jc w:val="both"/>
            </w:pPr>
            <w:r>
              <w:rPr>
                <w:rFonts w:ascii="Times New Roman"/>
                <w:b w:val="false"/>
                <w:i w:val="false"/>
                <w:color w:val="000000"/>
                <w:sz w:val="20"/>
              </w:rPr>
              <w:t>
6) попытки вскрытия электронного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7"/>
          <w:p>
            <w:pPr>
              <w:spacing w:after="20"/>
              <w:ind w:left="20"/>
              <w:jc w:val="both"/>
            </w:pPr>
            <w:r>
              <w:rPr>
                <w:rFonts w:ascii="Times New Roman"/>
                <w:b w:val="false"/>
                <w:i w:val="false"/>
                <w:color w:val="000000"/>
                <w:sz w:val="20"/>
              </w:rPr>
              <w:t>
Наличие функционирования системы сбора и обработки информации обеспечивающего:</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постоянный автоматический контроль исправности линий связи и работоспособности при любом состоянии средств обнаружения (включено, выключено);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дистанционное включение (отключение) средств обнаружения;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санкционированное отключение средств обнаружения непосредственно на ядерном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санкционированный доступ в охраняемые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организацию контроля работы (линейного) персонала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дистанционное управление освещением;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приоритетность тревожных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архивирование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резерв по емкости не менее 20% от максимальной емкости системы сбора и обработки информации или возможность постоянного наращивания емкости;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управление периферийными устройствами;</w:t>
            </w:r>
          </w:p>
          <w:p>
            <w:pPr>
              <w:spacing w:after="20"/>
              <w:ind w:left="20"/>
              <w:jc w:val="both"/>
            </w:pPr>
            <w:r>
              <w:rPr>
                <w:rFonts w:ascii="Times New Roman"/>
                <w:b w:val="false"/>
                <w:i w:val="false"/>
                <w:color w:val="000000"/>
                <w:sz w:val="20"/>
              </w:rPr>
              <w:t>
11) дистанционное управление электропитанием средств обнаружения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8"/>
          <w:p>
            <w:pPr>
              <w:spacing w:after="20"/>
              <w:ind w:left="20"/>
              <w:jc w:val="both"/>
            </w:pPr>
            <w:r>
              <w:rPr>
                <w:rFonts w:ascii="Times New Roman"/>
                <w:b w:val="false"/>
                <w:i w:val="false"/>
                <w:color w:val="000000"/>
                <w:sz w:val="20"/>
              </w:rPr>
              <w:t>
Наличие системы контроля и управления доступом обеспечивающего:</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исключение (или создание максимально возможного препятствования) несанкционированного проникновения на территорию, в охраняемые помещения, здания, сооружения и зоны. В случае обнаружения попыток несанкционированного проникновения, а также при выявлении фактов силового воздействия на элементы конструкций пропускных устройств и терминалов, соответствующая информация представляется оператору локального и центрального пунктов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сохранение информации обо всех фактах проходов и нарушений требований по проходу персонала, командированными лицами и посетителями;</w:t>
            </w:r>
          </w:p>
          <w:p>
            <w:pPr>
              <w:spacing w:after="20"/>
              <w:ind w:left="20"/>
              <w:jc w:val="both"/>
            </w:pPr>
            <w:r>
              <w:rPr>
                <w:rFonts w:ascii="Times New Roman"/>
                <w:b w:val="false"/>
                <w:i w:val="false"/>
                <w:color w:val="000000"/>
                <w:sz w:val="20"/>
              </w:rPr>
              <w:t>
3) изготовление пропусков, архивирование изготовленных и выданных пропусков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конструкций пропускных устройств системы контроля и управления (людских и транспортных КПП) возможности их аварийного ручного открывания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9"/>
          <w:p>
            <w:pPr>
              <w:spacing w:after="20"/>
              <w:ind w:left="20"/>
              <w:jc w:val="both"/>
            </w:pPr>
            <w:r>
              <w:rPr>
                <w:rFonts w:ascii="Times New Roman"/>
                <w:b w:val="false"/>
                <w:i w:val="false"/>
                <w:color w:val="000000"/>
                <w:sz w:val="20"/>
              </w:rPr>
              <w:t xml:space="preserve">
Наличие системы видеонаблюдения и оценки ситуации обеспечивающего: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представление оператору необходимой информации об обстановке на ядерном объекте и в его охраняемых зонах, зданиях, сооружениях и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представление информации для оценки ситуации в случае выявления факта совершения несанкционированного действия и видеоподтверждение факта его совершения;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отображение, регистрацию и архивирование информации в объеме, необходимом для последующего анализа возникающих 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работоспособность при всех условиях ее эксплуатации, определенных в нормативных документах;</w:t>
            </w:r>
          </w:p>
          <w:p>
            <w:pPr>
              <w:spacing w:after="20"/>
              <w:ind w:left="20"/>
              <w:jc w:val="both"/>
            </w:pPr>
            <w:r>
              <w:rPr>
                <w:rFonts w:ascii="Times New Roman"/>
                <w:b w:val="false"/>
                <w:i w:val="false"/>
                <w:color w:val="000000"/>
                <w:sz w:val="20"/>
              </w:rPr>
              <w:t>
5) контроль наличия неисправностей (пропадание видеосигнала, вскрытие оборудования, попытки доступа к линиям связи), информирование об этом операторов пунктов управления и архивирование данной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видео контроля за периметром защищенной зоны видеокамеры на каждом участке таким образом, чтобы они находились в прямой видимости, по крайней мере, одной из видеокамер соседних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видеокамер таким образом, чтобы несанкционированный доступ к ним был затруднен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превышения 2 секунд времени перехода системы видеонаблюдения и оценки ситуации от дежурного режима к рабочему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0"/>
          <w:p>
            <w:pPr>
              <w:spacing w:after="20"/>
              <w:ind w:left="20"/>
              <w:jc w:val="both"/>
            </w:pPr>
            <w:r>
              <w:rPr>
                <w:rFonts w:ascii="Times New Roman"/>
                <w:b w:val="false"/>
                <w:i w:val="false"/>
                <w:color w:val="000000"/>
                <w:sz w:val="20"/>
              </w:rPr>
              <w:t>
Наличие системы оперативной связи и оповещения обеспечивающей:</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надежную и непрерывную работу на всей территории ядерного объекта и на ближних подступах к нему, во всех его зданиях, сооружениях и помещениях во всех допустимых режимах работы, в том числе в процессе внутренних транспортировок ядерных материалов в эксплуатирующей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учет и протоколирование проводимых переговоров с указанием времени и их продолжительности с периодичностью, определяемой с учетом оперативной обстановки на ядерном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исключение несанкционированного подключения других абонентов и по возможности выявление, локализацию и протоколирование таких фактов;</w:t>
            </w:r>
          </w:p>
          <w:p>
            <w:pPr>
              <w:spacing w:after="20"/>
              <w:ind w:left="20"/>
              <w:jc w:val="both"/>
            </w:pPr>
            <w:r>
              <w:rPr>
                <w:rFonts w:ascii="Times New Roman"/>
                <w:b w:val="false"/>
                <w:i w:val="false"/>
                <w:color w:val="000000"/>
                <w:sz w:val="20"/>
              </w:rPr>
              <w:t>
4) организацию каналов связи между руководством эксплуатирующей организации, подразделением физической защиты ядерных материалов и ядерных установок, силами охраны и реагирования, а также территориальными структурными подразделениями государственных органов, обеспечивающих ядерную физическую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1"/>
          <w:p>
            <w:pPr>
              <w:spacing w:after="20"/>
              <w:ind w:left="20"/>
              <w:jc w:val="both"/>
            </w:pPr>
            <w:r>
              <w:rPr>
                <w:rFonts w:ascii="Times New Roman"/>
                <w:b w:val="false"/>
                <w:i w:val="false"/>
                <w:color w:val="000000"/>
                <w:sz w:val="20"/>
              </w:rPr>
              <w:t>
Наличие следующих видов связи:</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прямой телефонной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громкоговорящей связи;</w:t>
            </w:r>
          </w:p>
          <w:p>
            <w:pPr>
              <w:spacing w:after="20"/>
              <w:ind w:left="20"/>
              <w:jc w:val="both"/>
            </w:pPr>
            <w:r>
              <w:rPr>
                <w:rFonts w:ascii="Times New Roman"/>
                <w:b w:val="false"/>
                <w:i w:val="false"/>
                <w:color w:val="000000"/>
                <w:sz w:val="20"/>
              </w:rPr>
              <w:t>
3) 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2"/>
          <w:p>
            <w:pPr>
              <w:spacing w:after="20"/>
              <w:ind w:left="20"/>
              <w:jc w:val="both"/>
            </w:pPr>
            <w:r>
              <w:rPr>
                <w:rFonts w:ascii="Times New Roman"/>
                <w:b w:val="false"/>
                <w:i w:val="false"/>
                <w:color w:val="000000"/>
                <w:sz w:val="20"/>
              </w:rPr>
              <w:t>
Наличие в системе физической защиты ядерных установок организации следующих видов прямой телефонной связи:</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оператора центрального пункта управления с начальником караула (старшим смены), с КПП, а также с необходимыми структурными подразделениями и администрацией эксплуатирующей организации;</w:t>
            </w:r>
          </w:p>
          <w:p>
            <w:pPr>
              <w:spacing w:after="20"/>
              <w:ind w:left="20"/>
              <w:jc w:val="both"/>
            </w:pPr>
            <w:r>
              <w:rPr>
                <w:rFonts w:ascii="Times New Roman"/>
                <w:b w:val="false"/>
                <w:i w:val="false"/>
                <w:color w:val="000000"/>
                <w:sz w:val="20"/>
              </w:rPr>
              <w:t>
2) начальника караула (старшего смены) с постами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прямой телефонной связи оператора центрального пункта управления автономной, обеспечивающей возможность циркулярной связи с абонентами, а также подключения к городской автоматизированной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для организации связи по периметру вдоль тропы нарядов штепсельных розеток через каждые 100-150 м для переговоров с подвижными нарядами и тревожными группами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оповещения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3"/>
          <w:p>
            <w:pPr>
              <w:spacing w:after="20"/>
              <w:ind w:left="20"/>
              <w:jc w:val="both"/>
            </w:pPr>
            <w:r>
              <w:rPr>
                <w:rFonts w:ascii="Times New Roman"/>
                <w:b w:val="false"/>
                <w:i w:val="false"/>
                <w:color w:val="000000"/>
                <w:sz w:val="20"/>
              </w:rPr>
              <w:t>
Наличие эвакуации людей по системе оповещения сопровождаемой:</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включением аварийного и охранного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включением световых указателей направления и путей эвакуации;</w:t>
            </w:r>
          </w:p>
          <w:p>
            <w:pPr>
              <w:spacing w:after="20"/>
              <w:ind w:left="20"/>
              <w:jc w:val="both"/>
            </w:pPr>
            <w:r>
              <w:rPr>
                <w:rFonts w:ascii="Times New Roman"/>
                <w:b w:val="false"/>
                <w:i w:val="false"/>
                <w:color w:val="000000"/>
                <w:sz w:val="20"/>
              </w:rPr>
              <w:t>
4) дистанционным открыванием дверей дополнительных эвакуационных выходов (например, оборудованных электромагнитными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оповещения отличающейся от сигналов другого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количества оповещателей, их мощности обеспечивающего необходимую слышимость во всех местах постоянного или временного пребывания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по периметру запретной зоны ядерной установки громкоговорителей. Они устанавливаться на опорах освещения, стенах зданий и 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правильности расстановки и количества громкоговорителей по периметру запретной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4"/>
          <w:p>
            <w:pPr>
              <w:spacing w:after="20"/>
              <w:ind w:left="20"/>
              <w:jc w:val="both"/>
            </w:pPr>
            <w:r>
              <w:rPr>
                <w:rFonts w:ascii="Times New Roman"/>
                <w:b w:val="false"/>
                <w:i w:val="false"/>
                <w:color w:val="000000"/>
                <w:sz w:val="20"/>
              </w:rPr>
              <w:t>
Наличие системы телекоммуникаций обеспечивающей:</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передачу достоверной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непрерывность функционирования;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тактически приемлемое время доставки сообщений;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систематизацию, документирование и архивирование информации о функционировании;</w:t>
            </w:r>
          </w:p>
          <w:p>
            <w:pPr>
              <w:spacing w:after="20"/>
              <w:ind w:left="20"/>
              <w:jc w:val="both"/>
            </w:pPr>
            <w:r>
              <w:rPr>
                <w:rFonts w:ascii="Times New Roman"/>
                <w:b w:val="false"/>
                <w:i w:val="false"/>
                <w:color w:val="000000"/>
                <w:sz w:val="20"/>
              </w:rPr>
              <w:t>
5) обмен информацией с системными элементами различных видов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системе телекоммуникаций резервных и альтернативных каналыов передачи функционально значимой для работоспособности комплекса информации (резервирование каналов, применение маршрутизаторов)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защиты информации представляющей собой комплекс организационных, технических, технологических средств, методов и мер, снижающих уязвимость информации и препятствующих несанкционированному (незаконному) доступу к информации, ее утечке или утрате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5"/>
          <w:p>
            <w:pPr>
              <w:spacing w:after="20"/>
              <w:ind w:left="20"/>
              <w:jc w:val="both"/>
            </w:pPr>
            <w:r>
              <w:rPr>
                <w:rFonts w:ascii="Times New Roman"/>
                <w:b w:val="false"/>
                <w:i w:val="false"/>
                <w:color w:val="000000"/>
                <w:sz w:val="20"/>
              </w:rPr>
              <w:t>
Наличие ключевых элементов защиты информации:</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определение информации, которая подлежит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лиц, которым официально разрешен доступ к секретной информации;</w:t>
            </w:r>
          </w:p>
          <w:p>
            <w:pPr>
              <w:spacing w:after="20"/>
              <w:ind w:left="20"/>
              <w:jc w:val="both"/>
            </w:pPr>
            <w:r>
              <w:rPr>
                <w:rFonts w:ascii="Times New Roman"/>
                <w:b w:val="false"/>
                <w:i w:val="false"/>
                <w:color w:val="000000"/>
                <w:sz w:val="20"/>
              </w:rPr>
              <w:t>
3) меры по защите секретной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6"/>
          <w:p>
            <w:pPr>
              <w:spacing w:after="20"/>
              <w:ind w:left="20"/>
              <w:jc w:val="both"/>
            </w:pPr>
            <w:r>
              <w:rPr>
                <w:rFonts w:ascii="Times New Roman"/>
                <w:b w:val="false"/>
                <w:i w:val="false"/>
                <w:color w:val="000000"/>
                <w:sz w:val="20"/>
              </w:rPr>
              <w:t>
Наличие мер защиты информации:</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оснащение пунктов управления оборудованием в защищенном исполнении;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в средствах вычислительной техники лицензионного системного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препятствование несанкционированным действиям обслуживающего персонала, а также других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проверка прикладного программного обеспечения на отсутствие недекларированных возможностей;</w:t>
            </w:r>
          </w:p>
          <w:p>
            <w:pPr>
              <w:spacing w:after="20"/>
              <w:ind w:left="20"/>
              <w:jc w:val="both"/>
            </w:pPr>
            <w:r>
              <w:rPr>
                <w:rFonts w:ascii="Times New Roman"/>
                <w:b w:val="false"/>
                <w:i w:val="false"/>
                <w:color w:val="000000"/>
                <w:sz w:val="20"/>
              </w:rPr>
              <w:t>
5) использование комплекса средств защиты информации при ее передаче по проводным, радио – каналам связи (экранирование, зашумление, маскирование, организационные меры по ограничению доступа, применение средств криптографической защиты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металлодетекторов обеспечивающих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7"/>
          <w:p>
            <w:pPr>
              <w:spacing w:after="20"/>
              <w:ind w:left="20"/>
              <w:jc w:val="both"/>
            </w:pPr>
            <w:r>
              <w:rPr>
                <w:rFonts w:ascii="Times New Roman"/>
                <w:b w:val="false"/>
                <w:i w:val="false"/>
                <w:color w:val="000000"/>
                <w:sz w:val="20"/>
              </w:rPr>
              <w:t>
Наличие технических средств досмотра:</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металлодетекторы;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детекторы взрывчатых веществ на ядерных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детекторы радиоактивного излучения;</w:t>
            </w:r>
          </w:p>
          <w:p>
            <w:pPr>
              <w:spacing w:after="20"/>
              <w:ind w:left="20"/>
              <w:jc w:val="both"/>
            </w:pPr>
            <w:r>
              <w:rPr>
                <w:rFonts w:ascii="Times New Roman"/>
                <w:b w:val="false"/>
                <w:i w:val="false"/>
                <w:color w:val="000000"/>
                <w:sz w:val="20"/>
              </w:rPr>
              <w:t>
4) досмотровые эндоскопы и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питания электроприемников от двух независимых источников переменного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перехода на резервное электроснабжение автоматически, без перерыва в электроснабжении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аккумуляторных батарей в специальных помещениях на стеллажах или в специальных аккумуляторных шкафах, оборудованных 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устройств электропитания (выпрямители, зарядно-разрядные щиты, групповые токораспределительные щиты) в специально оборудованных помещениях с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8"/>
          <w:p>
            <w:pPr>
              <w:spacing w:after="20"/>
              <w:ind w:left="20"/>
              <w:jc w:val="both"/>
            </w:pPr>
            <w:r>
              <w:rPr>
                <w:rFonts w:ascii="Times New Roman"/>
                <w:b w:val="false"/>
                <w:i w:val="false"/>
                <w:color w:val="000000"/>
                <w:sz w:val="20"/>
              </w:rPr>
              <w:t>
Наличие охранного освещения ядерной установки обеспечивающего:</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необходимую равномерную освещенность запретных зон до тропы нарядов, а также КПП;</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маскировку постов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автоматическое включение освещения на отдельных участках периметра ограждения при срабатывании охранной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ручное включение освещения участков периметра и охраняемых зон из караульного помещения;</w:t>
            </w:r>
          </w:p>
          <w:p>
            <w:pPr>
              <w:spacing w:after="20"/>
              <w:ind w:left="20"/>
              <w:jc w:val="both"/>
            </w:pPr>
            <w:r>
              <w:rPr>
                <w:rFonts w:ascii="Times New Roman"/>
                <w:b w:val="false"/>
                <w:i w:val="false"/>
                <w:color w:val="000000"/>
                <w:sz w:val="20"/>
              </w:rPr>
              <w:t>
5) освещение входов в здания внутренней и особо важной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оборудования помещений сил охраны и реагирования, КПП, входов в здания, коридоров категорированных помещений аварийным освещением. Переход рабочего освещения на аварийное и обратно осуществляется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9"/>
          <w:p>
            <w:pPr>
              <w:spacing w:after="20"/>
              <w:ind w:left="20"/>
              <w:jc w:val="both"/>
            </w:pPr>
            <w:r>
              <w:rPr>
                <w:rFonts w:ascii="Times New Roman"/>
                <w:b w:val="false"/>
                <w:i w:val="false"/>
                <w:color w:val="000000"/>
                <w:sz w:val="20"/>
              </w:rPr>
              <w:t>
Наличие допуска персонала к эксплуатации технических средств физической защиты на ядерной установке:</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прошедшего специальную подготовку и стажировку, имеющий практические навыки в эксплуатации инженерно-технических средств физической защиты в объеме функциональных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сдавшего зачет квалификационной комиссии по знанию материальной части инженерно-технических средств физической защиты, регламента по организации эксплуатации, требований по безопасности, имеющий соответствующую квалификационную группу по технике безопасности;</w:t>
            </w:r>
          </w:p>
          <w:p>
            <w:pPr>
              <w:spacing w:after="20"/>
              <w:ind w:left="20"/>
              <w:jc w:val="both"/>
            </w:pPr>
            <w:r>
              <w:rPr>
                <w:rFonts w:ascii="Times New Roman"/>
                <w:b w:val="false"/>
                <w:i w:val="false"/>
                <w:color w:val="000000"/>
                <w:sz w:val="20"/>
              </w:rPr>
              <w:t>
3) получившего удостоверение на право эксплуатации инженерно-технических средств физической защиты, выданное эксплуатирующей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периодичности проверки знаний регламента эксплуатации систем физической защиты у персонала, эксплуатирующих системы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эксплуатации и технического обслуживания инженерно-технических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технического обслуживания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соблюдения периодичности регламентных работ технического обслуживания технических средств физической защиты проводенных по планово-предупредительной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контроля материально-технического обеспечения эксплуатации инженерно-технических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эксплуатационной документации на инженерно-технические средства физической защиты осуществленной в подразделениях, эксплуатирующих технические средства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учета технических средств физической защиты по карточкам и книгам. Технические средства физической защиты, пришедшие в негодность, списываются с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консервации всех технических средств физической защиты, находящихся на длительном хранении (свыше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исполнения плана проверки технического состояния и работоспособности технического состояния и организации эксплуатации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0"/>
          <w:p>
            <w:pPr>
              <w:spacing w:after="20"/>
              <w:ind w:left="20"/>
              <w:jc w:val="both"/>
            </w:pPr>
            <w:r>
              <w:rPr>
                <w:rFonts w:ascii="Times New Roman"/>
                <w:b w:val="false"/>
                <w:i w:val="false"/>
                <w:color w:val="000000"/>
                <w:sz w:val="20"/>
              </w:rPr>
              <w:t>
Наличие оборудования запретной зона ядерной установки:</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основным ограждением;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внутренним и внешним ограждением;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тропой нарядов;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контрольно-следовой полосой;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охранным освещением;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техническими средствами физической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средствами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наблюдательными вышками;</w:t>
            </w:r>
          </w:p>
          <w:p>
            <w:pPr>
              <w:spacing w:after="20"/>
              <w:ind w:left="20"/>
              <w:jc w:val="both"/>
            </w:pPr>
            <w:r>
              <w:rPr>
                <w:rFonts w:ascii="Times New Roman"/>
                <w:b w:val="false"/>
                <w:i w:val="false"/>
                <w:color w:val="000000"/>
                <w:sz w:val="20"/>
              </w:rPr>
              <w:t>
9) постовыми грибками, окопами-укрытиями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границ запретной зоны по всему периметру через каждые 50 метров предупредительными знаками с ясно различимыми надписями "Запретная зона. Проход воспрещен!" на казахском и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использования</w:t>
            </w:r>
            <w:r>
              <w:br/>
            </w:r>
            <w:r>
              <w:rPr>
                <w:rFonts w:ascii="Times New Roman"/>
                <w:b w:val="false"/>
                <w:i w:val="false"/>
                <w:color w:val="000000"/>
                <w:sz w:val="20"/>
              </w:rPr>
              <w:t>атомной энергии</w:t>
            </w:r>
          </w:p>
        </w:tc>
      </w:tr>
    </w:tbl>
    <w:bookmarkStart w:name="z297" w:id="171"/>
    <w:p>
      <w:pPr>
        <w:spacing w:after="0"/>
        <w:ind w:left="0"/>
        <w:jc w:val="left"/>
      </w:pPr>
      <w:r>
        <w:rPr>
          <w:rFonts w:ascii="Times New Roman"/>
          <w:b/>
          <w:i w:val="false"/>
          <w:color w:val="000000"/>
        </w:rPr>
        <w:t xml:space="preserve"> Субъективные критерии для проведения профилактического контроля с посещением субъектов (объектов) контроля,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и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в уполномоченный орган в области использования атомной энергии предварительных уведомлений и отчетов о наличии, перемещении и местонахождении ядерных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отчетов в уполномоченный орган в области использования атомной энергии о наличии, перемещении и местонахождении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в уполномоченный орган в области использования атомной энергии предварительных уведомлений о планируемом получении (импорте) и предварительных уведомлений о планируемой отгрузке (экспорте) радионуклидных источников 1 и 2 категории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отчетов по инвентаризации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и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недостоверной информации или не предоставление информации о нарушениях ядерной и радиационной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(не реже 1 раза в год) приказом администрации ЯРЭУ назначалась внутренняя комиссия по проверке состояния ядерной и (или) радиационной безопасности на ЯРЭУ. По результатам проверки составлялся и утверждался Акт комиссии. Один экземпляр утвержденного акта направлялся в уполномоченный орган не позднее 1 февраля,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физической защиты источников ионизирующего излучения (далее – ИИИ) и пунктов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2"/>
          <w:p>
            <w:pPr>
              <w:spacing w:after="20"/>
              <w:ind w:left="20"/>
              <w:jc w:val="both"/>
            </w:pPr>
            <w:r>
              <w:rPr>
                <w:rFonts w:ascii="Times New Roman"/>
                <w:b w:val="false"/>
                <w:i w:val="false"/>
                <w:color w:val="000000"/>
                <w:sz w:val="20"/>
              </w:rPr>
              <w:t>
Наличие исправных устройств по обеспечению физической защиты пунктов хранения:</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электронных систем обнаружения проникновения (периметровых, локальных);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оборудования индикации вмешательства;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охранного видеонаблюдения;</w:t>
            </w:r>
          </w:p>
          <w:p>
            <w:pPr>
              <w:spacing w:after="20"/>
              <w:ind w:left="20"/>
              <w:jc w:val="both"/>
            </w:pPr>
            <w:r>
              <w:rPr>
                <w:rFonts w:ascii="Times New Roman"/>
                <w:b w:val="false"/>
                <w:i w:val="false"/>
                <w:color w:val="000000"/>
                <w:sz w:val="20"/>
              </w:rPr>
              <w:t>
4) средств связи с силами реагирования (телефоны, мобильные телефоны, пейджеры, радиостанции)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73"/>
          <w:p>
            <w:pPr>
              <w:spacing w:after="20"/>
              <w:ind w:left="20"/>
              <w:jc w:val="both"/>
            </w:pPr>
            <w:r>
              <w:rPr>
                <w:rFonts w:ascii="Times New Roman"/>
                <w:b w:val="false"/>
                <w:i w:val="false"/>
                <w:color w:val="000000"/>
                <w:sz w:val="20"/>
              </w:rPr>
              <w:t>
Наличие исправных устройств по обеспечению физической защиты ИИИ:</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 связи с силами реагирования (телефоны, мобильные телефоны, пейджеры,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физических барьеров (контейнер, футляр или надежные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сигнализация на транспортном средстве (для переносных ИИИ);</w:t>
            </w:r>
          </w:p>
          <w:p>
            <w:pPr>
              <w:spacing w:after="20"/>
              <w:ind w:left="20"/>
              <w:jc w:val="both"/>
            </w:pPr>
            <w:r>
              <w:rPr>
                <w:rFonts w:ascii="Times New Roman"/>
                <w:b w:val="false"/>
                <w:i w:val="false"/>
                <w:color w:val="000000"/>
                <w:sz w:val="20"/>
              </w:rPr>
              <w:t>
4) оборудования для обеспечения задержки (замки на контейнере ИИИ, безопасные крепления контейнера с ИИИ на транспортном средстве)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4"/>
          <w:p>
            <w:pPr>
              <w:spacing w:after="20"/>
              <w:ind w:left="20"/>
              <w:jc w:val="both"/>
            </w:pPr>
            <w:r>
              <w:rPr>
                <w:rFonts w:ascii="Times New Roman"/>
                <w:b w:val="false"/>
                <w:i w:val="false"/>
                <w:color w:val="000000"/>
                <w:sz w:val="20"/>
              </w:rPr>
              <w:t>
Наличие распорядительной документации по обеспечению учета и контроля ядерных материалов:</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приказа о создании службы по учету и контролю ядерных материалов или о назначении ответственного за учет и контроль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утвержденного положения о службе по учету и контролю ядерных материалов или ответственного за учет и контроль ядерных материалов;</w:t>
            </w:r>
          </w:p>
          <w:p>
            <w:pPr>
              <w:spacing w:after="20"/>
              <w:ind w:left="20"/>
              <w:jc w:val="both"/>
            </w:pPr>
            <w:r>
              <w:rPr>
                <w:rFonts w:ascii="Times New Roman"/>
                <w:b w:val="false"/>
                <w:i w:val="false"/>
                <w:color w:val="000000"/>
                <w:sz w:val="20"/>
              </w:rPr>
              <w:t>
3) наличие утвержденной инструкции по учету и контролю ядерных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1, 2 и 3 категорий радиационной опасности с данными отчетов о наличии, перемещении и местонахождении ИИИ, представленными в уполномоченный орган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4 и 5 категорий опасности, а также электрофизических установок, генерирующих ионизирующее излучение с данными отчетов о наличии, перемещении и местонахождении, представленными в уполномоченный орган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карты-схемы мест размещения источников на рабочих местах и в хранилище, а также мест расположения радиоизотопных приборов и электрофизических устройств, генерирующих ионизирующее излучение, на территории объекта, и соответствие карты-схемы фактическому размещению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5"/>
          <w:p>
            <w:pPr>
              <w:spacing w:after="20"/>
              <w:ind w:left="20"/>
              <w:jc w:val="both"/>
            </w:pPr>
            <w:r>
              <w:rPr>
                <w:rFonts w:ascii="Times New Roman"/>
                <w:b w:val="false"/>
                <w:i w:val="false"/>
                <w:color w:val="000000"/>
                <w:sz w:val="20"/>
              </w:rPr>
              <w:t>
Наличие медицинских физиков, ответственных за проведение калибровки радиационных пучков и контроля качества работы источников ионизирующего излучения:</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дипломов и документов о специальной подготовке медицинских физиков по проведению калибровки пучка и контроля качества;</w:t>
            </w:r>
          </w:p>
          <w:p>
            <w:pPr>
              <w:spacing w:after="20"/>
              <w:ind w:left="20"/>
              <w:jc w:val="both"/>
            </w:pPr>
            <w:r>
              <w:rPr>
                <w:rFonts w:ascii="Times New Roman"/>
                <w:b w:val="false"/>
                <w:i w:val="false"/>
                <w:color w:val="000000"/>
                <w:sz w:val="20"/>
              </w:rPr>
              <w:t>
2) программы контроля качества радиотерапевтической установки и последнего протокола проведения калибровки пучков и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отходов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веществ, приборов и установок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содержащих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генерирующих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6"/>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и методики противоаварийных тренировок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7"/>
          <w:p>
            <w:pPr>
              <w:spacing w:after="20"/>
              <w:ind w:left="20"/>
              <w:jc w:val="both"/>
            </w:pPr>
            <w:r>
              <w:rPr>
                <w:rFonts w:ascii="Times New Roman"/>
                <w:b w:val="false"/>
                <w:i w:val="false"/>
                <w:color w:val="000000"/>
                <w:sz w:val="20"/>
              </w:rPr>
              <w:t xml:space="preserve">
Наличие документации подтверждающую прохождение организуемой работодателем аттестацию персонала по вопросам ядерной и (или) радиационной безопасности: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журнал регистрации проверки знании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программа подготовки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прохождения аттестации персонала</w:t>
            </w:r>
          </w:p>
          <w:p>
            <w:pPr>
              <w:spacing w:after="20"/>
              <w:ind w:left="20"/>
              <w:jc w:val="both"/>
            </w:pPr>
            <w:r>
              <w:rPr>
                <w:rFonts w:ascii="Times New Roman"/>
                <w:b w:val="false"/>
                <w:i w:val="false"/>
                <w:color w:val="000000"/>
                <w:sz w:val="20"/>
              </w:rPr>
              <w:t>
приказ руководителя о создании комиссии по квалификационной проверке знаний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8"/>
          <w:p>
            <w:pPr>
              <w:spacing w:after="20"/>
              <w:ind w:left="20"/>
              <w:jc w:val="both"/>
            </w:pPr>
            <w:r>
              <w:rPr>
                <w:rFonts w:ascii="Times New Roman"/>
                <w:b w:val="false"/>
                <w:i w:val="false"/>
                <w:color w:val="000000"/>
                <w:sz w:val="20"/>
              </w:rPr>
              <w:t>
Наличие материалов расследования каждого аварийного случая (инцидента) возникших на ядерной, радиационной и электрофизической установке (далее –</w:t>
            </w:r>
          </w:p>
          <w:bookmarkEnd w:id="178"/>
          <w:p>
            <w:pPr>
              <w:spacing w:after="20"/>
              <w:ind w:left="20"/>
              <w:jc w:val="both"/>
            </w:pPr>
            <w:r>
              <w:rPr>
                <w:rFonts w:ascii="Times New Roman"/>
                <w:b w:val="false"/>
                <w:i w:val="false"/>
                <w:color w:val="000000"/>
                <w:sz w:val="20"/>
              </w:rPr>
              <w:t>
ЯРЭУ).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радиационной защиты при транспортировке ядерного материала (далее – ЯМ), радиоактивных веществ (далее – РВ), радиоактивных отходов (далее –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и учета максимально возможной активности РАО, на основании которых определяются Технические средства и организационные меры по обеспечению радиационной безопасности при обращении с РАО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обеспечения ядерной физической безопасности предприятий по добыче и (или) обращению с природным ураном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внешнего ограждения, высотой не менее 2,5 м из металлической сетки "рабица" из проволоки сечением 1,4 мм с ячейкой не более 25х25 мм в оцинкованном исполнении или с полимерным покрытием (допускается железобетонное ограждение).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внешнего ограждения на Y-образных кронштейнах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внешнем ограждении периметра отсутствие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пересечение внешнего ограждения с коммуникационными эстакадами осуществленного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ниже 5 м по всей окружности на расстоянии 1 м защитных экранов из сетки "рабица", либо барьеров безопасности из армированной колючей ленты типа "Егоза", диаметром 500-600 мм, с расстоянием между витками не более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доступные с подъездных козырьков, пожарных лестниц и крыш примыкающих строений, выходящих на неохраняемую территорию, распашных металлических решеток из прутка диаметром 8 мм и размером ячеек 150х150 мм, либо металлических рольставнь, которые в необходимых случаях закрываются, либо оборудуются бронеплҰнкой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крыше одноэтажного здания, являющегося частью периметра, спирального барьера безопасности из армированной колючей ленты типа "Егоза" (диаметр 500-600 мм, с расстоянием между витками не более 200мм)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участке примыкания автомобильных эстакад, подъездов для перекачивания кислот на территорию, а также на 1,5 м в стороны от него, внешнего ограждения периметра высотой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за исключением места перекачивания серной кислоты,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2,5 м. В ней не допускается никаких строений и предметов, затрудняющих работу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открытых площадок внутренних зон высотой не менее 2 м из металлической сетки "рабица" из проволоки сечением 1,4 мм с ячейкой не более 25х25 мм в оцинкованном исполнении или с полимерным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ограждения внутренней зоны на Y-образных кронштейнах. Допускается установка козырька из колючей проволоки типа "нить" в 3-5 рядов с наклоном кронштейна во внешнюю сторону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ограждении внутренней зоны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пересечения ограждения внутренней зоны с коммуникационными эстакадами осуществленного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с ограждением внутренней зоны ниже 5 м по всей окружности на расстоянии 1 м защитных экранов из сетки "рабица", либо барьеров безопасности из армированной колючей ленты типа "Егоза"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внутренней зоны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не менее 1 м. В ней не допускается никаких строений, деревьев, кустарников и предметов, затрудняющих применение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въезде для транспортных средств на открытую площадку внутренней зоны ворот, выполненных высотой – не менее 2 м, с заполнением полотен по аналогии с ограждением. Между дорожным покрытием и воротами допускается просвет не более 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сверху ворот барьера из колючей проволоки, либо спирального барьера безопасности из плоской армированной колючей ленты типа "Егоза" (диаметр 500-600 мм и расстоянием между витками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зависимости от пропускного режима, на КПП специального помещения для хранения, регистрации пропусков, бесконтактных электронных идентификаторов и дубликатов ключей от механических замков. Доступ в специальное помещение ограничивается и находится под контролем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КПП для прохода людей камеры хранения личных вещей рабочих и служащих, служебного помещения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предотвращения несанкционированного прохода людей на КПП преграждающих устройств полуростового типа турникет-трипод, калитки, с возможностью ручного и автоматизированного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КПП стационарных и ручных детекторов для осмотра, способных распознавать различные типы металлов, радиоактивные вещества. КПП для транспортных средств дополнительно оборудуются ручными фонарями и досмотровыми зеркалами с подсветкой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помещений КПП средствами телефонной и радиосвязи, пожаротушения и оборудования системой тревожно-вызывной сигнализации с подключением на центральный пункт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автомобильных ворот, выполненных высотой – не менее 2,5 м из металла. Между дорожным покрытием и воротами допускается просвет не более 150 мм. Сверху ворот устанавливается барьер из колючей проволоки, либо плоский спиральный барьер безопасности из армированной колючей ленты типа "Егоза" (диаметр и расстояние между витками – аналогично основному ограждению)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аварийных автомобильных ворот во внешнем ограждении периметра выполненных распашными, высотой не ниже основного ограждения. Ворота оборудуются стопорными устройствами для предотвращения произвольного открытия (закрытия), а также устройствами для навесного замка и пломбировочного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верхней кромке полотна аварийных автомобильных ворот плоского спирального барьера безопасности из армированной колючей ленты ("козырек") типа "Егоза" (диаметр и расстояние между витками – аналогично основному ограждению)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КПП для автотранспортных средств оборудуются специальными досмотровыми площадками, эстакадами (ямами) для досмотра транспортных средств, с внутренней стороны – шлагбаумом с электроприводом и дистанционным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осмотра машин оборудованной эстакадой для досмотра машин сверху и сбоку, установленной не ближе 2,5 м до периметра внешнего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проезжей части площадки нанесенной разметки, обозначающей место остановки транспорта для досмотра, ограниченной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досмотровую площадку с внешней стороны основных и вспомогательных ворот КПП, не ближе 3 м от них также нанесенной поперечной разметки с надписью "Стоп", либо установленной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чем в 100 м от ворот с правой стороны или над дорогой, установленного указательного знака – "Движение в один ряд", а в 50 м – знака ограничения скорости до 5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устройствами принудительной остановки транспорта (закладные брусья, стрелки (башмаки)-сбрасыватели, тупики-улавливатели)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специальными досмотровыми площадками, вышкой для осмотра подвижного железнодорожного состава с боков и сверху. Размеры площадки осмотра железнодорожных вагонов (локомотива) выбираются: по длине из расчета на одновременный досмотр 3-4 вагонов и ширине, не менее чем на 1,5 м с каждой стороны вагона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9"/>
          <w:p>
            <w:pPr>
              <w:spacing w:after="20"/>
              <w:ind w:left="20"/>
              <w:jc w:val="both"/>
            </w:pPr>
            <w:r>
              <w:rPr>
                <w:rFonts w:ascii="Times New Roman"/>
                <w:b w:val="false"/>
                <w:i w:val="false"/>
                <w:color w:val="000000"/>
                <w:sz w:val="20"/>
              </w:rPr>
              <w:t>
Наличие необходимости обеспечения физической защиты ядерных материалов при их транспортировке:</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защитить ядерный материал при транспортировке и при временном хранении в соответствии с категорией ядерного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ограничить общее время нахождения ядерных материалов в пути 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свести к минимуму число и продолжительность передач ядерного материала (перегрузки с одного перевозочного средства на другое, передачи ядерного материала на временное хранение и получения ядерного материала после хранения, а также операций временного хранения в ожидании прибытия перевозочного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график, расписание и маршрут движения транспортных средств с учетом условий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обязательную предварительную проверку благонадежности всех лиц, участвующих в транспортировке ядерного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сведение к необходимому минимуму числа лиц, располагающих предварительной информацией о транспортировке;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системы транспортировки материалов с пассивными и (или) активными мерами физической защиты в соответствии с выполненной оценкой угроз или проектной угрозой;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определить маршруты, исключающие пересечение районов стихийных бедствий, массовых беспорядков или зон с известной угрозой;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исключить возможность оставления упаковок и (или) перевозочных средств без присутствия персонала (присмотра) дольше, чем это абсолютно необходимо;</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наличие соответствующего допуска у лиц, осуществляющих управление транспортным средством, сопровождение и охрану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исключить нанесение на транспортные средства знаков и надписей и занесение в перевозочные документы записей, свидетельствующих о характере груза и назначении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 а в случае транспортировки ядерных материалов грузополучателем – также лицензии на транспортировку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использовать средства кодирования и специальные каналы связи для передачи сообщений о транспортировке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обеспечивать оповещение грузополучателя об отправке груза и грузоотправителя о получении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15)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 обеспечивающих защиту и безопасность транспортируемых ядерных материалов, отражение возможного нападения на транспортное средство в пути следования или в случае возникновения аварийной ситуации по маршруту следования;</w:t>
            </w:r>
          </w:p>
          <w:p>
            <w:pPr>
              <w:spacing w:after="20"/>
              <w:ind w:left="20"/>
              <w:jc w:val="both"/>
            </w:pPr>
            <w:r>
              <w:rPr>
                <w:rFonts w:ascii="Times New Roman"/>
                <w:b w:val="false"/>
                <w:i w:val="false"/>
                <w:color w:val="000000"/>
                <w:sz w:val="20"/>
              </w:rPr>
              <w:t>
16) обеспечивать проведение перед загрузкой и отправлением ядерных материалов осмотр транспортных средств на предмет отсутствия устройств, способных вывести транспортное средство из строя, повредить перевозимые ядерные материалы и (или) способствовать совершению несанкционированных действий в отношении ядерных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проверки целостности замков и пломб на упаковке, транспортном средстве, отсеке или грузовом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непрерывного мониторинга местонахождения транспортного средства и состояния его физической безопасности, а также оповещения сил реагирования в случае нападения и поддержания, по крайней мере, двумя способами двусторонней связи, основанных на различных физических принципах, с сопровождением груза и силами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0"/>
          <w:p>
            <w:pPr>
              <w:spacing w:after="20"/>
              <w:ind w:left="20"/>
              <w:jc w:val="both"/>
            </w:pPr>
            <w:r>
              <w:rPr>
                <w:rFonts w:ascii="Times New Roman"/>
                <w:b w:val="false"/>
                <w:i w:val="false"/>
                <w:color w:val="000000"/>
                <w:sz w:val="20"/>
              </w:rPr>
              <w:t>
Наличие обеспечения перевозчиком:</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предоставление технически исправных и специально оборудованных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транспортных средств инженерными и техническими средствами физической защиты;</w:t>
            </w:r>
          </w:p>
          <w:p>
            <w:pPr>
              <w:spacing w:after="20"/>
              <w:ind w:left="20"/>
              <w:jc w:val="both"/>
            </w:pPr>
            <w:r>
              <w:rPr>
                <w:rFonts w:ascii="Times New Roman"/>
                <w:b w:val="false"/>
                <w:i w:val="false"/>
                <w:color w:val="000000"/>
                <w:sz w:val="20"/>
              </w:rPr>
              <w:t>
3) управление транспортными средствами высококвалифицированными водителями, экипажами или бригадами, прошедшими специальную подготовку и имеющими соответствующий допуск к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каждым рейсом прохождения инструктажа и медицинского осмотра для соответствующих видов транспорта водителями транспортных средств, членами экипажей или бригад, задействованных в обеспечении физической защиты при транспортировке, а также персонала охраны и сопровождающими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охраны при транспортировке ядерных материалов I и II категорий силами охраны 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при транспортировке ядерных материалов I и II категорий автомобильным транспортом непрерывной охраны груза на всем пути его следования и сопровождения из числа представителей территориальных подразделений органов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железнодорожным транспортом в специальных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транспортировке ядерных материалов I или II категории размещения сопровождающего персонала и сил охраны и реагирования в изолированных от груза служебных помещениях или в отдельных специально оборудованных для этих целей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воздушным транспортом на борту воздушного судна, предназначенного только для грузовых перевозок, в безопасном запертом и опломбированном отсеке или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транспортировки груза воздушным транспортом на воздушном судне, предназначенном только для перевозки грузов, в котором ядерный материал будет единственным грузом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морским и внутренним водным транспортом на специализированном транспортном судне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использования</w:t>
            </w:r>
            <w:r>
              <w:br/>
            </w:r>
            <w:r>
              <w:rPr>
                <w:rFonts w:ascii="Times New Roman"/>
                <w:b w:val="false"/>
                <w:i w:val="false"/>
                <w:color w:val="000000"/>
                <w:sz w:val="20"/>
              </w:rPr>
              <w:t>атомной энергии</w:t>
            </w:r>
          </w:p>
        </w:tc>
      </w:tr>
    </w:tbl>
    <w:bookmarkStart w:name="z341" w:id="181"/>
    <w:p>
      <w:pPr>
        <w:spacing w:after="0"/>
        <w:ind w:left="0"/>
        <w:jc w:val="left"/>
      </w:pPr>
      <w:r>
        <w:rPr>
          <w:rFonts w:ascii="Times New Roman"/>
          <w:b/>
          <w:i w:val="false"/>
          <w:color w:val="000000"/>
        </w:rPr>
        <w:t xml:space="preserve"> Субъективные критерии для проведения проверки на соответствие квалификационным требованиям субъектов (объектов) контроля,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и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с разработчиками проекта ИЯУ, с уполномоченным органом в области использования атомной энергии и утвержденного администрацией исследовательской ядерной установки (далее - ИЯУ) отчета по анализу безопасности (ОАБ)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технологического регламента эксплуатации ИЯУ, согласованного с проектной организацией, уполномоченным органом и утвержденный администрацией ИЯУ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актуального паспорта на исслеовательском реакторе и (или) паспорта критстенда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персонала и населения в случае аварии на реакторной установке и ликвидации ее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обеспечению ядерной безопасности при транспортировке, перегрузке и хранении свежего и отработавшего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включающая описание оборудования и систем, обеспечивающих ядерную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документации (оперативные журналы, журналы картограмм)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испытания системы управления и защиты (далее - СУЗ) и контрольно-измерительных приборов реакторной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сдачи экзаменов оперативным персоналом и контролирующими физиками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ИЯУ о допуске к работе оперативного персонала, сдавшего экзамены на рабочие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оперативного персонала реактора и положение контролирующем физике, утвержденные администрацией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испытаний систем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аварийной готовности и противоаварийного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ядерной и радиационной безопасности, по действиям персонала в аварийных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субъектов (объектов) контроля и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контроля плотности потока нейтронов во всех режимах эксплуатации. В том числе при загрузке (перегрузке) активной зоны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или методов обеспечивающие диагностирование оборудования и средств автоматизации систем влияющих на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информационного обеспечения оператораИЯУ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радиоактивности теплоносителя первого контура и экспериментальных петель, выбросов и сбросов радионуклидов, а также радиационной обстановки в помещениях и на площадке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утечки теплоносителя (замедлителя) гетерогенного исследовательского реактора (далее - ИР), замедлителя критической сборки, раствора ядерного материала (далее - ЯМ) гомогенного 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качества теплоносителя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ЗСБ срабатывание которых не приводит к отказам оборудования систем нормальной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останова включает в себя подсистемы, одна или несколько из которых обеспечивает быстрый перевод в подкритическое состояние (аварийную защиту) реактора (критического 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функционирующих локализующих системы безопасности, в виде герметичных помещений, емкостей, поддонов для хранения и проведения работ с радиоактивными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 менее двух измерительных каналов своего технологического параметра обеспечивающей выполнение функций безопасности в каждой управляющей системе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2"/>
          <w:p>
            <w:pPr>
              <w:spacing w:after="20"/>
              <w:ind w:left="20"/>
              <w:jc w:val="both"/>
            </w:pPr>
            <w:r>
              <w:rPr>
                <w:rFonts w:ascii="Times New Roman"/>
                <w:b w:val="false"/>
                <w:i w:val="false"/>
                <w:color w:val="000000"/>
                <w:sz w:val="20"/>
              </w:rPr>
              <w:t>
Данные, полученные от средств регистрации УСБ выявляют и фиксируют:</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исходное событие, явившегося причиной нарушения эксплуатационных пределов или пределов безопасной эксплуатации ИЯУ, и времени его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изменений технологических параметров в процессе развития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действия систем безопасности;</w:t>
            </w:r>
          </w:p>
          <w:p>
            <w:pPr>
              <w:spacing w:after="20"/>
              <w:ind w:left="20"/>
              <w:jc w:val="both"/>
            </w:pPr>
            <w:r>
              <w:rPr>
                <w:rFonts w:ascii="Times New Roman"/>
                <w:b w:val="false"/>
                <w:i w:val="false"/>
                <w:color w:val="000000"/>
                <w:sz w:val="20"/>
              </w:rPr>
              <w:t>
4) действия персонала пункта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сигналов на пультах пункта управления срабатываемых при отказах технических и программных средств и повреждениях УСБ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переченя неотключаемых электроприемников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источников питания системы аварийного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электроснабжение обеспечивает выполнение функций безопасности при проектных и запроектных авариях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83"/>
          <w:p>
            <w:pPr>
              <w:spacing w:after="20"/>
              <w:ind w:left="20"/>
              <w:jc w:val="both"/>
            </w:pPr>
            <w:r>
              <w:rPr>
                <w:rFonts w:ascii="Times New Roman"/>
                <w:b w:val="false"/>
                <w:i w:val="false"/>
                <w:color w:val="000000"/>
                <w:sz w:val="20"/>
              </w:rPr>
              <w:t>
В пункте управления ИЯУ, в котором осуществляется автоматизированное управление технологическим процессом, системами нормальной эксплуатации и системами безопасности предусмотрены: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средства контроля за уровнем плотности потока нейтронов и скорости его изменения во всех режимах эксплуатации ИЯУ, включая операции по загрузке (перегрузке) ядерного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управления уровнем плотности потока нейтронов;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указатели положения рабочих органов СУЗ и средства контроля за состоянием систем останова;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системы информационной поддержки оператора, обеспечивающие предоставление персоналу пункта управления информации о текущем состоянии ИЯУ;</w:t>
            </w:r>
          </w:p>
          <w:p>
            <w:pPr>
              <w:spacing w:after="20"/>
              <w:ind w:left="20"/>
              <w:jc w:val="both"/>
            </w:pPr>
            <w:r>
              <w:rPr>
                <w:rFonts w:ascii="Times New Roman"/>
                <w:b w:val="false"/>
                <w:i w:val="false"/>
                <w:color w:val="000000"/>
                <w:sz w:val="20"/>
              </w:rPr>
              <w:t>
5) средства предупредительной и аварийной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пункта управления, который используется в случае отсутствия возможности управления системами ИР из основного пункта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4"/>
          <w:p>
            <w:pPr>
              <w:spacing w:after="20"/>
              <w:ind w:left="20"/>
              <w:jc w:val="both"/>
            </w:pPr>
            <w:r>
              <w:rPr>
                <w:rFonts w:ascii="Times New Roman"/>
                <w:b w:val="false"/>
                <w:i w:val="false"/>
                <w:color w:val="000000"/>
                <w:sz w:val="20"/>
              </w:rPr>
              <w:t>
Обеспечена возможность выполнения персоналом из резервного пункта управления следующих функций:</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перевод ИР в подкритическое состояние;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аварийное расхолаживание ИР в случаях, определенных проектом ИЯУ;</w:t>
            </w:r>
          </w:p>
          <w:p>
            <w:pPr>
              <w:spacing w:after="20"/>
              <w:ind w:left="20"/>
              <w:jc w:val="both"/>
            </w:pPr>
            <w:r>
              <w:rPr>
                <w:rFonts w:ascii="Times New Roman"/>
                <w:b w:val="false"/>
                <w:i w:val="false"/>
                <w:color w:val="000000"/>
                <w:sz w:val="20"/>
              </w:rPr>
              <w:t>
3) контроль состояния ИР и радиационной обстановки в процессе проведения мероприятий по ликвидации аварии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общей программы экспериментальных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для каждого из этапов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комплектация всех категорий персонала в соответствии с установленным проектом количеством, уровнем квалификации и опытом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программ и графиков проведения технического обслуживания в режиме временного останова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 трубопроводы класса безопасности 1 и 2 зарегистрированных в уполномоченном органе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5"/>
          <w:p>
            <w:pPr>
              <w:spacing w:after="20"/>
              <w:ind w:left="20"/>
              <w:jc w:val="both"/>
            </w:pPr>
            <w:r>
              <w:rPr>
                <w:rFonts w:ascii="Times New Roman"/>
                <w:b w:val="false"/>
                <w:i w:val="false"/>
                <w:color w:val="000000"/>
                <w:sz w:val="20"/>
              </w:rPr>
              <w:t xml:space="preserve">
Наличие перечня оборудования, которое по конструкционным особенностям или радиационной обстановке недоступно (или ограниченно доступно) для внутренних (наружных) осмотров. </w:t>
            </w:r>
          </w:p>
          <w:bookmarkEnd w:id="185"/>
          <w:p>
            <w:pPr>
              <w:spacing w:after="20"/>
              <w:ind w:left="20"/>
              <w:jc w:val="both"/>
            </w:pPr>
            <w:r>
              <w:rPr>
                <w:rFonts w:ascii="Times New Roman"/>
                <w:b w:val="false"/>
                <w:i w:val="false"/>
                <w:color w:val="000000"/>
                <w:sz w:val="20"/>
              </w:rPr>
              <w:t>
(Указанный перечень должен быть согласован с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осуществляющего надзор за оборудованием и трубопроводами 1 и 2 класса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ответственного за исправное состояние и безопасную эксплуатацию оборудования и трубопроводов 1 и 2 класса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разрабатываемой эксплуатирующей организацией ядерной установки и пересматриваемой не реже 1 (одного) раза в 5 (пять) лет, или незамедлительно при возникновении не предусмотренных угроз ядерной физической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обеспечения ядерной физической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пропускного режима непосредственно силами охраны и реагирования ядерного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процедур пропускного режима, а также внутриобъектового режима, в части касающегося постановки под охрану и снятия из-под охраны категорированных и режимных помещений, зданий и сооружений, возложенных на подразделение физической защиты ядерных материалов и ядерных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внутриобъектового режима, а также разработка бланков, пропусков и печатей по пропускному режиму на ядерных установках, возложенных на подразделение по защите государственных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случае события, связанного с попыткой или фактического несанкционированного доступа, несанкционированного изъятия или диверсии, в течение 1 (одного) часа уведомления уполномоченного органа, а также других государственных органов согласно плану реагирования в чрезвычайных ситуациях, а также в течение 5 (пяти) рабочих дней предоставления в уполномоченный орган отчета о причинах события, его обстоятельствах и последствиях, а также о корректирующих мерах, предпринятых или которые будут предприняты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сигнализацией и постановки под охрану точек доступа (проходов) во внутреннюю и особо важную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ключам, карточкам-ключам и (или) другим системам или получившим их в пользование, включая компьютерные системы, контролирующие доступ к ядерным материалам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внутренним и особо важным зонам, и всех лиц, имеющих доступ к ключам, карточкам-ключам и (или) другим системам, или получивших их в пользование, включая компьютерные системы, контролирующие доступ к ядерным материалам или к внутренним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хранения ядерных материалов категории I в укрепленном (сейфовом) помещении или укрепленной камере (конструкции) в особо важной зоне, которые обеспечивают дополнительный рубеж обнаружения и задержки, препятствующие изъятию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центрального пункта управления размещенного в защищенной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оборудования тревожной сигнализации, каналов связи системы сигнализации и центрального пункта управления источниками бесперебойного питания и защитой от вмешательства путем несанкционированного мониторинга, манипуляции и фальсификации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предусмотренного в системе обеспечения электропитания центрального пункта управления автоматической резервной системы питания, которая обеспечивает моментальное переключение с основного питания во время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регулярного (не реже одного раза в год) проводения оценок, включая функциональные испытания, мер физической защиты и системы физической защиты, в том числе своевременности реагирования силами охраны и реагирования, с целью определения надежности и эффективности противодействия угрозам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не реже одно раза в год функциональных испытаний системы физической защиты ядерных материалов посредством проведения учений, включая двусторонние учения, с целью определения способности сил реагирования эффективно и своевременно выполнить задачи по реагированию и предотвращению несанкционированного изъятия ядерного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разработанной во взаимодействии с территориальными органами Комитета национальной безопасности Республики Казахстан и территориальными подразделениями органов внутренних дел Республики Казахстан, согласованной с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не реже одного раза в 3 (три) года проверочных мероприятий по базам учета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допущения к работе с ядерными материалами и природным ураном персонала, получившего отрицательный результат по результатам проверочных мероприятий по базам учета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подземных и наземных коммуникации, имеющие входы или выходы в виде колодцев, люков, лазов, шахт, открытых трубопроводов, каналов и других подобных сооружений, через которые можно проникнуть на территорию ядерного объекта, в охраняемые здания, постоянными или съемными решетками, крышками, дверями с запирающими устройствами. Постоянные устройства устанавливаются на все коммуникации, не подлежащие открыванию.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проемов, имеющих диаметр более 250 миллиметров (далее – мм) (сечением более 250х250 мм) решетками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входов (выходов) из зданий, имеющих помещения категории "А, Б и В", а также самих помещений металлическими или обшитыми металлом с двух сторон дверями с усиленными дверными коробками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помещений категории "А, Б и В" 1-го и цокольных этажей зданий особо важных зон оконных проемов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 вторых этажей, а также окон любого другого этажа, если они выходят в смежные некатегорированные помещения и коридоры или расположены вблизи пожарных лестниц и иных сооружений, используя которые можно проникнуть в категорированные помещения, решетками из стального прутка диаметром не менее 15 миллиметров (далее – мм) и размером ячеек не более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эквивалентной параметрам входных дверей в помещения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оконных проемов помещений особо важных зон металлическими решетками, которые изготовляются из стальных прутьев диаметром не менее 16 мм, образующих ячейки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где все окна оборудуются решетками, одна из них делается раздвижной или распашной с навесным замком, защищенным от взлома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помещений особо важных зон, эквивалентной помещениям категории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входных дверей и дверей тамбура помещений особо важных зон электромеханическими и (или) механическими замками с количеством не менее 25000 комбинаций кода (ключа) для помещений категории "В", и не менее 100000 - для помещений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входных дверей, а также внутренних дверей помещений категории "А" замков повышенной секретности, сувальдные с двухбородочным ключом, цилиндровые штифтовые двух и более рядные. Сувальдные замки имеют не менее шести сувальд (симметричных или асимметричных)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внутренних дверей помещений категории "Б" замков с пониженной секретностью типа цилиндровых пластинчатых и цилиндровых штифтовых однорядных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механизмов замков в кожухи, защищающие их от умышленных повреждений с использованием ручного слесарного инструмента, и опечатывания (опломбирования)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оконных проемов, витрин первого этажа эквивалентной параметрам помещений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 районах со сложной оперативной обстановкой, окон и витрин из пулестойкого защитного остекления (защитной пленки), устойчивого к пробиванию отверстия, достаточного для проникновения человека, тяжелым металлическим предметом весом 2 киллограмм (далее – кг), не менее чем за 30-50 ударов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защищенной зоны, граница которой проходит по внешнему ограждению запретной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составления ширины запретной зоны не менее 15 метров (далее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пересечения запретной зоны с коммуникационными эстакадами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внешнего ограждения территории ядерного объекта высотой не менее 2,5 м из железобетонных плит или металлического листа толщиной не менее 2 мм, а в районах с глубиной снежного покрова более одного метра -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 установленного на верхней кромке внешнего ограждения "козырька" из проволоки типа "Егоза"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 внешнем ограждении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доступных с подъездных козырьков, пожарных лестниц и крыш примыкающих строений, выходящих на неохраняемую территорию, технических средств охраны и рольставнь, которые в необходимых случаях закрываются, либо распашными решетками. Решетки изготовляются из стальных прутьев диаметром не менее 10 мм, образующих ячейки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внешнего ограждения запретной зоны на расстоянии не менее 5 м от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примыкания к периметру основного ограждения как с внешней, так и с внутренней стороны лесонасаждений, зданий, сооружений, пристроек, площадок для складирования оборудования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внешним и основным ограждением запретной зоны полосы отчуждения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полосе отчуждения никаких строений и предметов, затрудняющих применение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полосы отчуждения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контрольно-следовой полосы с внутренней стороны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непрерывности прохождения по всему периметру ядерного объекта контрольно-следовой полосы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ширины искусственной контрольно-следовой полосы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ширины естественной контрольно-следовой полосы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вспашки либо обсыпки искусственной контрольно-следовой полосы грунтом. Глубина вспашки (высота насыпки грунта) составляет не менее 15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приведения вспаханной и насыпной контрольно-следовой полосы в рыхло-пушистое состояние боронованием и нанесением на их поверхности волнообразного профиля с помощью профилировщика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оборудувания мест пересечения запретной зоны с железными, шоссейными и грунтовыми дорогами, насыпными контрольно-следовыми полосами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постройки мостков (настилов) в тех местах, где запретная зона пересекается ручьями, канавами, оврагами, для исключения разрывов в контрольно-следовой полосе. Пространство под мостиками (настилами) перекрывается инженерными заграждениями и оборудуется средствами обнаружения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прокладывания для передвижения сил охраны и реагирования между внутренним ограждением запретной зоны и контрольно-следовой полосы тропы нарядов шириной 0,8-1,0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тропы нарядов в следующих видах: насыпи грунта, с деревянным, асфальтированным, бетонным или железобетонным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дороги охраны, вне зон действия технических средств охраны, шириной не менее 3 м, с твердым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предусматрения в зависимости от пропускного режима на контрольно-пропускном пункте (далее – КПП) специального помещения для хранения пропусков или автоматических карточек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прохода людей камерой хранения личных вещей рабочих и служащих, комнатой досмотра, служебным помещением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автоматизированными или механическими ручными устройствами, турникетами, калитками,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 Также для досмотра применяются детекторы на распознавание взрывчатых веществ и радиоактивных материалов, обеспечивающих выявление альфа-, бета- и гамма-излучения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транспортных средств внешними и внутренними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дорог, ведущих к автотранспортному КПП, на расстоянии не более 30 м от ворот поворот на 90 градусов; эти участки выгораживаются бетонными конструкциями, предотвращающими возможность их переезда. Допустимо другое конструктивное решение противотаранного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смотровыми площадками или эстакадами для их осмотра, шлагбаумами, а для железнодорожного транспорта – вышкой и площадкой для осмотра подвижного железнодорожного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въездов и выездов светофорами и дорожными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досмотра машин длиной не менее 20 м и шириной, не менее чем на 3 м с каждой стороны превышающую ширину грузовой автомашины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машин ямой для досмотра машин снизу, вышками или эстакадой для досмотра машин сверху и сбоку и огораживается забором по типу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6"/>
          <w:p>
            <w:pPr>
              <w:spacing w:after="20"/>
              <w:ind w:left="20"/>
              <w:jc w:val="both"/>
            </w:pPr>
            <w:r>
              <w:rPr>
                <w:rFonts w:ascii="Times New Roman"/>
                <w:b w:val="false"/>
                <w:i w:val="false"/>
                <w:color w:val="000000"/>
                <w:sz w:val="20"/>
              </w:rPr>
              <w:t>
Наличие оборудования железнодорожных КПП:</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проездными воротами и площадкой досмотра вагонов;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электромеханическим приводом и механизмом ручного открывания;</w:t>
            </w:r>
          </w:p>
          <w:p>
            <w:pPr>
              <w:spacing w:after="20"/>
              <w:ind w:left="20"/>
              <w:jc w:val="both"/>
            </w:pPr>
            <w:r>
              <w:rPr>
                <w:rFonts w:ascii="Times New Roman"/>
                <w:b w:val="false"/>
                <w:i w:val="false"/>
                <w:color w:val="000000"/>
                <w:sz w:val="20"/>
              </w:rPr>
              <w:t>
3) устройствами принудительной остановки транспорта (закладные брусья, стрелки-сбрасыватели, тупики-улавливатели) для предотвращения несанкционированного проезда транспорта на ядерный объект (с объекта) и случайного наезда подвижного состава на ворота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для осмотра железнодорожного транспорта наряду со смотровыми площадками смотровых вышек, перекидных мостиков, смотровых эстакад, стремянок, подвесных подножек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размера площадки досмотра вагонов по длине из расчета на одновременный досмотр 3-4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ямой для досмотра вагонов снизу и вышками или эстакадами для досмотра с боков и сверху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выделения на проезжей части площадки места остановки транспорта для осмотра, ограниченное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смотровую площадку с внешней стороны основных и вспомогательных ворот, не ближе 3 м от них поперечной линии и надписи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целях обеспечения безопасности движения транспорта, не менее чем в 100 м от ворот с правой стороны или над дорогой, устанавления указательного знака – "Движение в один ряд", а в 50 м – знака ограничения скорости до 5 километр/час (далее –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расположения пульта управления воротами в КПП или на его наружной стене, при этом исключается доступ к пульту посторонних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помещения КПП средствами связи, пожаротушения и оборудования системой тревожной сигнализации с подключением на центральный пункт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нарушения функционирование системы физической защиты в случае отказа или вывода из строя какого-либо элемента комплекса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управление техническими средствами физической защиты операторами центрального или локального пунктов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центрального пункта управления и локального пункта управления непосредственно во внутренней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охранной сигнализации предназначенной для обнаружения попыток и фактов совершения несанкционированных действий и информирования об этих событиях сил охраны 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87"/>
          <w:p>
            <w:pPr>
              <w:spacing w:after="20"/>
              <w:ind w:left="20"/>
              <w:jc w:val="both"/>
            </w:pPr>
            <w:r>
              <w:rPr>
                <w:rFonts w:ascii="Times New Roman"/>
                <w:b w:val="false"/>
                <w:i w:val="false"/>
                <w:color w:val="000000"/>
                <w:sz w:val="20"/>
              </w:rPr>
              <w:t>
Наличие обеспечения охранной сигнализации:</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обнаружения несанкционированного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выдачу сигнала о срабатывании средств обнаружения на центральный или локальный пункты управления и протоколирование этого события;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ведения архива всех событий, происходящих в системе физической защиты, с фиксацией всех необходимых сведений для их последующей однозначной идентификации (тип и номер устройства, тип и причина события, дата и время его наступления);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исключения возможности бесконтрольного снятия с охраны и постановки под охрану;</w:t>
            </w:r>
          </w:p>
          <w:p>
            <w:pPr>
              <w:spacing w:after="20"/>
              <w:ind w:left="20"/>
              <w:jc w:val="both"/>
            </w:pPr>
            <w:r>
              <w:rPr>
                <w:rFonts w:ascii="Times New Roman"/>
                <w:b w:val="false"/>
                <w:i w:val="false"/>
                <w:color w:val="000000"/>
                <w:sz w:val="20"/>
              </w:rPr>
              <w:t>
5) осуществления функции приема (снятия) средств обнаружения (группы средств обнаружения) под контроль (с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88"/>
          <w:p>
            <w:pPr>
              <w:spacing w:after="20"/>
              <w:ind w:left="20"/>
              <w:jc w:val="both"/>
            </w:pPr>
            <w:r>
              <w:rPr>
                <w:rFonts w:ascii="Times New Roman"/>
                <w:b w:val="false"/>
                <w:i w:val="false"/>
                <w:color w:val="000000"/>
                <w:sz w:val="20"/>
              </w:rPr>
              <w:t>
Наличие обеспечения средствами обнаружения периметра:</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непрерывности действия;</w:t>
            </w:r>
          </w:p>
          <w:p>
            <w:pPr>
              <w:spacing w:after="20"/>
              <w:ind w:left="20"/>
              <w:jc w:val="both"/>
            </w:pPr>
            <w:r>
              <w:rPr>
                <w:rFonts w:ascii="Times New Roman"/>
                <w:b w:val="false"/>
                <w:i w:val="false"/>
                <w:color w:val="000000"/>
                <w:sz w:val="20"/>
              </w:rPr>
              <w:t>
2) определения места нарушения и при необходимости направление движения нарушителя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9"/>
          <w:p>
            <w:pPr>
              <w:spacing w:after="20"/>
              <w:ind w:left="20"/>
              <w:jc w:val="both"/>
            </w:pPr>
            <w:r>
              <w:rPr>
                <w:rFonts w:ascii="Times New Roman"/>
                <w:b w:val="false"/>
                <w:i w:val="false"/>
                <w:color w:val="000000"/>
                <w:sz w:val="20"/>
              </w:rPr>
              <w:t>
Наличие обеспечения тревожно-вызывной сигнализацией:</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информирования сил охраны и реагирования о срабатывании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определения места вызова;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скрытости ее установки и удобство пользования вызывным устройством;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невозможности снятия с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отличия сигналов о срабатывании от сигналов о срабатывании устройств системы охранной сигнализации;</w:t>
            </w:r>
          </w:p>
          <w:p>
            <w:pPr>
              <w:spacing w:after="20"/>
              <w:ind w:left="20"/>
              <w:jc w:val="both"/>
            </w:pPr>
            <w:r>
              <w:rPr>
                <w:rFonts w:ascii="Times New Roman"/>
                <w:b w:val="false"/>
                <w:i w:val="false"/>
                <w:color w:val="000000"/>
                <w:sz w:val="20"/>
              </w:rPr>
              <w:t>
6) контроль жизнедеятельности операторов локальных и центральных пунктов управления, сил охраны и реагирования непосредственно на постах охраны, при патрулировании ими заранее заданного маршрута, а также контролеров, осуществляющих пропускной режим на ядерный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установление устройств тревожно-вызывной сигнализации на постах охраны, КПП, по периметру защищенной зоны через каждые 100-150 м, у входов в здания, сооружения и помещения особо важных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90"/>
          <w:p>
            <w:pPr>
              <w:spacing w:after="20"/>
              <w:ind w:left="20"/>
              <w:jc w:val="both"/>
            </w:pPr>
            <w:r>
              <w:rPr>
                <w:rFonts w:ascii="Times New Roman"/>
                <w:b w:val="false"/>
                <w:i w:val="false"/>
                <w:color w:val="000000"/>
                <w:sz w:val="20"/>
              </w:rPr>
              <w:t>
Наличие обеспечения системой сбора и обработки информации индикации следующих ситуаций:</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срабатывание каждого средства обнаружения;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неисправность средств обнаружения;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неисправность линии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пропадание электропитания;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изменение параметров линии связи и попытки деблокирования средств обнаружения;</w:t>
            </w:r>
          </w:p>
          <w:p>
            <w:pPr>
              <w:spacing w:after="20"/>
              <w:ind w:left="20"/>
              <w:jc w:val="both"/>
            </w:pPr>
            <w:r>
              <w:rPr>
                <w:rFonts w:ascii="Times New Roman"/>
                <w:b w:val="false"/>
                <w:i w:val="false"/>
                <w:color w:val="000000"/>
                <w:sz w:val="20"/>
              </w:rPr>
              <w:t>
6) попытки вскрытия электронного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91"/>
          <w:p>
            <w:pPr>
              <w:spacing w:after="20"/>
              <w:ind w:left="20"/>
              <w:jc w:val="both"/>
            </w:pPr>
            <w:r>
              <w:rPr>
                <w:rFonts w:ascii="Times New Roman"/>
                <w:b w:val="false"/>
                <w:i w:val="false"/>
                <w:color w:val="000000"/>
                <w:sz w:val="20"/>
              </w:rPr>
              <w:t>
Наличие функционирования системы сбора и обработки информации обеспечивающего:</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постоянный автоматический контроль исправности линий связи и работоспособности при любом состоянии средств обнаружения (включено, выключено);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дистанционное включение (отключение) средств обнаружения;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санкционированное отключение средств обнаружения непосредственно на ядерном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санкционированный доступ в охраняемые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организацию контроля работы (линейного) персонала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дистанционное управление освещением;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приоритетность тревожных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архивирование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резерв по емкости не менее 20% от максимальной емкости системы сбора и обработки информации или возможность постоянного наращивания емкости;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управление периферийными устройствами;</w:t>
            </w:r>
          </w:p>
          <w:p>
            <w:pPr>
              <w:spacing w:after="20"/>
              <w:ind w:left="20"/>
              <w:jc w:val="both"/>
            </w:pPr>
            <w:r>
              <w:rPr>
                <w:rFonts w:ascii="Times New Roman"/>
                <w:b w:val="false"/>
                <w:i w:val="false"/>
                <w:color w:val="000000"/>
                <w:sz w:val="20"/>
              </w:rPr>
              <w:t>
11) дистанционное управление электропитанием средств обнаружения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2"/>
          <w:p>
            <w:pPr>
              <w:spacing w:after="20"/>
              <w:ind w:left="20"/>
              <w:jc w:val="both"/>
            </w:pPr>
            <w:r>
              <w:rPr>
                <w:rFonts w:ascii="Times New Roman"/>
                <w:b w:val="false"/>
                <w:i w:val="false"/>
                <w:color w:val="000000"/>
                <w:sz w:val="20"/>
              </w:rPr>
              <w:t>
Наличие системы контроля и управления доступом обеспечивающего:</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исключение (или создание максимально возможного препятствования) несанкционированного проникновения на территорию, в охраняемые помещения, здания, сооружения и зоны. В случае обнаружения попыток несанкционированного проникновения, а также при выявлении фактов силового воздействия на элементы конструкций пропускных устройств и терминалов, соответствующая информация представляется оператору локального и центрального пунктов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сохранение информации обо всех фактах проходов и нарушений требований по проходу персонала, командированными лицами и посетителями;</w:t>
            </w:r>
          </w:p>
          <w:p>
            <w:pPr>
              <w:spacing w:after="20"/>
              <w:ind w:left="20"/>
              <w:jc w:val="both"/>
            </w:pPr>
            <w:r>
              <w:rPr>
                <w:rFonts w:ascii="Times New Roman"/>
                <w:b w:val="false"/>
                <w:i w:val="false"/>
                <w:color w:val="000000"/>
                <w:sz w:val="20"/>
              </w:rPr>
              <w:t>
3) изготовление пропусков, архивирование изготовленных и выданных пропусков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конструкций пропускных устройств системы контроля и управления (людских и транспортных КПП) возможности их аварийного ручного открывания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93"/>
          <w:p>
            <w:pPr>
              <w:spacing w:after="20"/>
              <w:ind w:left="20"/>
              <w:jc w:val="both"/>
            </w:pPr>
            <w:r>
              <w:rPr>
                <w:rFonts w:ascii="Times New Roman"/>
                <w:b w:val="false"/>
                <w:i w:val="false"/>
                <w:color w:val="000000"/>
                <w:sz w:val="20"/>
              </w:rPr>
              <w:t xml:space="preserve">
Наличие системы видеонаблюдения и оценки ситуации обеспечивающего: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представление оператору необходимой информации об обстановке на ядерном объекте и в его охраняемых зонах, зданиях, сооружениях и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представление информации для оценки ситуации в случае выявления факта совершения несанкционированного действия и видеоподтверждение факта его совершения;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отображение, регистрацию и архивирование информации в объеме, необходимом для последующего анализа возникающих 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работоспособность при всех условиях ее эксплуатации, определенных в нормативных документах;</w:t>
            </w:r>
          </w:p>
          <w:p>
            <w:pPr>
              <w:spacing w:after="20"/>
              <w:ind w:left="20"/>
              <w:jc w:val="both"/>
            </w:pPr>
            <w:r>
              <w:rPr>
                <w:rFonts w:ascii="Times New Roman"/>
                <w:b w:val="false"/>
                <w:i w:val="false"/>
                <w:color w:val="000000"/>
                <w:sz w:val="20"/>
              </w:rPr>
              <w:t>
5) контроль наличия неисправностей (пропадание видеосигнала, вскрытие оборудования, попытки доступа к линиям связи), информирование об этом операторов пунктов управления и архивирование данной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видео контроля за периметром защищенной зоны видеокамеры на каждом участке таким образом, чтобы они находились в прямой видимости, по крайней мере, одной из видеокамер соседних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видеокамер таким образом, чтобы несанкционированный доступ к ним был затруднен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превышения 2 секунд времени перехода системы видеонаблюдения и оценки ситуации от дежурного режима к рабочему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94"/>
          <w:p>
            <w:pPr>
              <w:spacing w:after="20"/>
              <w:ind w:left="20"/>
              <w:jc w:val="both"/>
            </w:pPr>
            <w:r>
              <w:rPr>
                <w:rFonts w:ascii="Times New Roman"/>
                <w:b w:val="false"/>
                <w:i w:val="false"/>
                <w:color w:val="000000"/>
                <w:sz w:val="20"/>
              </w:rPr>
              <w:t>
Наличие системы оперативной связи и оповещения обеспечивающей:</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надежную и непрерывную работу на всей территории ядерного объекта и на ближних подступах к нему, во всех его зданиях, сооружениях и помещениях во всех допустимых режимах работы, в том числе в процессе внутренних транспортировок ядерных материалов в эксплуатирующей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учет и протоколирование проводимых переговоров с указанием времени и их продолжительности с периодичностью, определяемой с учетом оперативной обстановки на ядерном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исключение несанкционированного подключения других абонентов и по возможности выявление, локализацию и протоколирование таких фактов;</w:t>
            </w:r>
          </w:p>
          <w:p>
            <w:pPr>
              <w:spacing w:after="20"/>
              <w:ind w:left="20"/>
              <w:jc w:val="both"/>
            </w:pPr>
            <w:r>
              <w:rPr>
                <w:rFonts w:ascii="Times New Roman"/>
                <w:b w:val="false"/>
                <w:i w:val="false"/>
                <w:color w:val="000000"/>
                <w:sz w:val="20"/>
              </w:rPr>
              <w:t>
4) организацию каналов связи между руководством эксплуатирующей организации, подразделением физической защиты ядерных материалов и ядерных установок, силами охраны и реагирования, а также территориальными структурными подразделениями государственных органов, обеспечивающих ядерную физическую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95"/>
          <w:p>
            <w:pPr>
              <w:spacing w:after="20"/>
              <w:ind w:left="20"/>
              <w:jc w:val="both"/>
            </w:pPr>
            <w:r>
              <w:rPr>
                <w:rFonts w:ascii="Times New Roman"/>
                <w:b w:val="false"/>
                <w:i w:val="false"/>
                <w:color w:val="000000"/>
                <w:sz w:val="20"/>
              </w:rPr>
              <w:t>
Наличие следующих видов связи:</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прямой телефонной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громкоговорящей связи;</w:t>
            </w:r>
          </w:p>
          <w:p>
            <w:pPr>
              <w:spacing w:after="20"/>
              <w:ind w:left="20"/>
              <w:jc w:val="both"/>
            </w:pPr>
            <w:r>
              <w:rPr>
                <w:rFonts w:ascii="Times New Roman"/>
                <w:b w:val="false"/>
                <w:i w:val="false"/>
                <w:color w:val="000000"/>
                <w:sz w:val="20"/>
              </w:rPr>
              <w:t>
3) 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96"/>
          <w:p>
            <w:pPr>
              <w:spacing w:after="20"/>
              <w:ind w:left="20"/>
              <w:jc w:val="both"/>
            </w:pPr>
            <w:r>
              <w:rPr>
                <w:rFonts w:ascii="Times New Roman"/>
                <w:b w:val="false"/>
                <w:i w:val="false"/>
                <w:color w:val="000000"/>
                <w:sz w:val="20"/>
              </w:rPr>
              <w:t>
Наличие в системе физической защиты ядерных установок организации следующих видов прямой телефонной связи:</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оператора центрального пункта управления с начальником караула (старшим смены), с КПП, а также с необходимыми структурными подразделениями и администрацией эксплуатирующей организации;</w:t>
            </w:r>
          </w:p>
          <w:p>
            <w:pPr>
              <w:spacing w:after="20"/>
              <w:ind w:left="20"/>
              <w:jc w:val="both"/>
            </w:pPr>
            <w:r>
              <w:rPr>
                <w:rFonts w:ascii="Times New Roman"/>
                <w:b w:val="false"/>
                <w:i w:val="false"/>
                <w:color w:val="000000"/>
                <w:sz w:val="20"/>
              </w:rPr>
              <w:t>
2) начальника караула (старшего смены) с постами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прямой телефонной связи оператора центрального пункта управления автономной, обеспечивающей возможность циркулярной связи с абонентами, а также подключения к городской автоматизированной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для организации связи по периметру вдоль тропы нарядов штепсельных розеток через каждые 100-150 м для переговоров с подвижными нарядами и тревожными группами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оповещения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97"/>
          <w:p>
            <w:pPr>
              <w:spacing w:after="20"/>
              <w:ind w:left="20"/>
              <w:jc w:val="both"/>
            </w:pPr>
            <w:r>
              <w:rPr>
                <w:rFonts w:ascii="Times New Roman"/>
                <w:b w:val="false"/>
                <w:i w:val="false"/>
                <w:color w:val="000000"/>
                <w:sz w:val="20"/>
              </w:rPr>
              <w:t>
Наличие эвакуации людей по системе оповещения сопровождаемой:</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включением аварийного и охранного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включением световых указателей направления и путей эвакуации;</w:t>
            </w:r>
          </w:p>
          <w:p>
            <w:pPr>
              <w:spacing w:after="20"/>
              <w:ind w:left="20"/>
              <w:jc w:val="both"/>
            </w:pPr>
            <w:r>
              <w:rPr>
                <w:rFonts w:ascii="Times New Roman"/>
                <w:b w:val="false"/>
                <w:i w:val="false"/>
                <w:color w:val="000000"/>
                <w:sz w:val="20"/>
              </w:rPr>
              <w:t>
4) дистанционным открыванием дверей дополнительных эвакуационных выходов (например, оборудованных электромагнитными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оповещения отличающейся от сигналов другого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количества оповещателей, их мощности обеспечивающего необходимую слышимость во всех местах постоянного или временного пребывания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по периметру запретной зоны ядерной установки громкоговорителей. Они устанавливаться на опорах освещения, стенах зданий и 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правильности расстановки и количества громкоговорителей по периметру запретной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98"/>
          <w:p>
            <w:pPr>
              <w:spacing w:after="20"/>
              <w:ind w:left="20"/>
              <w:jc w:val="both"/>
            </w:pPr>
            <w:r>
              <w:rPr>
                <w:rFonts w:ascii="Times New Roman"/>
                <w:b w:val="false"/>
                <w:i w:val="false"/>
                <w:color w:val="000000"/>
                <w:sz w:val="20"/>
              </w:rPr>
              <w:t>
Наличие системы телекоммуникаций обеспечивающей:</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передачу достоверной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непрерывность функционирования;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тактически приемлемое время доставки сообщений;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систематизацию, документирование и архивирование информации о функционировании;</w:t>
            </w:r>
          </w:p>
          <w:p>
            <w:pPr>
              <w:spacing w:after="20"/>
              <w:ind w:left="20"/>
              <w:jc w:val="both"/>
            </w:pPr>
            <w:r>
              <w:rPr>
                <w:rFonts w:ascii="Times New Roman"/>
                <w:b w:val="false"/>
                <w:i w:val="false"/>
                <w:color w:val="000000"/>
                <w:sz w:val="20"/>
              </w:rPr>
              <w:t>
5) обмен информацией с системными элементами различных видов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системе телекоммуникаций резервных и альтернативных каналыов передачи функционально значимой для работоспособности комплекса информации (резервирование каналов, применение маршрутизаторов)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защиты информации представляющей собой комплекс организационных, технических, технологических средств, методов и мер, снижающих уязвимость информации и препятствующих несанкционированному (незаконному) доступу к информации, ее утечке или утрате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99"/>
          <w:p>
            <w:pPr>
              <w:spacing w:after="20"/>
              <w:ind w:left="20"/>
              <w:jc w:val="both"/>
            </w:pPr>
            <w:r>
              <w:rPr>
                <w:rFonts w:ascii="Times New Roman"/>
                <w:b w:val="false"/>
                <w:i w:val="false"/>
                <w:color w:val="000000"/>
                <w:sz w:val="20"/>
              </w:rPr>
              <w:t>
Наличие ключевых элементов защиты информации:</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определение информации, которая подлежит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лиц, которым официально разрешен доступ к секретной информации;</w:t>
            </w:r>
          </w:p>
          <w:p>
            <w:pPr>
              <w:spacing w:after="20"/>
              <w:ind w:left="20"/>
              <w:jc w:val="both"/>
            </w:pPr>
            <w:r>
              <w:rPr>
                <w:rFonts w:ascii="Times New Roman"/>
                <w:b w:val="false"/>
                <w:i w:val="false"/>
                <w:color w:val="000000"/>
                <w:sz w:val="20"/>
              </w:rPr>
              <w:t>
3) меры по защите секретной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00"/>
          <w:p>
            <w:pPr>
              <w:spacing w:after="20"/>
              <w:ind w:left="20"/>
              <w:jc w:val="both"/>
            </w:pPr>
            <w:r>
              <w:rPr>
                <w:rFonts w:ascii="Times New Roman"/>
                <w:b w:val="false"/>
                <w:i w:val="false"/>
                <w:color w:val="000000"/>
                <w:sz w:val="20"/>
              </w:rPr>
              <w:t>
Наличие мер защиты информации:</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оснащение пунктов управления оборудованием в защищенном исполнении;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в средствах вычислительной техники лицензионного системного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препятствование несанкционированным действиям обслуживающего персонала, а также других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проверка прикладного программного обеспечения на отсутствие недекларированных возможностей;</w:t>
            </w:r>
          </w:p>
          <w:p>
            <w:pPr>
              <w:spacing w:after="20"/>
              <w:ind w:left="20"/>
              <w:jc w:val="both"/>
            </w:pPr>
            <w:r>
              <w:rPr>
                <w:rFonts w:ascii="Times New Roman"/>
                <w:b w:val="false"/>
                <w:i w:val="false"/>
                <w:color w:val="000000"/>
                <w:sz w:val="20"/>
              </w:rPr>
              <w:t>
5) использование комплекса средств защиты информации при ее передаче по проводным, радио – каналам связи (экранирование, зашумление, маскирование, организационные меры по ограничению доступа, применение средств криптографической защиты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металлодетекторов обеспечивающих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1"/>
          <w:p>
            <w:pPr>
              <w:spacing w:after="20"/>
              <w:ind w:left="20"/>
              <w:jc w:val="both"/>
            </w:pPr>
            <w:r>
              <w:rPr>
                <w:rFonts w:ascii="Times New Roman"/>
                <w:b w:val="false"/>
                <w:i w:val="false"/>
                <w:color w:val="000000"/>
                <w:sz w:val="20"/>
              </w:rPr>
              <w:t>
Наличие технических средств досмотра:</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металлодетекторы;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детекторы взрывчатых веществ на ядерных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детекторы радиоактивного излучения;</w:t>
            </w:r>
          </w:p>
          <w:p>
            <w:pPr>
              <w:spacing w:after="20"/>
              <w:ind w:left="20"/>
              <w:jc w:val="both"/>
            </w:pPr>
            <w:r>
              <w:rPr>
                <w:rFonts w:ascii="Times New Roman"/>
                <w:b w:val="false"/>
                <w:i w:val="false"/>
                <w:color w:val="000000"/>
                <w:sz w:val="20"/>
              </w:rPr>
              <w:t>
4) досмотровые эндоскопы и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питания электроприемников от двух независимых источников переменного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перехода на резервное электроснабжение автоматически, без перерыва в электроснабжении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аккумуляторных батарей в специальных помещениях на стеллажах или в специальных аккумуляторных шкафах, оборудованных 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устройств электропитания (выпрямители, зарядно-разрядные щиты, групповые токораспределительные щиты) в специально оборудованных помещениях с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02"/>
          <w:p>
            <w:pPr>
              <w:spacing w:after="20"/>
              <w:ind w:left="20"/>
              <w:jc w:val="both"/>
            </w:pPr>
            <w:r>
              <w:rPr>
                <w:rFonts w:ascii="Times New Roman"/>
                <w:b w:val="false"/>
                <w:i w:val="false"/>
                <w:color w:val="000000"/>
                <w:sz w:val="20"/>
              </w:rPr>
              <w:t>
Наличие охранного освещения ядерной установки обеспечивающего:</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необходимую равномерную освещенность запретных зон до тропы нарядов, а также КПП;</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маскировку постов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автоматическое включение освещения на отдельных участках периметра ограждения при срабатывании охранной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ручное включение освещения участков периметра и охраняемых зон из караульного помещения;</w:t>
            </w:r>
          </w:p>
          <w:p>
            <w:pPr>
              <w:spacing w:after="20"/>
              <w:ind w:left="20"/>
              <w:jc w:val="both"/>
            </w:pPr>
            <w:r>
              <w:rPr>
                <w:rFonts w:ascii="Times New Roman"/>
                <w:b w:val="false"/>
                <w:i w:val="false"/>
                <w:color w:val="000000"/>
                <w:sz w:val="20"/>
              </w:rPr>
              <w:t>
5) освещение входов в здания внутренней и особо важной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оборудования помещений сил охраны и реагирования, КПП, входов в здания, коридоров категорированных помещений аварийным освещением. Переход рабочего освещения на аварийное и обратно осуществляется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03"/>
          <w:p>
            <w:pPr>
              <w:spacing w:after="20"/>
              <w:ind w:left="20"/>
              <w:jc w:val="both"/>
            </w:pPr>
            <w:r>
              <w:rPr>
                <w:rFonts w:ascii="Times New Roman"/>
                <w:b w:val="false"/>
                <w:i w:val="false"/>
                <w:color w:val="000000"/>
                <w:sz w:val="20"/>
              </w:rPr>
              <w:t>
Наличие допуска персонала к эксплуатации технических средств физической защиты на ядерной установке:</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прошедшего специальную подготовку и стажировку, имеющий практические навыки в эксплуатации инженерно-технических средств физической защиты в объеме функциональных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сдавшего зачет квалификационной комиссии по знанию материальной части инженерно-технических средств физической защиты, регламента по организации эксплуатации, требований по безопасности, имеющий соответствующую квалификационную группу по технике безопасности;</w:t>
            </w:r>
          </w:p>
          <w:p>
            <w:pPr>
              <w:spacing w:after="20"/>
              <w:ind w:left="20"/>
              <w:jc w:val="both"/>
            </w:pPr>
            <w:r>
              <w:rPr>
                <w:rFonts w:ascii="Times New Roman"/>
                <w:b w:val="false"/>
                <w:i w:val="false"/>
                <w:color w:val="000000"/>
                <w:sz w:val="20"/>
              </w:rPr>
              <w:t>
3) получившего удостоверение на право эксплуатации инженерно-технических средств физической защиты, выданное эксплуатирующей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периодичности проверки знаний регламента эксплуатации систем физической защиты у персонала, эксплуатирующих системы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эксплуатации и технического обслуживания инженерно-технических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технического обслуживания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соблюдения периодичности регламентных работ технического обслуживания технических средств физической защиты проводенных по планово-предупредительной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контроля материально-технического обеспечения эксплуатации инженерно-технических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эксплуатационной документации на инженерно-технические средства физической защиты осуществленной в подразделениях, эксплуатирующих технические средства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учета технических средств физической защиты по карточкам и книгам. Технические средства физической защиты, пришедшие в негодность, списываются с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консервации всех технических средств физической защиты, находящихся на длительном хранении (свыше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исполнения плана проверки технического состояния и работоспособности технического состояния и организации эксплуатации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04"/>
          <w:p>
            <w:pPr>
              <w:spacing w:after="20"/>
              <w:ind w:left="20"/>
              <w:jc w:val="both"/>
            </w:pPr>
            <w:r>
              <w:rPr>
                <w:rFonts w:ascii="Times New Roman"/>
                <w:b w:val="false"/>
                <w:i w:val="false"/>
                <w:color w:val="000000"/>
                <w:sz w:val="20"/>
              </w:rPr>
              <w:t>
Наличие оборудования запретной зона ядерной установки:</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основным ограждением;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внутренним и внешним ограждением;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тропой нарядов;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контрольно-следовой полосой;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охранным освещением;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техническими средствами физической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средствами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наблюдательными вышками;</w:t>
            </w:r>
          </w:p>
          <w:p>
            <w:pPr>
              <w:spacing w:after="20"/>
              <w:ind w:left="20"/>
              <w:jc w:val="both"/>
            </w:pPr>
            <w:r>
              <w:rPr>
                <w:rFonts w:ascii="Times New Roman"/>
                <w:b w:val="false"/>
                <w:i w:val="false"/>
                <w:color w:val="000000"/>
                <w:sz w:val="20"/>
              </w:rPr>
              <w:t>
9) постовыми грибками, окопами-укрытиями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границ запретной зоны по всему периметру через каждые 50 метров предупредительными знаками с ясно различимыми надписями "Запретная зона. Проход воспрещен!" на казахском и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использования</w:t>
            </w:r>
            <w:r>
              <w:br/>
            </w:r>
            <w:r>
              <w:rPr>
                <w:rFonts w:ascii="Times New Roman"/>
                <w:b w:val="false"/>
                <w:i w:val="false"/>
                <w:color w:val="000000"/>
                <w:sz w:val="20"/>
              </w:rPr>
              <w:t>атомной энергии</w:t>
            </w:r>
          </w:p>
        </w:tc>
      </w:tr>
    </w:tbl>
    <w:bookmarkStart w:name="z447" w:id="205"/>
    <w:p>
      <w:pPr>
        <w:spacing w:after="0"/>
        <w:ind w:left="0"/>
        <w:jc w:val="left"/>
      </w:pPr>
      <w:r>
        <w:rPr>
          <w:rFonts w:ascii="Times New Roman"/>
          <w:b/>
          <w:i w:val="false"/>
          <w:color w:val="000000"/>
        </w:rPr>
        <w:t xml:space="preserve"> Субъективные критерии для проведения проверки на соответствие квалификационным требованиям субъектов (объектов) контроля,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и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в уполномоченный орган в области использования атомной энергии предварительных уведомлений и отчетов о наличии, перемещении и местонахождении ядерных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отчетов в уполномоченный орган в области использования атомной энергии о наличии, перемещении и местонахождении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в уполномоченный орган в области использования атомной энергии предварительных уведомлений о планируемом получении (импорте) и предварительных уведомлений о планируемой отгрузке (экспорте) радионуклидных источников 1 и 2 категории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отчетов по инвентаризации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субъектов (объектов) контроля и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недостоверной информации или не предоставление информации о нарушениях ядерной и радиационной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(не реже 1 раза в год) приказом администрации ЯРЭУ назначалась внутренняя комиссия по проверке состояния ядерной и (или) радиационной безопасности на ЯРЭУ. По результатам проверки составлялся и утверждался Акт комиссии. Один экземпляр утвержденного акта направлялся в уполномоченный орган не позднее 1 февраля,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физической защиты источников ионизирующего излучения (далее – ИИИ) и пунктов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06"/>
          <w:p>
            <w:pPr>
              <w:spacing w:after="20"/>
              <w:ind w:left="20"/>
              <w:jc w:val="both"/>
            </w:pPr>
            <w:r>
              <w:rPr>
                <w:rFonts w:ascii="Times New Roman"/>
                <w:b w:val="false"/>
                <w:i w:val="false"/>
                <w:color w:val="000000"/>
                <w:sz w:val="20"/>
              </w:rPr>
              <w:t>
Наличие исправных устройств по обеспечению физической защиты пунктов хранения:</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электронных систем обнаружения проникновения (периметровых, локальных);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оборудования индикации вмешательства;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охранного видеонаблюдения;</w:t>
            </w:r>
          </w:p>
          <w:p>
            <w:pPr>
              <w:spacing w:after="20"/>
              <w:ind w:left="20"/>
              <w:jc w:val="both"/>
            </w:pPr>
            <w:r>
              <w:rPr>
                <w:rFonts w:ascii="Times New Roman"/>
                <w:b w:val="false"/>
                <w:i w:val="false"/>
                <w:color w:val="000000"/>
                <w:sz w:val="20"/>
              </w:rPr>
              <w:t>
4) средств связи с силами реагирования (телефоны, мобильные телефоны, пейджеры, радиостанции)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07"/>
          <w:p>
            <w:pPr>
              <w:spacing w:after="20"/>
              <w:ind w:left="20"/>
              <w:jc w:val="both"/>
            </w:pPr>
            <w:r>
              <w:rPr>
                <w:rFonts w:ascii="Times New Roman"/>
                <w:b w:val="false"/>
                <w:i w:val="false"/>
                <w:color w:val="000000"/>
                <w:sz w:val="20"/>
              </w:rPr>
              <w:t>
Наличие исправных устройств по обеспечению физической защиты ИИИ:</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 связи с силами реагирования (телефоны, мобильные телефоны, пейджеры,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физических барьеров (контейнер, футляр или надежные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сигнализация на транспортном средстве (для переносных ИИИ);</w:t>
            </w:r>
          </w:p>
          <w:p>
            <w:pPr>
              <w:spacing w:after="20"/>
              <w:ind w:left="20"/>
              <w:jc w:val="both"/>
            </w:pPr>
            <w:r>
              <w:rPr>
                <w:rFonts w:ascii="Times New Roman"/>
                <w:b w:val="false"/>
                <w:i w:val="false"/>
                <w:color w:val="000000"/>
                <w:sz w:val="20"/>
              </w:rPr>
              <w:t>
4) оборудования для обеспечения задержки (замки на контейнере ИИИ, безопасные крепления контейнера с ИИИ на транспортном средстве)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08"/>
          <w:p>
            <w:pPr>
              <w:spacing w:after="20"/>
              <w:ind w:left="20"/>
              <w:jc w:val="both"/>
            </w:pPr>
            <w:r>
              <w:rPr>
                <w:rFonts w:ascii="Times New Roman"/>
                <w:b w:val="false"/>
                <w:i w:val="false"/>
                <w:color w:val="000000"/>
                <w:sz w:val="20"/>
              </w:rPr>
              <w:t>
Наличие распорядительной документации по обеспечению учета и контроля ядерных материалов:</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приказа о создании службы по учету и контролю ядерных материалов или о назначении ответственного за учет и контроль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утвержденного положения о службе по учету и контролю ядерных материалов или ответственного за учет и контроль ядерных материалов;</w:t>
            </w:r>
          </w:p>
          <w:p>
            <w:pPr>
              <w:spacing w:after="20"/>
              <w:ind w:left="20"/>
              <w:jc w:val="both"/>
            </w:pPr>
            <w:r>
              <w:rPr>
                <w:rFonts w:ascii="Times New Roman"/>
                <w:b w:val="false"/>
                <w:i w:val="false"/>
                <w:color w:val="000000"/>
                <w:sz w:val="20"/>
              </w:rPr>
              <w:t>
3) наличие утвержденной инструкции по учету и контролю ядерных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1, 2 и 3 категорий радиационной опасности с данными отчетов о наличии, перемещении и местонахождении ИИИ, представленными в уполномоченный орган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4 и 5 категорий опасности, а также электрофизических установок, генерирующих ионизирующее излучение с данными отчетов о наличии, перемещении и местонахождении, представленными в уполномоченный орган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карты-схемы мест размещения источников на рабочих местах и в хранилище, а также мест расположения радиоизотопных приборов и электрофизических устройств, генерирующих ионизирующее излучение, на территории объекта, и соответствие карты-схемы фактическому размещению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9"/>
          <w:p>
            <w:pPr>
              <w:spacing w:after="20"/>
              <w:ind w:left="20"/>
              <w:jc w:val="both"/>
            </w:pPr>
            <w:r>
              <w:rPr>
                <w:rFonts w:ascii="Times New Roman"/>
                <w:b w:val="false"/>
                <w:i w:val="false"/>
                <w:color w:val="000000"/>
                <w:sz w:val="20"/>
              </w:rPr>
              <w:t>
Наличие медицинских физиков, ответственных за проведение калибровки радиационных пучков и контроля качества работы источников ионизирующего излучения:</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дипломов и документов о специальной подготовке медицинских физиков по проведению калибровки пучка и контроля качества;</w:t>
            </w:r>
          </w:p>
          <w:p>
            <w:pPr>
              <w:spacing w:after="20"/>
              <w:ind w:left="20"/>
              <w:jc w:val="both"/>
            </w:pPr>
            <w:r>
              <w:rPr>
                <w:rFonts w:ascii="Times New Roman"/>
                <w:b w:val="false"/>
                <w:i w:val="false"/>
                <w:color w:val="000000"/>
                <w:sz w:val="20"/>
              </w:rPr>
              <w:t>
2) программы контроля качества радиотерапевтической установки и последнего протокола проведения калибровки пучков и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отходов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веществ, приборов и установок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содержащих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генерирующих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0"/>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и методики противоаварийных тренировок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11"/>
          <w:p>
            <w:pPr>
              <w:spacing w:after="20"/>
              <w:ind w:left="20"/>
              <w:jc w:val="both"/>
            </w:pPr>
            <w:r>
              <w:rPr>
                <w:rFonts w:ascii="Times New Roman"/>
                <w:b w:val="false"/>
                <w:i w:val="false"/>
                <w:color w:val="000000"/>
                <w:sz w:val="20"/>
              </w:rPr>
              <w:t xml:space="preserve">
Наличие документации подтверждающую прохождение организуемой работодателем аттестацию персонала по вопросам ядерной и (или) радиационной безопасности: </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журнал регистрации проверки знании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программа подготовки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прохождения аттестации персонала</w:t>
            </w:r>
          </w:p>
          <w:p>
            <w:pPr>
              <w:spacing w:after="20"/>
              <w:ind w:left="20"/>
              <w:jc w:val="both"/>
            </w:pPr>
            <w:r>
              <w:rPr>
                <w:rFonts w:ascii="Times New Roman"/>
                <w:b w:val="false"/>
                <w:i w:val="false"/>
                <w:color w:val="000000"/>
                <w:sz w:val="20"/>
              </w:rPr>
              <w:t>
приказ руководителя о создании комиссии по квалификационной проверке знаний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12"/>
          <w:p>
            <w:pPr>
              <w:spacing w:after="20"/>
              <w:ind w:left="20"/>
              <w:jc w:val="both"/>
            </w:pPr>
            <w:r>
              <w:rPr>
                <w:rFonts w:ascii="Times New Roman"/>
                <w:b w:val="false"/>
                <w:i w:val="false"/>
                <w:color w:val="000000"/>
                <w:sz w:val="20"/>
              </w:rPr>
              <w:t>
Наличие материалов расследования каждого аварийного случая (инцидента) возникших на ядерной, радиационной и электрофизической установке (далее –</w:t>
            </w:r>
          </w:p>
          <w:bookmarkEnd w:id="212"/>
          <w:p>
            <w:pPr>
              <w:spacing w:after="20"/>
              <w:ind w:left="20"/>
              <w:jc w:val="both"/>
            </w:pPr>
            <w:r>
              <w:rPr>
                <w:rFonts w:ascii="Times New Roman"/>
                <w:b w:val="false"/>
                <w:i w:val="false"/>
                <w:color w:val="000000"/>
                <w:sz w:val="20"/>
              </w:rPr>
              <w:t>
ЯРЭУ).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радиационной защиты при транспортировке ядерного материала (далее – ЯМ), радиоактивных веществ (далее – РВ), радиоактивных отходов (далее –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и учета максимально возможной активности РАО, на основании которых определяются Технические средства и организационные меры по обеспечению радиационной безопасности при обращении с РАО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обеспечения ядерной физической безопасности предприятий по добыче и (или) обращению с природным ураном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внешнего ограждения, высотой не менее 2,5 м из металлической сетки "рабица" из проволоки сечением 1,4 мм с ячейкой не более 25х25 мм в оцинкованном исполнении или с полимерным покрытием (допускается железобетонное ограждение).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внешнего ограждения на Y-образных кронштейнах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внешнем ограждении периметра отсутствие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пересечение внешнего ограждения с коммуникационными эстакадами осуществленного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ниже 5 м по всей окружности на расстоянии 1 м защитных экранов из сетки "рабица", либо барьеров безопасности из армированной колючей ленты типа "Егоза", диаметром 500-600 мм, с расстоянием между витками не более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доступные с подъездных козырьков, пожарных лестниц и крыш примыкающих строений, выходящих на неохраняемую территорию, распашных металлических решеток из прутка диаметром 8 мм и размером ячеек 150х150 мм, либо металлических рольставнь, которые в необходимых случаях закрываются, либо оборудуются бронеплҰнкой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крыше одноэтажного здания, являющегося частью периметра, спирального барьера безопасности из армированной колючей ленты типа "Егоза" (диаметр 500-600 мм, с расстоянием между витками не более 200мм)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участке примыкания автомобильных эстакад, подъездов для перекачивания кислот на территорию, а также на 1,5 м в стороны от него, внешнего ограждения периметра высотой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за исключением места перекачивания серной кислоты,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2,5 м. В ней не допускается никаких строений и предметов, затрудняющих работу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открытых площадок внутренних зон высотой не менее 2 м из металлической сетки "рабица" из проволоки сечением 1,4 мм с ячейкой не более 25х25 мм в оцинкованном исполнении или с полимерным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ограждения внутренней зоны на Y-образных кронштейнах. Допускается установка козырька из колючей проволоки типа "нить" в 3-5 рядов с наклоном кронштейна во внешнюю сторону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ограждении внутренней зоны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пересечения ограждения внутренней зоны с коммуникационными эстакадами осуществленного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с ограждением внутренней зоны ниже 5 м по всей окружности на расстоянии 1 м защитных экранов из сетки "рабица", либо барьеров безопасности из армированной колючей ленты типа "Егоза"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внутренней зоны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не менее 1 м. В ней не допускается никаких строений, деревьев, кустарников и предметов, затрудняющих применение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въезде для транспортных средств на открытую площадку внутренней зоны ворот, выполненных высотой – не менее 2 м, с заполнением полотен по аналогии с ограждением. Между дорожным покрытием и воротами допускается просвет не более 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сверху ворот барьера из колючей проволоки, либо спирального барьера безопасности из плоской армированной колючей ленты типа "Егоза" (диаметр 500-600 мм и расстоянием между витками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зависимости от пропускного режима, на КПП специального помещения для хранения, регистрации пропусков, бесконтактных электронных идентификаторов и дубликатов ключей от механических замков. Доступ в специальное помещение ограничивается и находится под контролем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КПП для прохода людей камеры хранения личных вещей рабочих и служащих, служебного помещения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предотвращения несанкционированного прохода людей на КПП преграждающих устройств полуростового типа турникет-трипод, калитки, с возможностью ручного и автоматизированного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КПП стационарных и ручных детекторов для осмотра, способных распознавать различные типы металлов, радиоактивные вещества. КПП для транспортных средств дополнительно оборудуются ручными фонарями и досмотровыми зеркалами с подсветкой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помещений КПП средствами телефонной и радиосвязи, пожаротушения и оборудования системой тревожно-вызывной сигнализации с подключением на центральный пункт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автомобильных ворот, выполненных высотой – не менее 2,5 м из металла. Между дорожным покрытием и воротами допускается просвет не более 150 мм. Сверху ворот устанавливается барьер из колючей проволоки, либо плоский спиральный барьер безопасности из армированной колючей ленты типа "Егоза" (диаметр и расстояние между витками – аналогично основному ограждению)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аварийных автомобильных ворот во внешнем ограждении периметра выполненных распашными, высотой не ниже основного ограждения. Ворота оборудуются стопорными устройствами для предотвращения произвольного открытия (закрытия), а также устройствами для навесного замка и пломбировочного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верхней кромке полотна аварийных автомобильных ворот плоского спирального барьера безопасности из армированной колючей ленты ("козырек") типа "Егоза" (диаметр и расстояние между витками – аналогично основному ограждению)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КПП для автотранспортных средств оборудуются специальными досмотровыми площадками, эстакадами (ямами) для досмотра транспортных средств, с внутренней стороны – шлагбаумом с электроприводом и дистанционным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осмотра машин оборудованной эстакадой для досмотра машин сверху и сбоку, установленной не ближе 2,5 м до периметра внешнего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проезжей части площадки нанесенной разметки, обозначающей место остановки транспорта для досмотра, ограниченной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досмотровую площадку с внешней стороны основных и вспомогательных ворот КПП, не ближе 3 м от них также нанесенной поперечной разметки с надписью "Стоп", либо установленной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чем в 100 м от ворот с правой стороны или над дорогой, установленного указательного знака – "Движение в один ряд", а в 50 м – знака ограничения скорости до 5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устройствами принудительной остановки транспорта (закладные брусья, стрелки (башмаки)-сбрасыватели, тупики-улавливатели)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специальными досмотровыми площадками, вышкой для осмотра подвижного железнодорожного состава с боков и сверху. Размеры площадки осмотра железнодорожных вагонов (локомотива) выбираются: по длине из расчета на одновременный досмотр 3-4 вагонов и ширине, не менее чем на 1,5 м с каждой стороны вагона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13"/>
          <w:p>
            <w:pPr>
              <w:spacing w:after="20"/>
              <w:ind w:left="20"/>
              <w:jc w:val="both"/>
            </w:pPr>
            <w:r>
              <w:rPr>
                <w:rFonts w:ascii="Times New Roman"/>
                <w:b w:val="false"/>
                <w:i w:val="false"/>
                <w:color w:val="000000"/>
                <w:sz w:val="20"/>
              </w:rPr>
              <w:t>
Наличие необходимости обеспечения физической защиты ядерных материалов при их транспортировке:</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защитить ядерный материал при транспортировке и при временном хранении в соответствии с категорией ядерного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ограничить общее время нахождения ядерных материалов в пути 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свести к минимуму число и продолжительность передач ядерного материала (перегрузки с одного перевозочного средства на другое, передачи ядерного материала на временное хранение и получения ядерного материала после хранения, а также операций временного хранения в ожидании прибытия перевозочного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график, расписание и маршрут движения транспортных средств с учетом условий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обязательную предварительную проверку благонадежности всех лиц, участвующих в транспортировке ядерного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сведение к необходимому минимуму числа лиц, располагающих предварительной информацией о транспортировке;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системы транспортировки материалов с пассивными и (или) активными мерами физической защиты в соответствии с выполненной оценкой угроз или проектной угрозой;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определить маршруты, исключающие пересечение районов стихийных бедствий, массовых беспорядков или зон с известной угрозой;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исключить возможность оставления упаковок и (или) перевозочных средств без присутствия персонала (присмотра) дольше, чем это абсолютно необходимо;</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наличие соответствующего допуска у лиц, осуществляющих управление транспортным средством, сопровождение и охрану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исключить нанесение на транспортные средства знаков и надписей и занесение в перевозочные документы записей, свидетельствующих о характере груза и назначении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 а в случае транспортировки ядерных материалов грузополучателем – также лицензии на транспортировку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использовать средства кодирования и специальные каналы связи для передачи сообщений о транспортировке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обеспечивать оповещение грузополучателя об отправке груза и грузоотправителя о получении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15)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 обеспечивающих защиту и безопасность транспортируемых ядерных материалов, отражение возможного нападения на транспортное средство в пути следования или в случае возникновения аварийной ситуации по маршруту следования;</w:t>
            </w:r>
          </w:p>
          <w:p>
            <w:pPr>
              <w:spacing w:after="20"/>
              <w:ind w:left="20"/>
              <w:jc w:val="both"/>
            </w:pPr>
            <w:r>
              <w:rPr>
                <w:rFonts w:ascii="Times New Roman"/>
                <w:b w:val="false"/>
                <w:i w:val="false"/>
                <w:color w:val="000000"/>
                <w:sz w:val="20"/>
              </w:rPr>
              <w:t>
16) обеспечивать проведение перед загрузкой и отправлением ядерных материалов осмотр транспортных средств на предмет отсутствия устройств, способных вывести транспортное средство из строя, повредить перевозимые ядерные материалы и (или) способствовать совершению несанкционированных действий в отношении ядерных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проверки целостности замков и пломб на упаковке, транспортном средстве, отсеке или грузовом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непрерывного мониторинга местонахождения транспортного средства и состояния его физической безопасности, а также оповещения сил реагирования в случае нападения и поддержания, по крайней мере, двумя способами двусторонней связи, основанных на различных физических принципах, с сопровождением груза и силами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14"/>
          <w:p>
            <w:pPr>
              <w:spacing w:after="20"/>
              <w:ind w:left="20"/>
              <w:jc w:val="both"/>
            </w:pPr>
            <w:r>
              <w:rPr>
                <w:rFonts w:ascii="Times New Roman"/>
                <w:b w:val="false"/>
                <w:i w:val="false"/>
                <w:color w:val="000000"/>
                <w:sz w:val="20"/>
              </w:rPr>
              <w:t>
Наличие обеспечения перевозчиком:</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предоставление технически исправных и специально оборудованных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транспортных средств инженерными и техническими средствами физической защиты;</w:t>
            </w:r>
          </w:p>
          <w:p>
            <w:pPr>
              <w:spacing w:after="20"/>
              <w:ind w:left="20"/>
              <w:jc w:val="both"/>
            </w:pPr>
            <w:r>
              <w:rPr>
                <w:rFonts w:ascii="Times New Roman"/>
                <w:b w:val="false"/>
                <w:i w:val="false"/>
                <w:color w:val="000000"/>
                <w:sz w:val="20"/>
              </w:rPr>
              <w:t>
3) управление транспортными средствами высококвалифицированными водителями, экипажами или бригадами, прошедшими специальную подготовку и имеющими соответствующий допуск к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каждым рейсом прохождения инструктажа и медицинского осмотра для соответствующих видов транспорта водителями транспортных средств, членами экипажей или бригад, задействованных в обеспечении физической защиты при транспортировке, а также персонала охраны и сопровождающими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охраны при транспортировке ядерных материалов I и II категорий силами охраны 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при транспортировке ядерных материалов I и II категорий автомобильным транспортом непрерывной охраны груза на всем пути его следования и сопровождения из числа представителей территориальных подразделений органов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железнодорожным транспортом в специальных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транспортировке ядерных материалов I или II категории размещения сопровождающего персонала и сил охраны и реагирования в изолированных от груза служебных помещениях или в отдельных специально оборудованных для этих целей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воздушным транспортом на борту воздушного судна, предназначенного только для грузовых перевозок, в безопасном запертом и опломбированном отсеке или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транспортировки груза воздушным транспортом на воздушном судне, предназначенном только для перевозки грузов, в котором ядерный материал будет единственным грузом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морским и внутренним водным транспортом на специализированном транспортном судне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использования</w:t>
            </w:r>
            <w:r>
              <w:br/>
            </w:r>
            <w:r>
              <w:rPr>
                <w:rFonts w:ascii="Times New Roman"/>
                <w:b w:val="false"/>
                <w:i w:val="false"/>
                <w:color w:val="000000"/>
                <w:sz w:val="20"/>
              </w:rPr>
              <w:t>атомной энергии</w:t>
            </w:r>
          </w:p>
        </w:tc>
      </w:tr>
    </w:tbl>
    <w:bookmarkStart w:name="z491" w:id="215"/>
    <w:p>
      <w:pPr>
        <w:spacing w:after="0"/>
        <w:ind w:left="0"/>
        <w:jc w:val="left"/>
      </w:pPr>
      <w:r>
        <w:rPr>
          <w:rFonts w:ascii="Times New Roman"/>
          <w:b/>
          <w:i w:val="false"/>
          <w:color w:val="000000"/>
        </w:rPr>
        <w:t xml:space="preserve"> Субъективные критерии для проведения проверки на соответствие квалификационным требованиям субъектов (объектов) контроля,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и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отчетов в уполномоченный орган в области использования атомной энергии о наличии, перемещении и местонахождении ИИИ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субъектов (объектов) контроля и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о проведении технического обслуживания и ремонта приборов и установок, генерирующих ионизирующее излучение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16"/>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января 2023 года</w:t>
            </w:r>
            <w:r>
              <w:rPr>
                <w:rFonts w:ascii="Times New Roman"/>
                <w:b w:val="false"/>
                <w:i w:val="false"/>
                <w:color w:val="000000"/>
                <w:sz w:val="20"/>
              </w:rPr>
              <w:t xml:space="preserve"> № 12</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2023 года</w:t>
            </w:r>
            <w:r>
              <w:rPr>
                <w:rFonts w:ascii="Times New Roman"/>
                <w:b w:val="false"/>
                <w:i w:val="false"/>
                <w:color w:val="000000"/>
                <w:sz w:val="20"/>
              </w:rPr>
              <w:t xml:space="preserve"> № 43</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w:t>
            </w:r>
            <w:r>
              <w:rPr>
                <w:rFonts w:ascii="Times New Roman"/>
                <w:b w:val="false"/>
                <w:i w:val="false"/>
                <w:color w:val="000000"/>
                <w:sz w:val="20"/>
              </w:rPr>
              <w:t xml:space="preserve"> № 747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2015 года</w:t>
            </w:r>
            <w:r>
              <w:rPr>
                <w:rFonts w:ascii="Times New Roman"/>
                <w:b w:val="false"/>
                <w:i w:val="false"/>
                <w:color w:val="000000"/>
                <w:sz w:val="20"/>
              </w:rPr>
              <w:t xml:space="preserve"> № 811</w:t>
            </w:r>
          </w:p>
        </w:tc>
      </w:tr>
    </w:tbl>
    <w:bookmarkStart w:name="z514" w:id="217"/>
    <w:p>
      <w:pPr>
        <w:spacing w:after="0"/>
        <w:ind w:left="0"/>
        <w:jc w:val="left"/>
      </w:pPr>
      <w:r>
        <w:rPr>
          <w:rFonts w:ascii="Times New Roman"/>
          <w:b/>
          <w:i w:val="false"/>
          <w:color w:val="000000"/>
        </w:rPr>
        <w:t xml:space="preserve">                                      Проверочный лист</w:t>
      </w:r>
    </w:p>
    <w:bookmarkEnd w:id="217"/>
    <w:p>
      <w:pPr>
        <w:spacing w:after="0"/>
        <w:ind w:left="0"/>
        <w:jc w:val="both"/>
      </w:pPr>
      <w:bookmarkStart w:name="z515" w:id="218"/>
      <w:r>
        <w:rPr>
          <w:rFonts w:ascii="Times New Roman"/>
          <w:b w:val="false"/>
          <w:i w:val="false"/>
          <w:color w:val="000000"/>
          <w:sz w:val="28"/>
        </w:rPr>
        <w:t>
                               в области</w:t>
      </w:r>
      <w:r>
        <w:rPr>
          <w:rFonts w:ascii="Times New Roman"/>
          <w:b w:val="false"/>
          <w:i w:val="false"/>
          <w:color w:val="000000"/>
          <w:sz w:val="28"/>
          <w:u w:val="single"/>
        </w:rPr>
        <w:t xml:space="preserve">   </w:t>
      </w:r>
      <w:r>
        <w:rPr>
          <w:rFonts w:ascii="Times New Roman"/>
          <w:b w:val="false"/>
          <w:i w:val="false"/>
          <w:color w:val="000000"/>
          <w:sz w:val="28"/>
        </w:rPr>
        <w:t>использования</w:t>
      </w:r>
      <w:r>
        <w:rPr>
          <w:rFonts w:ascii="Times New Roman"/>
          <w:b w:val="false"/>
          <w:i w:val="false"/>
          <w:color w:val="000000"/>
          <w:sz w:val="28"/>
          <w:u w:val="single"/>
        </w:rPr>
        <w:t xml:space="preserve"> </w:t>
      </w:r>
      <w:r>
        <w:rPr>
          <w:rFonts w:ascii="Times New Roman"/>
          <w:b w:val="false"/>
          <w:i w:val="false"/>
          <w:color w:val="000000"/>
          <w:sz w:val="28"/>
        </w:rPr>
        <w:t>атомной</w:t>
      </w:r>
      <w:r>
        <w:rPr>
          <w:rFonts w:ascii="Times New Roman"/>
          <w:b w:val="false"/>
          <w:i w:val="false"/>
          <w:color w:val="000000"/>
          <w:sz w:val="28"/>
          <w:u w:val="single"/>
        </w:rPr>
        <w:t xml:space="preserve"> </w:t>
      </w:r>
      <w:r>
        <w:rPr>
          <w:rFonts w:ascii="Times New Roman"/>
          <w:b w:val="false"/>
          <w:i w:val="false"/>
          <w:color w:val="000000"/>
          <w:sz w:val="28"/>
        </w:rPr>
        <w:t>энергии</w:t>
      </w:r>
      <w:r>
        <w:rPr>
          <w:rFonts w:ascii="Times New Roman"/>
          <w:b w:val="false"/>
          <w:i w:val="false"/>
          <w:color w:val="000000"/>
          <w:sz w:val="28"/>
          <w:u w:val="single"/>
        </w:rPr>
        <w:t xml:space="preserve">       </w:t>
      </w:r>
      <w:r>
        <w:rPr>
          <w:rFonts w:ascii="Times New Roman"/>
          <w:b w:val="false"/>
          <w:i w:val="false"/>
          <w:color w:val="000000"/>
          <w:sz w:val="28"/>
        </w:rPr>
        <w:t xml:space="preserve">. </w:t>
      </w:r>
    </w:p>
    <w:bookmarkEnd w:id="218"/>
    <w:p>
      <w:pPr>
        <w:spacing w:after="0"/>
        <w:ind w:left="0"/>
        <w:jc w:val="both"/>
      </w:pPr>
      <w:r>
        <w:rPr>
          <w:rFonts w:ascii="Times New Roman"/>
          <w:b w:val="false"/>
          <w:i w:val="false"/>
          <w:color w:val="000000"/>
          <w:sz w:val="28"/>
        </w:rPr>
        <w:t xml:space="preserve">                               в соответствии со статьями 138 и 139</w:t>
      </w:r>
    </w:p>
    <w:p>
      <w:pPr>
        <w:spacing w:after="0"/>
        <w:ind w:left="0"/>
        <w:jc w:val="both"/>
      </w:pP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xml:space="preserve">
      в отношении </w:t>
      </w:r>
      <w:r>
        <w:rPr>
          <w:rFonts w:ascii="Times New Roman"/>
          <w:b w:val="false"/>
          <w:i w:val="false"/>
          <w:color w:val="000000"/>
          <w:sz w:val="28"/>
          <w:u w:val="single"/>
        </w:rPr>
        <w:t>субъектов,</w:t>
      </w:r>
      <w:r>
        <w:rPr>
          <w:rFonts w:ascii="Times New Roman"/>
          <w:b w:val="false"/>
          <w:i w:val="false"/>
          <w:color w:val="000000"/>
          <w:sz w:val="28"/>
          <w:u w:val="single"/>
        </w:rPr>
        <w:t xml:space="preserve"> </w:t>
      </w:r>
      <w:r>
        <w:rPr>
          <w:rFonts w:ascii="Times New Roman"/>
          <w:b w:val="false"/>
          <w:i w:val="false"/>
          <w:color w:val="000000"/>
          <w:sz w:val="28"/>
          <w:u w:val="single"/>
        </w:rPr>
        <w:t>эксплуатирующих атомные энерг</w:t>
      </w:r>
      <w:r>
        <w:rPr>
          <w:rFonts w:ascii="Times New Roman"/>
          <w:b w:val="false"/>
          <w:i w:val="false"/>
          <w:color w:val="000000"/>
          <w:sz w:val="28"/>
          <w:u w:val="single"/>
        </w:rPr>
        <w:t>етические станции, установки по</w:t>
      </w:r>
    </w:p>
    <w:p>
      <w:pPr>
        <w:spacing w:after="0"/>
        <w:ind w:left="0"/>
        <w:jc w:val="both"/>
      </w:pPr>
      <w:r>
        <w:rPr>
          <w:rFonts w:ascii="Times New Roman"/>
          <w:b w:val="false"/>
          <w:i w:val="false"/>
          <w:color w:val="000000"/>
          <w:sz w:val="28"/>
          <w:u w:val="single"/>
        </w:rPr>
        <w:t>изготовлению ядерного топлива и его компонентов, иссл</w:t>
      </w:r>
      <w:r>
        <w:rPr>
          <w:rFonts w:ascii="Times New Roman"/>
          <w:b w:val="false"/>
          <w:i w:val="false"/>
          <w:color w:val="000000"/>
          <w:sz w:val="28"/>
          <w:u w:val="single"/>
        </w:rPr>
        <w:t>едовательские ядерные (атомные)</w:t>
      </w:r>
    </w:p>
    <w:p>
      <w:pPr>
        <w:spacing w:after="0"/>
        <w:ind w:left="0"/>
        <w:jc w:val="both"/>
      </w:pPr>
      <w:r>
        <w:rPr>
          <w:rFonts w:ascii="Times New Roman"/>
          <w:b w:val="false"/>
          <w:i w:val="false"/>
          <w:color w:val="000000"/>
          <w:sz w:val="28"/>
          <w:u w:val="single"/>
        </w:rPr>
        <w:t>реакторы и термоядерные реакторы</w:t>
      </w:r>
      <w:r>
        <w:rPr>
          <w:rFonts w:ascii="Times New Roman"/>
          <w:b w:val="false"/>
          <w:i w:val="false"/>
          <w:color w:val="000000"/>
          <w:sz w:val="28"/>
          <w:u w:val="single"/>
        </w:rPr>
        <w:t xml:space="preserve"> </w:t>
      </w: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однородной группы субъектов (объектов)</w:t>
      </w:r>
    </w:p>
    <w:p>
      <w:pPr>
        <w:spacing w:after="0"/>
        <w:ind w:left="0"/>
        <w:jc w:val="both"/>
      </w:pPr>
      <w:r>
        <w:rPr>
          <w:rFonts w:ascii="Times New Roman"/>
          <w:b w:val="false"/>
          <w:i w:val="false"/>
          <w:color w:val="000000"/>
          <w:sz w:val="28"/>
        </w:rPr>
        <w:t xml:space="preserve">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с разработчиками проекта ИЯУ, с уполномоченным органом в области использования атомной энергии и утвержденного администрацией исследовательской ядерной установки (далее - ИЯУ) отчета по анализу безопасности (ОАБ)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технологического регламента эксплуатации ИЯУ, согласованного с проектной организацией, уполномоченным органом и утвержденный администрацией ИЯУ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актуального паспорта на исслеовательском реакторе и (или) паспорта критстенда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персонала и населения в случае аварии на реакторной установке и ликвидации ее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обеспечению ядерной безопасности при транспортировке, перегрузке и хранении свежего и отработавшего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включающая описание оборудования и систем, обеспечивающих ядерную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документации (оперативные журналы, журналы картограмм)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испытания системы управления и защиты (далее - СУЗ) и контрольно-измерительных приборов реакторной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сдачи экзаменов оперативным персоналом и контролирующими физиками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ИЯУ о допуске к работе оперативного персонала, сдавшего экзамены на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оперативного персонала реактора и положение ☐ контролирующем физике, утвержденные администрацией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испытаний систем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аварийной готовности и противоаварийного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ядерной и радиационной безопасности,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управляющим системам нормальной эксплуатации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контроля плотности потока нейтронов во всех режимах эксплуатации. В том числе при загрузке (перегрузке) активной зоны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или методов обеспечивающие диагностирование оборудования и средств автоматизации систем влияющих на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информационного обеспечения оператора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радиоактивности теплоносителя первого контура и экспериментальных петель, выбросов и сбросов радионуклидов, а также радиационной обстановки в помещениях и на площадке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утечки теплоносителя (замедлителя) гетерогенного исследовательского реактора (далее - ИР), замедлителя критической сборки, раствора ядерного материала (далее - ЯМ) гомогенного 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 контроль качества теплоносителя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защитным системам безопасности (ЗСБ)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ЗСБ срабатывание которых не приводит к отказам оборудования систем нормальной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останова включает в себя подсистемы, одна или несколько из которых обеспечивает быстрый перевод в подкритическое состояние (аварийную защиту) реактора (критического 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локализующим системам безопасности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функционирующих локализующих системы безопасности, в виде герметичных помещений, емкостей, поддонов для хранения и проведения работ с 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управляющим системам безопасности (далее - УСБ)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измерительных каналов своего технологического параметра обеспечивающей выполнение функций безопасности в каждой управляющей системе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19"/>
          <w:p>
            <w:pPr>
              <w:spacing w:after="20"/>
              <w:ind w:left="20"/>
              <w:jc w:val="both"/>
            </w:pPr>
            <w:r>
              <w:rPr>
                <w:rFonts w:ascii="Times New Roman"/>
                <w:b w:val="false"/>
                <w:i w:val="false"/>
                <w:color w:val="000000"/>
                <w:sz w:val="20"/>
              </w:rPr>
              <w:t>
Данные, полученные от средств регистрации УСБ выявляют и фиксируют:</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исходное событие, явившегося причиной нарушения эксплуатационных пределов или пределов безопасной эксплуатации ИЯУ, и времени его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изменения технологических параметров в процессе развития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действия систем безопасности;</w:t>
            </w:r>
          </w:p>
          <w:p>
            <w:pPr>
              <w:spacing w:after="20"/>
              <w:ind w:left="20"/>
              <w:jc w:val="both"/>
            </w:pPr>
            <w:r>
              <w:rPr>
                <w:rFonts w:ascii="Times New Roman"/>
                <w:b w:val="false"/>
                <w:i w:val="false"/>
                <w:color w:val="000000"/>
                <w:sz w:val="20"/>
              </w:rPr>
              <w:t>
4) действия персонала пункта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сигналов на пультах пункта управления срабатываемых при отказах технических и программных средств и повреждениях УСБ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обеспечивающим системам безопасности (далее - ОСБ)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перечень неотключаемых электроприемников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источников питания системы аварийного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электроснабжение обеспечивает выполнение функций безопасности при проектных и запроектных авариях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пункту управления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20"/>
          <w:p>
            <w:pPr>
              <w:spacing w:after="20"/>
              <w:ind w:left="20"/>
              <w:jc w:val="both"/>
            </w:pPr>
            <w:r>
              <w:rPr>
                <w:rFonts w:ascii="Times New Roman"/>
                <w:b w:val="false"/>
                <w:i w:val="false"/>
                <w:color w:val="000000"/>
                <w:sz w:val="20"/>
              </w:rPr>
              <w:t>
В пункте управления ИЯУ, в котором осуществляется автоматизированное управление технологическим процессом, системами нормальной эксплуатации и системами безопасности предусмотрены:</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средства контроля за уровнем плотности потока нейтронов и скорости его изменения во всех режимах эксплуатации ИЯУ, включая операции по загрузке (перегрузке) ядерного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управления уровнем плотности потока нейтронов;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указатели положения рабочих органов системы управления и защиты (далее – СУЗ) и средства контроля за состоянием систем останова;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системы информационной поддержки оператора, обеспечивающие предоставление персоналу пункта управления информации о текущем состоянии ИЯУ для принятия оперативных решений во всех режимах эксплуатации ИЯУ;</w:t>
            </w:r>
          </w:p>
          <w:p>
            <w:pPr>
              <w:spacing w:after="20"/>
              <w:ind w:left="20"/>
              <w:jc w:val="both"/>
            </w:pPr>
            <w:r>
              <w:rPr>
                <w:rFonts w:ascii="Times New Roman"/>
                <w:b w:val="false"/>
                <w:i w:val="false"/>
                <w:color w:val="000000"/>
                <w:sz w:val="20"/>
              </w:rPr>
              <w:t>
5) средства предупредительной и аварийной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пункта управления, который используется в случае отсутствия возможности управления системами ИР из основного пункта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21"/>
          <w:p>
            <w:pPr>
              <w:spacing w:after="20"/>
              <w:ind w:left="20"/>
              <w:jc w:val="both"/>
            </w:pPr>
            <w:r>
              <w:rPr>
                <w:rFonts w:ascii="Times New Roman"/>
                <w:b w:val="false"/>
                <w:i w:val="false"/>
                <w:color w:val="000000"/>
                <w:sz w:val="20"/>
              </w:rPr>
              <w:t>
Обеспечена возможность выполнения персоналом из резервного пункта управления следующих функций:</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перевод ИР в подкритическое состояние;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аварийное расхолаживание ИР в случаях, определенных проектом ИЯУ;</w:t>
            </w:r>
          </w:p>
          <w:p>
            <w:pPr>
              <w:spacing w:after="20"/>
              <w:ind w:left="20"/>
              <w:jc w:val="both"/>
            </w:pPr>
            <w:r>
              <w:rPr>
                <w:rFonts w:ascii="Times New Roman"/>
                <w:b w:val="false"/>
                <w:i w:val="false"/>
                <w:color w:val="000000"/>
                <w:sz w:val="20"/>
              </w:rPr>
              <w:t>
3) контроль состояния ИР и радиационной обстановки в процессе проведения мероприятий по ликвидации аварии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ИЯУ и проведение экспериментов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общей программы экспериментальных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для каждого из этапов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комплектация всех категорий персонала в соответствии с установленным проектом количеством, уровнем квалификации и опытом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временного останова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программ и графиков проведения технического обслуживания в режиме временного останова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(актов или отчетов) о проведении технического обслуживания и ремонта приборов и установок в режиме временного останова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 техническое освидетельствование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 трубопроводы класса безопасности 1 и 2 зарегистрированных в уполномоченном органе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проведения технического освидетельствования оборудования и трубопроводов класса безопасности 1 и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22"/>
          <w:p>
            <w:pPr>
              <w:spacing w:after="20"/>
              <w:ind w:left="20"/>
              <w:jc w:val="both"/>
            </w:pPr>
            <w:r>
              <w:rPr>
                <w:rFonts w:ascii="Times New Roman"/>
                <w:b w:val="false"/>
                <w:i w:val="false"/>
                <w:color w:val="000000"/>
                <w:sz w:val="20"/>
              </w:rPr>
              <w:t xml:space="preserve">
Наличие перечня оборудования, которое по конструкционным особенностям или радиационной обстановке недоступно (или ограниченно доступно) для внутренних (наружных) осмотров. </w:t>
            </w:r>
          </w:p>
          <w:bookmarkEnd w:id="222"/>
          <w:p>
            <w:pPr>
              <w:spacing w:after="20"/>
              <w:ind w:left="20"/>
              <w:jc w:val="both"/>
            </w:pPr>
            <w:r>
              <w:rPr>
                <w:rFonts w:ascii="Times New Roman"/>
                <w:b w:val="false"/>
                <w:i w:val="false"/>
                <w:color w:val="000000"/>
                <w:sz w:val="20"/>
              </w:rPr>
              <w:t>
(Указанный перечень должен быть согласован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осуществляющего надзор за оборудованием и трубопроводами 1 и 2 класса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ответственного за исправное состояние и безопасную эксплуатацию оборудования и трубопроводов 1 и 2 класса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физической защиты к деятельности по обращению с ядерными материалами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разрабатываемой эксплуатирующей организацией ядерной установки и пересматриваемой не реже 1 (одного) раза в 5 (пять) лет, или незамедлительно при возникновении не предусмотренных угроз ядерной физической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обеспечения ядерной физической безопасности, а также необходимой документации, разрабатываемой объектами использования атомной энергии в соответствии с Перечнем документации, разрабатываемой объектами использования атомной энергии согласно приложению 2 к Правилам физической защиты ядерных материалов и ядерных установок, утвержденных приказом Министра энергетики Республики Казахстан от 8 февраля 2016 года № 40 (зарегистрирован в Реестре государственной регистрации нормативных правовых актов за №13498)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пропускного режима непосредственно силами охраны и реагирования ядерного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процедур пропускного режима, а также внутриобъектового режима, в части касающегося постановки под охрану и снятия из-под охраны категорированных и режимных помещений, зданий и сооружений, возложенных на подразделение физической защиты ядерных материалов и ядерных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внутриобъектового режима, а также разработка бланков, пропусков и печатей по пропускному режиму на ядерных установках, возложенных на подразделение по защите государственных секретов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случае события, связанного с попыткой или фактического несанкционированного доступа, несанкционированного изъятия или диверсии, в течение 1 (одного) часа уведомления уполномоченного органа, а также других государственных органов согласно плану реагирования в чрезвычайных ситуациях, а также в течение 5 (пяти) рабочих дней предоставления в уполномоченный орган отчета о причинах события, его обстоятельствах и последствиях, а также о корректирующих мерах, предпринятых или которые будут предприняты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сигнализацией и постановки под охрану точек доступа (проходов) во внутреннюю и особо важную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ключам, карточкам-ключам и (или) другим системам или получившим их в пользование, включая компьютерные системы, контролирующие доступ к ядерным материалам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внутренним и особо важным зонам, и всех лиц, имеющих доступ к ключам, карточкам-ключам и (или) другим системам, или получивших их в пользование, включая компьютерные системы, контролирующие доступ к ядерным материалам или к внутренним зонам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хранения ядерных материалов категории I в укрепленном (сейфовом) помещении или укрепленной камере (конструкции) в особо важной зоне, которые обеспечивают дополнительный рубеж обнаружения и задержки, препятствующие изъятию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центрального пункта управления размещенного в защищенной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оборудования тревожной сигнализации, каналов связи системы сигнализации и центрального пункта управления источниками бесперебойного питания и защитой от вмешательства путем несанкционированного мониторинга, манипуляции и фальсификации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предусмотренного в системе обеспечения электропитания центрального пункта управления автоматической резервной системы питания, которая обеспечивает моментальное переключение с основного питания во время аварийных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регулярного (не реже одного раза в год) проводения оценок, включая функциональные испытания, мер физической защиты и системы физической защиты, в том числе своевременности реагирования силами охраны и реагирования, с целью определения надежности и эффективности противодействия угрозам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не реже одно раза в год функциональных испытаний системы физической защиты ядерных материалов посредством проведения учений, включая двусторонние учения, с целью определения способности сил реагирования эффективно и своевременно выполнить задачи по реагированию и предотвращению несанкционированного изъятия ядерного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разработанной во взаимодействии с территориальными органами Комитета национальной безопасности Республики Казахстан и территориальными подразделениями органов внутренних дел Республики Казахстан, согласованной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не реже одного раза в 3 (три) года проверочных мероприятий по базам учета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допущения к работе с ядерными материалами и природным ураном персонала, получившего отрицательный результат по результатам проверочных мероприятий по базам учета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подземных и наземных коммуникации, имеющие входы или выходы в виде колодцев, люков, лазов, шахт, открытых трубопроводов, каналов и других подобных сооружений, через которые можно проникнуть на территорию ядерного объекта, в охраняемые здания, постоянными или съемными решетками, крышками, дверями с запирающими устройствами. Постоянные устройства устанавливаются на все коммуникации, не подлежащие открыванию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проемов, имеющих диаметр более 250 миллиметров (далее – мм) (сечением более 250х250 мм) решетками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входов (выходов) из зданий, имеющих помещения категории "А, Б и В", а также самих помещений металлическими или обшитыми металлом с двух сторон дверями с усиленными дверными коробками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помещений категории "А, Б и В" 1-го и цокольных этажей зданий особо важных зон оконных проемов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 вторых этажей, а также окон любого другого этажа, если они выходят в смежные некатегорированные помещения и коридоры или расположены вблизи пожарных лестниц и иных сооружений, используя которые можно проникнуть в категорированные помещения, решетками из стального прутка диаметром не менее 15 мм и размером ячеек не более 150х150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эквивалентной параметрам входных дверей в помещения категорий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оконных проемов помещений особо важных зон металлическими решетками, которые изготовляются из стальных прутьев диаметром не менее 16 мм, образующих ячейки 150х150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где все окна оборудуются решетками, одна из них делается раздвижной или распашной с навесным замком, защищенным от взлома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помещений особо важных зон, эквивалентной помещениям категории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входных дверей и дверей тамбура помещений особо важных зон электромеханическими и (или) механическими замками с количеством не менее 25000 комбинаций кода (ключа) для помещений категории "В", и не менее 100000 - для помещений категорий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входных дверей, а также внутренних дверей помещений категории "А" замков повышенной секретности, сувальдные с двухбородочным ключом, цилиндровые штифтовые двух и более рядные. Сувальдные замки имеют не менее шести сувальд (симметричных или асимметричных)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внутренних дверей помещений категории "Б" замков с пониженной секретностью типа цилиндровых пластинчатых и цилиндровых штифтовых однорядных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механизмов замков в кожухи, защищающие их от умышленных повреждений с использованием ручного слесарного инструмента, и опечатывания (опломбирования)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оконных проемов, витрин первого этажа эквивалентной параметрам помещений категорий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 районах со сложной оперативной обстановкой, окон и витрин из пулестойкого защитного остекления (защитной пленки), устойчивого к пробиванию отверстия, достаточного для проникновения человека, тяжелым металлическим предметом весом 2 кг, не менее чем за 30-50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защищенной зоны, граница которой проходит по внешнему ограждению запретной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составления ширины запретной зоны не менее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пересечения запретной зоны с коммуникационными эстакадами под углом, близким к прямому, над ограждением на высоте не менее 5 м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внешнего ограждения территории ядерного объекта высотой не менее 2,5 м из железобетонных плит или металлического листа толщиной не менее 2 мм, а в районах с глубиной снежного покрова более одного метра -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 устанавливленнго на верхней кромке внешнего ограждения "козырька" из проволоки типа "Егоза"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отсутствия во внешнем ограждении наличия не запираемых дверей, ворот, калиток, а также лазов, проломов и других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доступных с подъездных козырьков, пожарных лестниц и крыш примыкающих строений, выходящих на неохраняемую территорию, технических средств охраны и рольставнь, которые в необходимых случаях закрываются, либо распашными решетками. Решетки изготовляются из стальных прутьев диаметром не менее 10 мм, образующих ячейки 150х150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внешнего ограждения запретной зоны на расстоянии не менее 5 м от основного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примыкания к периметру основного ограждения как с внешней, так и с внутренней стороны лесонасаждений, зданий, сооружений, пристроек, площадок для складирования оборудования или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внешним и основным ограждением запретной зоны полосы отчуждения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полосе отчуждения никаких строений и предметов, затрудняющих применение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полосы отчуждения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контрольно-следовой полосы с внутренней стороны основного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непрерывности прохождения по всему периметру ядерного объекта контрольно-следовой полосы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ширины искусственной контрольно-следовой полосы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ширины естественной контрольно-следовой полосы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вспашки либо обсыпки искусственной контрольно-следовой полосы грунтом. Глубина вспашки (высота насыпки грунта) составляет не менее 15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приведения вспаханной и насыпной контрольно-следовой полосы в рыхло-пушистое состояние боронованием и нанесением на их поверхности волнообразного профиля с помощью профилировщика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оборудувания мест пересечения запретной зоны с железными, шоссейными и грунтовыми дорогами, насыпными контрольно-следовыми полосами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постройки мостков (настилов) в тех местах, где запретная зона пересекается ручьями, канавами, оврагами, для исключения разрывов в контрольно-следовой полосе. Пространство под мостиками (настилами) перекрывается инженерными заграждениями и оборудуется средствами обнаружения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прокладывания для передвижения сил охраны и реагирования между внутренним ограждением запретной зоны и контрольно-следовой полосы тропы нарядов шириной 0,8-1,0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тропы нарядов в следующих видах: насыпи грунта, с деревянным, асфальтированным, бетонным или железобетонным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дороги охраны, вне зон действия технических средств охраны, шириной не менее 3 м, с твердым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предусматрения в зависимости от пропускного режима на КПП специального помещения для хранения пропусков или автоматических карточек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прохода людей камерой хранения личных вещей рабочих и служащих, комнатой досмотра, служебным помещением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автоматизированными или механическими ручными устройствами, турникетами, калитками,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 Также для досмотра применяются детекторы на распознавание взрывчатых веществ и радиоактивных материалов, обеспечивающих выявление альфа-, бета- и гамма-излучения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транспортных средств внешними и внутренними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дорог, ведущих к автотранспортному КПП, на расстоянии не более 30 м от ворот поворот на 90 градусов; эти участки выгораживаются бетонными конструкциями, предотвращающими возможность их переезда. Допустимо другое конструктивное решение противотаранного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смотровыми площадками или эстакадами для их осмотра, шлагбаумами, а для железнодорожного транспорта – вышкой и площадкой для осмотра подвижного железнодорожного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въездов и выездов светофорами и дорожными знаками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досмотра машин длиной не менее 20 м и шириной, не менее чем на 3 м с каждой стороны превышающую ширину грузовой автомашины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машин ямой для досмотра машин снизу, вышками или эстакадой для досмотра машин сверху и сбоку и огораживается забором по типу основного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23"/>
          <w:p>
            <w:pPr>
              <w:spacing w:after="20"/>
              <w:ind w:left="20"/>
              <w:jc w:val="both"/>
            </w:pPr>
            <w:r>
              <w:rPr>
                <w:rFonts w:ascii="Times New Roman"/>
                <w:b w:val="false"/>
                <w:i w:val="false"/>
                <w:color w:val="000000"/>
                <w:sz w:val="20"/>
              </w:rPr>
              <w:t>
Наличие оборудования железнодорожных КПП:</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проездными воротами и площадкой досмотра вагонов;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электромеханическим приводом и механизмом ручного открывания;</w:t>
            </w:r>
          </w:p>
          <w:p>
            <w:pPr>
              <w:spacing w:after="20"/>
              <w:ind w:left="20"/>
              <w:jc w:val="both"/>
            </w:pPr>
            <w:r>
              <w:rPr>
                <w:rFonts w:ascii="Times New Roman"/>
                <w:b w:val="false"/>
                <w:i w:val="false"/>
                <w:color w:val="000000"/>
                <w:sz w:val="20"/>
              </w:rPr>
              <w:t>
3) устройствами принудительной остановки транспорта (закладные брусья, стрелки-сбрасыватели, тупики-улавливатели) для предотвращения несанкционированного проезда транспорта на ядерный объект (с объекта) и случайного наезда подвижного состава на 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для осмотра железнодорожного транспорта наряду со смотровыми площадками смотровых вышек, перекидных мостиков, смотровых эстакад, стремянок, подвесных подножек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размера площадки досмотра вагонов по длине из расчета на одновременный досмотр 3-4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ямой для досмотра вагонов снизу и вышками или эстакадами для досмотра с боков и сверху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выделения на проезжей части площадки места остановки транспорта для осмотра, ограниченное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смотровую площадку с внешней стороны основных и вспомогательных ворот, не ближе 3 м от них поперечной линии и надписи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целях обеспечения безопасности движения транспорта, не менее чем в 100 м от ворот с правой стороны или над дорогой, устанавления указательного знака – "Движение в один ряд", а в 50 м – знака ограничения скорости до 5 километр/час (далее –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расположения пульта управления воротами в КПП или на его наружной стене, при этом исключается доступ к пульту посторонних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помещения КПП средствами связи, пожаротушения и оборудования системой тревожной сигнализации с подключением на центральный пункт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нарушения функционирование системы физической защиты в случае отказа или вывода из строя какого-либо элемента комплекса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управление техническими средствами физической защиты операторами центрального или локального пунктов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центрального пункта управления и локального пункта управления непосредственно во внутренней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охранной сигнализации предназначенной для обнаружения попыток и фактов совершения несанкционированных действий и информирования об этих событиях сил охраны и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24"/>
          <w:p>
            <w:pPr>
              <w:spacing w:after="20"/>
              <w:ind w:left="20"/>
              <w:jc w:val="both"/>
            </w:pPr>
            <w:r>
              <w:rPr>
                <w:rFonts w:ascii="Times New Roman"/>
                <w:b w:val="false"/>
                <w:i w:val="false"/>
                <w:color w:val="000000"/>
                <w:sz w:val="20"/>
              </w:rPr>
              <w:t>
Наличие обеспечения охранной сигнализации:</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обнаружения несанкционированного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выдачу сигнала о срабатывании средств обнаружения на центральный или локальный пункты управления и протоколирование этого события;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ведения архива всех событий, происходящих в системе физической защиты, с фиксацией всех необходимых сведений для их последующей однозначной идентификации (тип и номер устройства, тип и причина события, дата и время его наступления);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исключения возможности бесконтрольного снятия с охраны и постановки под охрану;</w:t>
            </w:r>
          </w:p>
          <w:p>
            <w:pPr>
              <w:spacing w:after="20"/>
              <w:ind w:left="20"/>
              <w:jc w:val="both"/>
            </w:pPr>
            <w:r>
              <w:rPr>
                <w:rFonts w:ascii="Times New Roman"/>
                <w:b w:val="false"/>
                <w:i w:val="false"/>
                <w:color w:val="000000"/>
                <w:sz w:val="20"/>
              </w:rPr>
              <w:t>
5) осуществления функции приема (снятия) средств обнаружения (группы средств обнаружения) под контроль (с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25"/>
          <w:p>
            <w:pPr>
              <w:spacing w:after="20"/>
              <w:ind w:left="20"/>
              <w:jc w:val="both"/>
            </w:pPr>
            <w:r>
              <w:rPr>
                <w:rFonts w:ascii="Times New Roman"/>
                <w:b w:val="false"/>
                <w:i w:val="false"/>
                <w:color w:val="000000"/>
                <w:sz w:val="20"/>
              </w:rPr>
              <w:t>
Наличие обеспечения средствами обнаружения периметра:</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непрерывности действия;</w:t>
            </w:r>
          </w:p>
          <w:p>
            <w:pPr>
              <w:spacing w:after="20"/>
              <w:ind w:left="20"/>
              <w:jc w:val="both"/>
            </w:pPr>
            <w:r>
              <w:rPr>
                <w:rFonts w:ascii="Times New Roman"/>
                <w:b w:val="false"/>
                <w:i w:val="false"/>
                <w:color w:val="000000"/>
                <w:sz w:val="20"/>
              </w:rPr>
              <w:t>
2) определения места нарушения и при необходимости направление движения нарушителя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26"/>
          <w:p>
            <w:pPr>
              <w:spacing w:after="20"/>
              <w:ind w:left="20"/>
              <w:jc w:val="both"/>
            </w:pPr>
            <w:r>
              <w:rPr>
                <w:rFonts w:ascii="Times New Roman"/>
                <w:b w:val="false"/>
                <w:i w:val="false"/>
                <w:color w:val="000000"/>
                <w:sz w:val="20"/>
              </w:rPr>
              <w:t>
Наличие обеспечения тревожно-вызывной сигнализацией:</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информирования сил охраны и реагирования о срабатывании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определения места вызова;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скрытости ее установки и удобство пользования вызывным устройством;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невозможности снятия с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отличия сигналов о срабатывании от сигналов о срабатывании устройств системы охранной сигнализации;</w:t>
            </w:r>
          </w:p>
          <w:p>
            <w:pPr>
              <w:spacing w:after="20"/>
              <w:ind w:left="20"/>
              <w:jc w:val="both"/>
            </w:pPr>
            <w:r>
              <w:rPr>
                <w:rFonts w:ascii="Times New Roman"/>
                <w:b w:val="false"/>
                <w:i w:val="false"/>
                <w:color w:val="000000"/>
                <w:sz w:val="20"/>
              </w:rPr>
              <w:t>
6) контроль жизнедеятельности операторов локальных и центральных пунктов управления, сил охраны и реагирования непосредственно на постах охраны, при патрулировании ими заранее заданного маршрута, а также контролеров, осуществляющих пропускной режим на ядерный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установление устройств тревожно-вызывной сигнализации на постах охраны, КПП, по периметру защищенной зоны через каждые 100-150 м, у входов в здания, сооружения и помещения особо важных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27"/>
          <w:p>
            <w:pPr>
              <w:spacing w:after="20"/>
              <w:ind w:left="20"/>
              <w:jc w:val="both"/>
            </w:pPr>
            <w:r>
              <w:rPr>
                <w:rFonts w:ascii="Times New Roman"/>
                <w:b w:val="false"/>
                <w:i w:val="false"/>
                <w:color w:val="000000"/>
                <w:sz w:val="20"/>
              </w:rPr>
              <w:t>
Наличие обеспечения системой сбора и обработки информации индикации следующих ситуаций:</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срабатывание каждого средства обнаружения;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неисправность средств обнаружения;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неисправность линии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пропадание электропитания;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изменение параметров линии связи и попытки деблокирования средств обнаружения;</w:t>
            </w:r>
          </w:p>
          <w:p>
            <w:pPr>
              <w:spacing w:after="20"/>
              <w:ind w:left="20"/>
              <w:jc w:val="both"/>
            </w:pPr>
            <w:r>
              <w:rPr>
                <w:rFonts w:ascii="Times New Roman"/>
                <w:b w:val="false"/>
                <w:i w:val="false"/>
                <w:color w:val="000000"/>
                <w:sz w:val="20"/>
              </w:rPr>
              <w:t>
6) попытки вскрытия электронного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28"/>
          <w:p>
            <w:pPr>
              <w:spacing w:after="20"/>
              <w:ind w:left="20"/>
              <w:jc w:val="both"/>
            </w:pPr>
            <w:r>
              <w:rPr>
                <w:rFonts w:ascii="Times New Roman"/>
                <w:b w:val="false"/>
                <w:i w:val="false"/>
                <w:color w:val="000000"/>
                <w:sz w:val="20"/>
              </w:rPr>
              <w:t>
Наличие функционирования системы сбора и обработки информации обеспечивающего:</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постоянный автоматический контроль исправности линий связи и работоспособности при любом состоянии средств обнаружения (включено, выключено);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дистанционное включение (отключение) средств обнаружения;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санкционированное отключение средств обнаружения непосредственно на ядерном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санкционированный доступ в охраняемые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организацию контроля работы (линейного) персонала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дистанционное управление освещением;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приоритетность тревожных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архивирование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резерв по емкости не менее 20% от максимальной емкости системы сбора и обработки информации или возможность постоянного наращивания емкости;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управление периферийными устройствами;</w:t>
            </w:r>
          </w:p>
          <w:p>
            <w:pPr>
              <w:spacing w:after="20"/>
              <w:ind w:left="20"/>
              <w:jc w:val="both"/>
            </w:pPr>
            <w:r>
              <w:rPr>
                <w:rFonts w:ascii="Times New Roman"/>
                <w:b w:val="false"/>
                <w:i w:val="false"/>
                <w:color w:val="000000"/>
                <w:sz w:val="20"/>
              </w:rPr>
              <w:t>
11) дистанционное управление электропитанием средств обнаружения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29"/>
          <w:p>
            <w:pPr>
              <w:spacing w:after="20"/>
              <w:ind w:left="20"/>
              <w:jc w:val="both"/>
            </w:pPr>
            <w:r>
              <w:rPr>
                <w:rFonts w:ascii="Times New Roman"/>
                <w:b w:val="false"/>
                <w:i w:val="false"/>
                <w:color w:val="000000"/>
                <w:sz w:val="20"/>
              </w:rPr>
              <w:t>
Наличие системы контроля и управления доступом обеспечивающего:</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исключение (или создание максимально возможного препятствования) несанкционированного проникновения на территорию, в охраняемые помещения, здания, сооружения и зоны. В случае обнаружения попыток несанкционированного проникновения, а также при выявлении фактов силового воздействия на элементы конструкций пропускных устройств и терминалов, соответствующая информация представляется оператору локального и центрального пунктов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сохранение информации обо всех фактах проходов и нарушений требований по проходу персонала, командированными лицами и посетителями;</w:t>
            </w:r>
          </w:p>
          <w:p>
            <w:pPr>
              <w:spacing w:after="20"/>
              <w:ind w:left="20"/>
              <w:jc w:val="both"/>
            </w:pPr>
            <w:r>
              <w:rPr>
                <w:rFonts w:ascii="Times New Roman"/>
                <w:b w:val="false"/>
                <w:i w:val="false"/>
                <w:color w:val="000000"/>
                <w:sz w:val="20"/>
              </w:rPr>
              <w:t>
3) изготовление пропусков, архивирование изготовленных и выданных пропусков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конструкций пропускных устройств системы контроля и управления (людских и транспортных КПП) возможности их аварийного ручного открывания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30"/>
          <w:p>
            <w:pPr>
              <w:spacing w:after="20"/>
              <w:ind w:left="20"/>
              <w:jc w:val="both"/>
            </w:pPr>
            <w:r>
              <w:rPr>
                <w:rFonts w:ascii="Times New Roman"/>
                <w:b w:val="false"/>
                <w:i w:val="false"/>
                <w:color w:val="000000"/>
                <w:sz w:val="20"/>
              </w:rPr>
              <w:t>
Наличие системы видеонаблюдения и оценки ситуации обеспечивающего:</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представление оператору необходимой информации об обстановке на ядерном объекте и в его охраняемых зонах, зданиях, сооружениях и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представление информации для оценки ситуации в случае выявления факта совершения несанкционированного действия и видеоподтверждение факта его совершения;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отображение, регистрацию и архивирование информации в объеме, необходимом для последующего анализа возникающих 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работоспособность при всех условиях ее эксплуатации, определенных в нормативных документах;</w:t>
            </w:r>
          </w:p>
          <w:p>
            <w:pPr>
              <w:spacing w:after="20"/>
              <w:ind w:left="20"/>
              <w:jc w:val="both"/>
            </w:pPr>
            <w:r>
              <w:rPr>
                <w:rFonts w:ascii="Times New Roman"/>
                <w:b w:val="false"/>
                <w:i w:val="false"/>
                <w:color w:val="000000"/>
                <w:sz w:val="20"/>
              </w:rPr>
              <w:t>
5) контроль наличия неисправностей (пропадание видеосигнала, вскрытие оборудования, попытки доступа к линиям связи), информирование об этом операторов пунктов управления и архивирование данной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видео контроля за периметром защищенной зоны видеокамеры на каждом участке таким образом, чтобы они находились в прямой видимости, по крайней мере, одной из видеокамер соседних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видеокамер таким образом, чтобы несанкционированный доступ к ним был затруднен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превышения 2 секунд времени перехода системы видеонаблюдения и оценки ситуации от дежурного режима к рабочему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31"/>
          <w:p>
            <w:pPr>
              <w:spacing w:after="20"/>
              <w:ind w:left="20"/>
              <w:jc w:val="both"/>
            </w:pPr>
            <w:r>
              <w:rPr>
                <w:rFonts w:ascii="Times New Roman"/>
                <w:b w:val="false"/>
                <w:i w:val="false"/>
                <w:color w:val="000000"/>
                <w:sz w:val="20"/>
              </w:rPr>
              <w:t>
Наличие системы оперативной связи и оповещения обеспечивающей:</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надежную и непрерывную работу на всей территории ядерного объекта и на ближних подступах к нему, во всех его зданиях, сооружениях и помещениях во всех допустимых режимах работы, в том числе в процессе внутренних транспортировок ядерных материалов в эксплуатирующей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учет и протоколирование проводимых переговоров с указанием времени и их продолжительности с периодичностью, определяемой с учетом оперативной обстановки на ядерном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исключение несанкционированного подключения других абонентов и по возможности выявление, локализацию и протоколирование таких фактов;</w:t>
            </w:r>
          </w:p>
          <w:p>
            <w:pPr>
              <w:spacing w:after="20"/>
              <w:ind w:left="20"/>
              <w:jc w:val="both"/>
            </w:pPr>
            <w:r>
              <w:rPr>
                <w:rFonts w:ascii="Times New Roman"/>
                <w:b w:val="false"/>
                <w:i w:val="false"/>
                <w:color w:val="000000"/>
                <w:sz w:val="20"/>
              </w:rPr>
              <w:t>
4) организацию каналов связи между руководством эксплуатирующей организации, подразделением физической защиты ядерных материалов и ядерных установок, силами охраны и реагирования, а также территориальными структурными подразделениями государственных органов, обеспечивающих ядерную физическую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32"/>
          <w:p>
            <w:pPr>
              <w:spacing w:after="20"/>
              <w:ind w:left="20"/>
              <w:jc w:val="both"/>
            </w:pPr>
            <w:r>
              <w:rPr>
                <w:rFonts w:ascii="Times New Roman"/>
                <w:b w:val="false"/>
                <w:i w:val="false"/>
                <w:color w:val="000000"/>
                <w:sz w:val="20"/>
              </w:rPr>
              <w:t>
Наличие следующих видов связи:</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прямой телефонной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громкоговорящей связи;</w:t>
            </w:r>
          </w:p>
          <w:p>
            <w:pPr>
              <w:spacing w:after="20"/>
              <w:ind w:left="20"/>
              <w:jc w:val="both"/>
            </w:pPr>
            <w:r>
              <w:rPr>
                <w:rFonts w:ascii="Times New Roman"/>
                <w:b w:val="false"/>
                <w:i w:val="false"/>
                <w:color w:val="000000"/>
                <w:sz w:val="20"/>
              </w:rPr>
              <w:t>
3)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33"/>
          <w:p>
            <w:pPr>
              <w:spacing w:after="20"/>
              <w:ind w:left="20"/>
              <w:jc w:val="both"/>
            </w:pPr>
            <w:r>
              <w:rPr>
                <w:rFonts w:ascii="Times New Roman"/>
                <w:b w:val="false"/>
                <w:i w:val="false"/>
                <w:color w:val="000000"/>
                <w:sz w:val="20"/>
              </w:rPr>
              <w:t>
Наличие в системе физической защиты ядерных установок организации следующих видов прямой телефонной связи:</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оператора центрального пункта управления с начальником караула (старшим смены), с КПП, а также с необходимыми структурными подразделениями и администрацией эксплуатирующей организации;</w:t>
            </w:r>
          </w:p>
          <w:p>
            <w:pPr>
              <w:spacing w:after="20"/>
              <w:ind w:left="20"/>
              <w:jc w:val="both"/>
            </w:pPr>
            <w:r>
              <w:rPr>
                <w:rFonts w:ascii="Times New Roman"/>
                <w:b w:val="false"/>
                <w:i w:val="false"/>
                <w:color w:val="000000"/>
                <w:sz w:val="20"/>
              </w:rPr>
              <w:t>
2) начальника караула (старшего смены) с постами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прямой телефонной связи оператора центрального пункта управления автономной, обеспечивающей возможность циркулярной связи с абонентами, а также подключения к городской автоматизированной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для организации связи по периметру вдоль тропы нарядов штепсельных розеток через каждые 100-150 м для переговоров с подвижными нарядами и тревожными группами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34"/>
          <w:p>
            <w:pPr>
              <w:spacing w:after="20"/>
              <w:ind w:left="20"/>
              <w:jc w:val="both"/>
            </w:pPr>
            <w:r>
              <w:rPr>
                <w:rFonts w:ascii="Times New Roman"/>
                <w:b w:val="false"/>
                <w:i w:val="false"/>
                <w:color w:val="000000"/>
                <w:sz w:val="20"/>
              </w:rPr>
              <w:t>
Наличие эвакуации людей по системе оповещения сопровождаемой:</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включением аварийного и охранного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включением световых указателей направления и путей эвакуации;</w:t>
            </w:r>
          </w:p>
          <w:p>
            <w:pPr>
              <w:spacing w:after="20"/>
              <w:ind w:left="20"/>
              <w:jc w:val="both"/>
            </w:pPr>
            <w:r>
              <w:rPr>
                <w:rFonts w:ascii="Times New Roman"/>
                <w:b w:val="false"/>
                <w:i w:val="false"/>
                <w:color w:val="000000"/>
                <w:sz w:val="20"/>
              </w:rPr>
              <w:t>
4) дистанционным открыванием дверей дополнительных эвакуационных выходов (например, оборудованных электромагнитными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оповещения отличающейся от сигналов другого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количества оповещателей, их мощности обеспечивающего необходимую слышимость во всех местах постоянного или временного пребывания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по периметру запретной зоны ядерной установки громкоговорителей. Они устанавливаться на опорах освещения, стенах зданий и конструкциях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правильности расстановки и количества громкоговорителей по периметру запретной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35"/>
          <w:p>
            <w:pPr>
              <w:spacing w:after="20"/>
              <w:ind w:left="20"/>
              <w:jc w:val="both"/>
            </w:pPr>
            <w:r>
              <w:rPr>
                <w:rFonts w:ascii="Times New Roman"/>
                <w:b w:val="false"/>
                <w:i w:val="false"/>
                <w:color w:val="000000"/>
                <w:sz w:val="20"/>
              </w:rPr>
              <w:t>
Наличие системы телекоммуникаций обеспечивающей:</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передачу достоверной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непрерывность функционирования;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тактически приемлемое время доставки сообщений;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систематизацию, документирование и архивирование информации о функционировании;</w:t>
            </w:r>
          </w:p>
          <w:p>
            <w:pPr>
              <w:spacing w:after="20"/>
              <w:ind w:left="20"/>
              <w:jc w:val="both"/>
            </w:pPr>
            <w:r>
              <w:rPr>
                <w:rFonts w:ascii="Times New Roman"/>
                <w:b w:val="false"/>
                <w:i w:val="false"/>
                <w:color w:val="000000"/>
                <w:sz w:val="20"/>
              </w:rPr>
              <w:t>
5) обмен информацией с системными элементами различных видов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системе телекоммуникаций резервных и альтернативных каналыов передачи функционально значимой для работоспособности комплекса информации (резервирование каналов, применение маршрутизаторов)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защиты информации представляющей собой комплекс организационных, технических, технологических средств, методов и мер, снижающих уязвимость информации и препятствующих несанкционированному (незаконному) доступу к информации, ее утечке или утрате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36"/>
          <w:p>
            <w:pPr>
              <w:spacing w:after="20"/>
              <w:ind w:left="20"/>
              <w:jc w:val="both"/>
            </w:pPr>
            <w:r>
              <w:rPr>
                <w:rFonts w:ascii="Times New Roman"/>
                <w:b w:val="false"/>
                <w:i w:val="false"/>
                <w:color w:val="000000"/>
                <w:sz w:val="20"/>
              </w:rPr>
              <w:t>
Наличие ключевых элементов защиты информации:</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определение информации, которая подлежит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лиц, которым официально разрешен доступ к секретной информации;</w:t>
            </w:r>
          </w:p>
          <w:p>
            <w:pPr>
              <w:spacing w:after="20"/>
              <w:ind w:left="20"/>
              <w:jc w:val="both"/>
            </w:pPr>
            <w:r>
              <w:rPr>
                <w:rFonts w:ascii="Times New Roman"/>
                <w:b w:val="false"/>
                <w:i w:val="false"/>
                <w:color w:val="000000"/>
                <w:sz w:val="20"/>
              </w:rPr>
              <w:t>
3) меры по защите секретной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37"/>
          <w:p>
            <w:pPr>
              <w:spacing w:after="20"/>
              <w:ind w:left="20"/>
              <w:jc w:val="both"/>
            </w:pPr>
            <w:r>
              <w:rPr>
                <w:rFonts w:ascii="Times New Roman"/>
                <w:b w:val="false"/>
                <w:i w:val="false"/>
                <w:color w:val="000000"/>
                <w:sz w:val="20"/>
              </w:rPr>
              <w:t>
Наличие мер защиты информации:</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оснащение пунктов управления оборудованием в защищенном исполнении;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в средствах вычислительной техники лицензионного системного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препятствование несанкционированным действиям обслуживающего персонала, а также других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проверка прикладного программного обеспечения на отсутствие недекларированных возможностей;</w:t>
            </w:r>
          </w:p>
          <w:p>
            <w:pPr>
              <w:spacing w:after="20"/>
              <w:ind w:left="20"/>
              <w:jc w:val="both"/>
            </w:pPr>
            <w:r>
              <w:rPr>
                <w:rFonts w:ascii="Times New Roman"/>
                <w:b w:val="false"/>
                <w:i w:val="false"/>
                <w:color w:val="000000"/>
                <w:sz w:val="20"/>
              </w:rPr>
              <w:t>
5) использование комплекса средств защиты информации при ее передаче по проводным, радио – каналам связи (экранирование, зашумление, маскирование, организационные меры по ограничению доступа, применение средств криптографической защиты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металлодетекторов обеспечивающих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38"/>
          <w:p>
            <w:pPr>
              <w:spacing w:after="20"/>
              <w:ind w:left="20"/>
              <w:jc w:val="both"/>
            </w:pPr>
            <w:r>
              <w:rPr>
                <w:rFonts w:ascii="Times New Roman"/>
                <w:b w:val="false"/>
                <w:i w:val="false"/>
                <w:color w:val="000000"/>
                <w:sz w:val="20"/>
              </w:rPr>
              <w:t>
Наличие технических средств досмотра:</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металлодетекторы;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детекторы взрывчатых веществ на ядерных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детекторы радиоактивного излучения;</w:t>
            </w:r>
          </w:p>
          <w:p>
            <w:pPr>
              <w:spacing w:after="20"/>
              <w:ind w:left="20"/>
              <w:jc w:val="both"/>
            </w:pPr>
            <w:r>
              <w:rPr>
                <w:rFonts w:ascii="Times New Roman"/>
                <w:b w:val="false"/>
                <w:i w:val="false"/>
                <w:color w:val="000000"/>
                <w:sz w:val="20"/>
              </w:rPr>
              <w:t>
4) досмотровые эндоскопы и зеркала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осуществляения питания электроприемников от двух независимых источников переменного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перехода на резервное электроснабжение автоматически, без перерыва в электроснабжении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аккумуляторных батарей в специальных помещениях на стеллажах или в специальных аккумуляторных шкафах, оборудованных 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устройств электропитания (выпрямители, зарядно-разрядные щиты, групповые токораспределительные щиты) в специально оборудованных помещениях с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39"/>
          <w:p>
            <w:pPr>
              <w:spacing w:after="20"/>
              <w:ind w:left="20"/>
              <w:jc w:val="both"/>
            </w:pPr>
            <w:r>
              <w:rPr>
                <w:rFonts w:ascii="Times New Roman"/>
                <w:b w:val="false"/>
                <w:i w:val="false"/>
                <w:color w:val="000000"/>
                <w:sz w:val="20"/>
              </w:rPr>
              <w:t>
Наличие охранного освещения ядерной установки обеспечивающего:</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необходимую равномерную освещенность запретных зон до тропы нарядов, а также КПП;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маскировку постов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автоматическое включение освещения на отдельных участках периметра ограждения при срабатывании охранной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ручное включение освещения участков периметра и охраняемых зон из караульного помещения;</w:t>
            </w:r>
          </w:p>
          <w:p>
            <w:pPr>
              <w:spacing w:after="20"/>
              <w:ind w:left="20"/>
              <w:jc w:val="both"/>
            </w:pPr>
            <w:r>
              <w:rPr>
                <w:rFonts w:ascii="Times New Roman"/>
                <w:b w:val="false"/>
                <w:i w:val="false"/>
                <w:color w:val="000000"/>
                <w:sz w:val="20"/>
              </w:rPr>
              <w:t>
 5) освещение входов в здания внутренней и особо важной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оборудования помещений сил охраны и реагирования, КПП, входов в здания, коридоров категорированных помещений аварийным освещением. Переход рабочего освещения на аварийное и обратно осуществляется автоматически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40"/>
          <w:p>
            <w:pPr>
              <w:spacing w:after="20"/>
              <w:ind w:left="20"/>
              <w:jc w:val="both"/>
            </w:pPr>
            <w:r>
              <w:rPr>
                <w:rFonts w:ascii="Times New Roman"/>
                <w:b w:val="false"/>
                <w:i w:val="false"/>
                <w:color w:val="000000"/>
                <w:sz w:val="20"/>
              </w:rPr>
              <w:t>
Наличие допуска персонала к эксплуатации технических средств физической защиты на ядерной установке:</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прошедшего специальную подготовку и стажировку, имеющий практические навыки в эксплуатации инженерно-технических средств физической защиты в объеме функциональных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сдавшего зачет квалификационной комиссии по знанию материальной части инженерно-технических средств физической защиты, регламента по организации эксплуатации, требований по безопасности, имеющий соответствующую квалификационную группу по технике безопасности;</w:t>
            </w:r>
          </w:p>
          <w:p>
            <w:pPr>
              <w:spacing w:after="20"/>
              <w:ind w:left="20"/>
              <w:jc w:val="both"/>
            </w:pPr>
            <w:r>
              <w:rPr>
                <w:rFonts w:ascii="Times New Roman"/>
                <w:b w:val="false"/>
                <w:i w:val="false"/>
                <w:color w:val="000000"/>
                <w:sz w:val="20"/>
              </w:rPr>
              <w:t>
3) получившего удостоверение на право эксплуатации инженерно-технических средств физической защиты, выданное эксплуатирующей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периодичности проверки знаний регламента эксплуатации систем физической защиты у персонала, эксплуатирующих системы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эксплуатации и технического обслуживания инженерно-технических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технического обслуживания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соблюдения периодичности регламентных работ технического обслуживания технических средств физической защиты проводенных по планово-предупредительной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контроля материально-технического обеспечения эксплуатации инженерно-технических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эксплуатационной документации на инженерно-технические средства физической защиты осуществленной в подразделениях, эксплуатирующих технические средства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учета технических средств физической защиты по карточкам и книгам. Технические средства физической защиты, пришедшие в негодность, списываются с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консервации всех технических средств физической защиты, находящихся на длительном хранении (свыше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исполнения плана проверки технического состояния и работоспособности технического состояния и организации эксплуатации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41"/>
          <w:p>
            <w:pPr>
              <w:spacing w:after="20"/>
              <w:ind w:left="20"/>
              <w:jc w:val="both"/>
            </w:pPr>
            <w:r>
              <w:rPr>
                <w:rFonts w:ascii="Times New Roman"/>
                <w:b w:val="false"/>
                <w:i w:val="false"/>
                <w:color w:val="000000"/>
                <w:sz w:val="20"/>
              </w:rPr>
              <w:t>
Наличие оборудования запретной зона ядерной установки:</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основным ограждением;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внутренним и внешним ограждением;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тропой нарядов;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контрольно-следовой полосой;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охранным освещением;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техническими средствами физической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средствами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наблюдательными вышками;</w:t>
            </w:r>
          </w:p>
          <w:p>
            <w:pPr>
              <w:spacing w:after="20"/>
              <w:ind w:left="20"/>
              <w:jc w:val="both"/>
            </w:pPr>
            <w:r>
              <w:rPr>
                <w:rFonts w:ascii="Times New Roman"/>
                <w:b w:val="false"/>
                <w:i w:val="false"/>
                <w:color w:val="000000"/>
                <w:sz w:val="20"/>
              </w:rPr>
              <w:t>
 9) постовыми грибками, окопами-укрытиями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границ запретной зоны по всему периметру через каждые 50 метров предупредительными знаками с ясно различимыми надписями "Запретная зона. Проход воспрещен!" на казахском и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242"/>
    <w:p>
      <w:pPr>
        <w:spacing w:after="0"/>
        <w:ind w:left="0"/>
        <w:jc w:val="both"/>
      </w:pPr>
      <w:r>
        <w:rPr>
          <w:rFonts w:ascii="Times New Roman"/>
          <w:b w:val="false"/>
          <w:i w:val="false"/>
          <w:color w:val="000000"/>
          <w:sz w:val="28"/>
        </w:rPr>
        <w:t>
      Должностное (ые) лицо (а)</w:t>
      </w:r>
    </w:p>
    <w:bookmarkEnd w:id="242"/>
    <w:p>
      <w:pPr>
        <w:spacing w:after="0"/>
        <w:ind w:left="0"/>
        <w:jc w:val="both"/>
      </w:pPr>
      <w:r>
        <w:rPr>
          <w:rFonts w:ascii="Times New Roman"/>
          <w:b w:val="false"/>
          <w:i w:val="false"/>
          <w:color w:val="000000"/>
          <w:sz w:val="28"/>
        </w:rPr>
        <w:t>
      ___________ 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Руководитель субъекта контроля и надзора</w:t>
      </w:r>
    </w:p>
    <w:p>
      <w:pPr>
        <w:spacing w:after="0"/>
        <w:ind w:left="0"/>
        <w:jc w:val="both"/>
      </w:pPr>
      <w:r>
        <w:rPr>
          <w:rFonts w:ascii="Times New Roman"/>
          <w:b w:val="false"/>
          <w:i w:val="false"/>
          <w:color w:val="000000"/>
          <w:sz w:val="28"/>
        </w:rPr>
        <w:t>
      __________ _______ 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января 2023 года</w:t>
            </w:r>
            <w:r>
              <w:rPr>
                <w:rFonts w:ascii="Times New Roman"/>
                <w:b w:val="false"/>
                <w:i w:val="false"/>
                <w:color w:val="000000"/>
                <w:sz w:val="20"/>
              </w:rPr>
              <w:t xml:space="preserve"> № 12</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2023 года</w:t>
            </w:r>
            <w:r>
              <w:rPr>
                <w:rFonts w:ascii="Times New Roman"/>
                <w:b w:val="false"/>
                <w:i w:val="false"/>
                <w:color w:val="000000"/>
                <w:sz w:val="20"/>
              </w:rPr>
              <w:t xml:space="preserve">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энергетики Республики Казахстан</w:t>
            </w:r>
            <w:r>
              <w:br/>
            </w:r>
            <w:r>
              <w:rPr>
                <w:rFonts w:ascii="Times New Roman"/>
                <w:b w:val="false"/>
                <w:i w:val="false"/>
                <w:color w:val="000000"/>
                <w:sz w:val="20"/>
              </w:rPr>
              <w:t>от 23 декабря 2015 года</w:t>
            </w:r>
            <w:r>
              <w:rPr>
                <w:rFonts w:ascii="Times New Roman"/>
                <w:b w:val="false"/>
                <w:i w:val="false"/>
                <w:color w:val="000000"/>
                <w:sz w:val="20"/>
              </w:rPr>
              <w:t xml:space="preserve"> № 747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2015 года</w:t>
            </w:r>
            <w:r>
              <w:rPr>
                <w:rFonts w:ascii="Times New Roman"/>
                <w:b w:val="false"/>
                <w:i w:val="false"/>
                <w:color w:val="000000"/>
                <w:sz w:val="20"/>
              </w:rPr>
              <w:t xml:space="preserve"> № 811</w:t>
            </w:r>
          </w:p>
        </w:tc>
      </w:tr>
    </w:tbl>
    <w:bookmarkStart w:name="z638" w:id="243"/>
    <w:p>
      <w:pPr>
        <w:spacing w:after="0"/>
        <w:ind w:left="0"/>
        <w:jc w:val="left"/>
      </w:pPr>
      <w:r>
        <w:rPr>
          <w:rFonts w:ascii="Times New Roman"/>
          <w:b/>
          <w:i w:val="false"/>
          <w:color w:val="000000"/>
        </w:rPr>
        <w:t xml:space="preserve">                                      Проверочный лист</w:t>
      </w:r>
    </w:p>
    <w:bookmarkEnd w:id="243"/>
    <w:p>
      <w:pPr>
        <w:spacing w:after="0"/>
        <w:ind w:left="0"/>
        <w:jc w:val="both"/>
      </w:pPr>
      <w:bookmarkStart w:name="z639" w:id="244"/>
      <w:r>
        <w:rPr>
          <w:rFonts w:ascii="Times New Roman"/>
          <w:b w:val="false"/>
          <w:i w:val="false"/>
          <w:color w:val="000000"/>
          <w:sz w:val="28"/>
        </w:rPr>
        <w:t>
                   в области</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использования атомной энергии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244"/>
    <w:p>
      <w:pPr>
        <w:spacing w:after="0"/>
        <w:ind w:left="0"/>
        <w:jc w:val="both"/>
      </w:pPr>
      <w:r>
        <w:rPr>
          <w:rFonts w:ascii="Times New Roman"/>
          <w:b w:val="false"/>
          <w:i w:val="false"/>
          <w:color w:val="000000"/>
          <w:sz w:val="28"/>
        </w:rPr>
        <w:t xml:space="preserve">                         в соответствии со статьями 138 и 139</w:t>
      </w:r>
    </w:p>
    <w:p>
      <w:pPr>
        <w:spacing w:after="0"/>
        <w:ind w:left="0"/>
        <w:jc w:val="both"/>
      </w:pP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bookmarkStart w:name="z641" w:id="245"/>
      <w:r>
        <w:rPr>
          <w:rFonts w:ascii="Times New Roman"/>
          <w:b w:val="false"/>
          <w:i w:val="false"/>
          <w:color w:val="000000"/>
          <w:sz w:val="28"/>
        </w:rPr>
        <w:t xml:space="preserve">
      в отношении </w:t>
      </w:r>
      <w:r>
        <w:rPr>
          <w:rFonts w:ascii="Times New Roman"/>
          <w:b w:val="false"/>
          <w:i w:val="false"/>
          <w:color w:val="000000"/>
          <w:sz w:val="28"/>
          <w:u w:val="single"/>
        </w:rPr>
        <w:t xml:space="preserve">субъектов, эксплуатирующих установки по </w:t>
      </w:r>
      <w:r>
        <w:rPr>
          <w:rFonts w:ascii="Times New Roman"/>
          <w:b w:val="false"/>
          <w:i w:val="false"/>
          <w:color w:val="000000"/>
          <w:sz w:val="28"/>
          <w:u w:val="single"/>
        </w:rPr>
        <w:t>добыче и переработке природного</w:t>
      </w:r>
    </w:p>
    <w:bookmarkEnd w:id="245"/>
    <w:p>
      <w:pPr>
        <w:spacing w:after="0"/>
        <w:ind w:left="0"/>
        <w:jc w:val="both"/>
      </w:pPr>
      <w:r>
        <w:rPr>
          <w:rFonts w:ascii="Times New Roman"/>
          <w:b w:val="false"/>
          <w:i w:val="false"/>
          <w:color w:val="000000"/>
          <w:sz w:val="28"/>
          <w:u w:val="single"/>
        </w:rPr>
        <w:t>урана, пункты хранения высоко-, средне- и низкоактивных радиоактивных</w:t>
      </w:r>
      <w:r>
        <w:rPr>
          <w:rFonts w:ascii="Times New Roman"/>
          <w:b w:val="false"/>
          <w:i w:val="false"/>
          <w:color w:val="000000"/>
          <w:sz w:val="28"/>
          <w:u w:val="single"/>
        </w:rPr>
        <w:t xml:space="preserve"> отходов, пунктов</w:t>
      </w:r>
    </w:p>
    <w:p>
      <w:pPr>
        <w:spacing w:after="0"/>
        <w:ind w:left="0"/>
        <w:jc w:val="both"/>
      </w:pPr>
      <w:r>
        <w:rPr>
          <w:rFonts w:ascii="Times New Roman"/>
          <w:b w:val="false"/>
          <w:i w:val="false"/>
          <w:color w:val="000000"/>
          <w:sz w:val="28"/>
          <w:u w:val="single"/>
        </w:rPr>
        <w:t>хранения радионуклидных источников, пунктов зах</w:t>
      </w:r>
      <w:r>
        <w:rPr>
          <w:rFonts w:ascii="Times New Roman"/>
          <w:b w:val="false"/>
          <w:i w:val="false"/>
          <w:color w:val="000000"/>
          <w:sz w:val="28"/>
          <w:u w:val="single"/>
        </w:rPr>
        <w:t>оронения высоко-, средне- и</w:t>
      </w:r>
    </w:p>
    <w:p>
      <w:pPr>
        <w:spacing w:after="0"/>
        <w:ind w:left="0"/>
        <w:jc w:val="both"/>
      </w:pPr>
      <w:r>
        <w:rPr>
          <w:rFonts w:ascii="Times New Roman"/>
          <w:b w:val="false"/>
          <w:i w:val="false"/>
          <w:color w:val="000000"/>
          <w:sz w:val="28"/>
          <w:u w:val="single"/>
        </w:rPr>
        <w:t>низкоактивных радиоактивных отходов, п</w:t>
      </w:r>
      <w:r>
        <w:rPr>
          <w:rFonts w:ascii="Times New Roman"/>
          <w:b w:val="false"/>
          <w:i w:val="false"/>
          <w:color w:val="000000"/>
          <w:sz w:val="28"/>
          <w:u w:val="single"/>
        </w:rPr>
        <w:t>унктов захоронения отработавших</w:t>
      </w:r>
    </w:p>
    <w:p>
      <w:pPr>
        <w:spacing w:after="0"/>
        <w:ind w:left="0"/>
        <w:jc w:val="both"/>
      </w:pPr>
      <w:r>
        <w:rPr>
          <w:rFonts w:ascii="Times New Roman"/>
          <w:b w:val="false"/>
          <w:i w:val="false"/>
          <w:color w:val="000000"/>
          <w:sz w:val="28"/>
          <w:u w:val="single"/>
        </w:rPr>
        <w:t>радионуклидных источников и субъектов, осущест</w:t>
      </w:r>
      <w:r>
        <w:rPr>
          <w:rFonts w:ascii="Times New Roman"/>
          <w:b w:val="false"/>
          <w:i w:val="false"/>
          <w:color w:val="000000"/>
          <w:sz w:val="28"/>
          <w:u w:val="single"/>
        </w:rPr>
        <w:t>вляющих деятельность с ядерными</w:t>
      </w:r>
    </w:p>
    <w:p>
      <w:pPr>
        <w:spacing w:after="0"/>
        <w:ind w:left="0"/>
        <w:jc w:val="both"/>
      </w:pPr>
      <w:r>
        <w:rPr>
          <w:rFonts w:ascii="Times New Roman"/>
          <w:b w:val="false"/>
          <w:i w:val="false"/>
          <w:color w:val="000000"/>
          <w:sz w:val="28"/>
          <w:u w:val="single"/>
        </w:rPr>
        <w:t>материалами с указанием изотопного сост</w:t>
      </w:r>
      <w:r>
        <w:rPr>
          <w:rFonts w:ascii="Times New Roman"/>
          <w:b w:val="false"/>
          <w:i w:val="false"/>
          <w:color w:val="000000"/>
          <w:sz w:val="28"/>
          <w:u w:val="single"/>
        </w:rPr>
        <w:t>ава, радиоактивными веществами,</w:t>
      </w:r>
    </w:p>
    <w:p>
      <w:pPr>
        <w:spacing w:after="0"/>
        <w:ind w:left="0"/>
        <w:jc w:val="both"/>
      </w:pPr>
      <w:r>
        <w:rPr>
          <w:rFonts w:ascii="Times New Roman"/>
          <w:b w:val="false"/>
          <w:i w:val="false"/>
          <w:color w:val="000000"/>
          <w:sz w:val="28"/>
          <w:u w:val="single"/>
        </w:rPr>
        <w:t>радиофармпрепаратами, генераторами нейтрон</w:t>
      </w:r>
      <w:r>
        <w:rPr>
          <w:rFonts w:ascii="Times New Roman"/>
          <w:b w:val="false"/>
          <w:i w:val="false"/>
          <w:color w:val="000000"/>
          <w:sz w:val="28"/>
          <w:u w:val="single"/>
        </w:rPr>
        <w:t>ов, урансодержащими веществами,</w:t>
      </w:r>
    </w:p>
    <w:p>
      <w:pPr>
        <w:spacing w:after="0"/>
        <w:ind w:left="0"/>
        <w:jc w:val="both"/>
      </w:pPr>
      <w:r>
        <w:rPr>
          <w:rFonts w:ascii="Times New Roman"/>
          <w:b w:val="false"/>
          <w:i w:val="false"/>
          <w:color w:val="000000"/>
          <w:sz w:val="28"/>
          <w:u w:val="single"/>
        </w:rPr>
        <w:t>торийсодержащими веществами, продуктами переработки п</w:t>
      </w:r>
      <w:r>
        <w:rPr>
          <w:rFonts w:ascii="Times New Roman"/>
          <w:b w:val="false"/>
          <w:i w:val="false"/>
          <w:color w:val="000000"/>
          <w:sz w:val="28"/>
          <w:u w:val="single"/>
        </w:rPr>
        <w:t>риродного урана, закрытыми</w:t>
      </w:r>
    </w:p>
    <w:p>
      <w:pPr>
        <w:spacing w:after="0"/>
        <w:ind w:left="0"/>
        <w:jc w:val="both"/>
      </w:pPr>
      <w:r>
        <w:rPr>
          <w:rFonts w:ascii="Times New Roman"/>
          <w:b w:val="false"/>
          <w:i w:val="false"/>
          <w:color w:val="000000"/>
          <w:sz w:val="28"/>
          <w:u w:val="single"/>
        </w:rPr>
        <w:t xml:space="preserve">радионуклидными источниками с указанием активности, высоко-, средне- </w:t>
      </w:r>
      <w:r>
        <w:rPr>
          <w:rFonts w:ascii="Times New Roman"/>
          <w:b w:val="false"/>
          <w:i w:val="false"/>
          <w:color w:val="000000"/>
          <w:sz w:val="28"/>
          <w:u w:val="single"/>
        </w:rPr>
        <w:t>и низкоактивными</w:t>
      </w:r>
    </w:p>
    <w:p>
      <w:pPr>
        <w:spacing w:after="0"/>
        <w:ind w:left="0"/>
        <w:jc w:val="both"/>
      </w:pPr>
      <w:r>
        <w:rPr>
          <w:rFonts w:ascii="Times New Roman"/>
          <w:b w:val="false"/>
          <w:i w:val="false"/>
          <w:color w:val="000000"/>
          <w:sz w:val="28"/>
          <w:u w:val="single"/>
        </w:rPr>
        <w:t>радиоактивными отходами, радиоизотопными спектромет</w:t>
      </w:r>
      <w:r>
        <w:rPr>
          <w:rFonts w:ascii="Times New Roman"/>
          <w:b w:val="false"/>
          <w:i w:val="false"/>
          <w:color w:val="000000"/>
          <w:sz w:val="28"/>
          <w:u w:val="single"/>
        </w:rPr>
        <w:t>рами, анализаторами, датчиками,</w:t>
      </w:r>
    </w:p>
    <w:p>
      <w:pPr>
        <w:spacing w:after="0"/>
        <w:ind w:left="0"/>
        <w:jc w:val="both"/>
      </w:pPr>
      <w:r>
        <w:rPr>
          <w:rFonts w:ascii="Times New Roman"/>
          <w:b w:val="false"/>
          <w:i w:val="false"/>
          <w:color w:val="000000"/>
          <w:sz w:val="28"/>
          <w:u w:val="single"/>
        </w:rPr>
        <w:t>измерителями, стационарными радиоизотопными д</w:t>
      </w:r>
      <w:r>
        <w:rPr>
          <w:rFonts w:ascii="Times New Roman"/>
          <w:b w:val="false"/>
          <w:i w:val="false"/>
          <w:color w:val="000000"/>
          <w:sz w:val="28"/>
          <w:u w:val="single"/>
        </w:rPr>
        <w:t>ефектоскопами, переносными</w:t>
      </w:r>
    </w:p>
    <w:p>
      <w:pPr>
        <w:spacing w:after="0"/>
        <w:ind w:left="0"/>
        <w:jc w:val="both"/>
      </w:pPr>
      <w:r>
        <w:rPr>
          <w:rFonts w:ascii="Times New Roman"/>
          <w:b w:val="false"/>
          <w:i w:val="false"/>
          <w:color w:val="000000"/>
          <w:sz w:val="28"/>
          <w:u w:val="single"/>
        </w:rPr>
        <w:t xml:space="preserve">радиоизотопными дефектоскопами, радиоизотопными </w:t>
      </w:r>
      <w:r>
        <w:rPr>
          <w:rFonts w:ascii="Times New Roman"/>
          <w:b w:val="false"/>
          <w:i w:val="false"/>
          <w:color w:val="000000"/>
          <w:sz w:val="28"/>
          <w:u w:val="single"/>
        </w:rPr>
        <w:t>установками для досмотра ручной</w:t>
      </w:r>
    </w:p>
    <w:p>
      <w:pPr>
        <w:spacing w:after="0"/>
        <w:ind w:left="0"/>
        <w:jc w:val="both"/>
      </w:pPr>
      <w:r>
        <w:rPr>
          <w:rFonts w:ascii="Times New Roman"/>
          <w:b w:val="false"/>
          <w:i w:val="false"/>
          <w:color w:val="000000"/>
          <w:sz w:val="28"/>
          <w:u w:val="single"/>
        </w:rPr>
        <w:t>клади, багажа, транспорта, материалов, веществ, ускорите</w:t>
      </w:r>
      <w:r>
        <w:rPr>
          <w:rFonts w:ascii="Times New Roman"/>
          <w:b w:val="false"/>
          <w:i w:val="false"/>
          <w:color w:val="000000"/>
          <w:sz w:val="28"/>
          <w:u w:val="single"/>
        </w:rPr>
        <w:t>лями электронов с энергией выше</w:t>
      </w:r>
    </w:p>
    <w:p>
      <w:pPr>
        <w:spacing w:after="0"/>
        <w:ind w:left="0"/>
        <w:jc w:val="both"/>
      </w:pPr>
      <w:r>
        <w:rPr>
          <w:rFonts w:ascii="Times New Roman"/>
          <w:b w:val="false"/>
          <w:i w:val="false"/>
          <w:color w:val="000000"/>
          <w:sz w:val="28"/>
          <w:u w:val="single"/>
        </w:rPr>
        <w:t>10 мегаэлектронвольт (далее –МэВ), ускорителями ионов с энергией до 2 МэВ/ну</w:t>
      </w:r>
      <w:r>
        <w:rPr>
          <w:rFonts w:ascii="Times New Roman"/>
          <w:b w:val="false"/>
          <w:i w:val="false"/>
          <w:color w:val="000000"/>
          <w:sz w:val="28"/>
          <w:u w:val="single"/>
        </w:rPr>
        <w:t>клон,</w:t>
      </w:r>
    </w:p>
    <w:p>
      <w:pPr>
        <w:spacing w:after="0"/>
        <w:ind w:left="0"/>
        <w:jc w:val="both"/>
      </w:pPr>
      <w:r>
        <w:rPr>
          <w:rFonts w:ascii="Times New Roman"/>
          <w:b w:val="false"/>
          <w:i w:val="false"/>
          <w:color w:val="000000"/>
          <w:sz w:val="28"/>
          <w:u w:val="single"/>
        </w:rPr>
        <w:t>ускорителями ионов с энергией выше 2 МэВ/нуклон, медицинскими гамма-</w:t>
      </w:r>
    </w:p>
    <w:p>
      <w:pPr>
        <w:spacing w:after="0"/>
        <w:ind w:left="0"/>
        <w:jc w:val="both"/>
      </w:pPr>
      <w:r>
        <w:rPr>
          <w:rFonts w:ascii="Times New Roman"/>
          <w:b w:val="false"/>
          <w:i w:val="false"/>
          <w:color w:val="000000"/>
          <w:sz w:val="28"/>
          <w:u w:val="single"/>
        </w:rPr>
        <w:t>терапевтическими установками, медицинскими радиоизотопными диагн</w:t>
      </w:r>
      <w:r>
        <w:rPr>
          <w:rFonts w:ascii="Times New Roman"/>
          <w:b w:val="false"/>
          <w:i w:val="false"/>
          <w:color w:val="000000"/>
          <w:sz w:val="28"/>
          <w:u w:val="single"/>
        </w:rPr>
        <w:t>остическими</w:t>
      </w:r>
    </w:p>
    <w:p>
      <w:pPr>
        <w:spacing w:after="0"/>
        <w:ind w:left="0"/>
        <w:jc w:val="both"/>
      </w:pPr>
      <w:r>
        <w:rPr>
          <w:rFonts w:ascii="Times New Roman"/>
          <w:b w:val="false"/>
          <w:i w:val="false"/>
          <w:color w:val="000000"/>
          <w:sz w:val="28"/>
          <w:u w:val="single"/>
        </w:rPr>
        <w:t xml:space="preserve">оборудованиями, транспортировкой, включая </w:t>
      </w:r>
      <w:r>
        <w:rPr>
          <w:rFonts w:ascii="Times New Roman"/>
          <w:b w:val="false"/>
          <w:i w:val="false"/>
          <w:color w:val="000000"/>
          <w:sz w:val="28"/>
          <w:u w:val="single"/>
        </w:rPr>
        <w:t>транзитную, ядерных материалов,</w:t>
      </w:r>
    </w:p>
    <w:p>
      <w:pPr>
        <w:spacing w:after="0"/>
        <w:ind w:left="0"/>
        <w:jc w:val="both"/>
      </w:pPr>
      <w:r>
        <w:rPr>
          <w:rFonts w:ascii="Times New Roman"/>
          <w:b w:val="false"/>
          <w:i w:val="false"/>
          <w:color w:val="000000"/>
          <w:sz w:val="28"/>
          <w:u w:val="single"/>
        </w:rPr>
        <w:t>радиоактивных веществ, радиоизотопных источников ионизирующего излучения,</w:t>
      </w:r>
    </w:p>
    <w:p>
      <w:pPr>
        <w:spacing w:after="0"/>
        <w:ind w:left="0"/>
        <w:jc w:val="both"/>
      </w:pPr>
      <w:r>
        <w:rPr>
          <w:rFonts w:ascii="Times New Roman"/>
          <w:b w:val="false"/>
          <w:i w:val="false"/>
          <w:color w:val="000000"/>
          <w:sz w:val="28"/>
          <w:u w:val="single"/>
        </w:rPr>
        <w:t>радиоактивных отходов в пределах территории Республики Казахстан, обращением с</w:t>
      </w:r>
    </w:p>
    <w:p>
      <w:pPr>
        <w:spacing w:after="0"/>
        <w:ind w:left="0"/>
        <w:jc w:val="both"/>
      </w:pPr>
      <w:r>
        <w:rPr>
          <w:rFonts w:ascii="Times New Roman"/>
          <w:b w:val="false"/>
          <w:i w:val="false"/>
          <w:color w:val="000000"/>
          <w:sz w:val="28"/>
          <w:u w:val="single"/>
        </w:rPr>
        <w:t>радиоактивными отходами, стационарными рентгеновск</w:t>
      </w:r>
      <w:r>
        <w:rPr>
          <w:rFonts w:ascii="Times New Roman"/>
          <w:b w:val="false"/>
          <w:i w:val="false"/>
          <w:color w:val="000000"/>
          <w:sz w:val="28"/>
          <w:u w:val="single"/>
        </w:rPr>
        <w:t>ими дефектоскопами, переносными</w:t>
      </w:r>
    </w:p>
    <w:p>
      <w:pPr>
        <w:spacing w:after="0"/>
        <w:ind w:left="0"/>
        <w:jc w:val="both"/>
      </w:pPr>
      <w:r>
        <w:rPr>
          <w:rFonts w:ascii="Times New Roman"/>
          <w:b w:val="false"/>
          <w:i w:val="false"/>
          <w:color w:val="000000"/>
          <w:sz w:val="28"/>
          <w:u w:val="single"/>
        </w:rPr>
        <w:t>рентгеновскими дефектоскопами, ускорителями электроно</w:t>
      </w:r>
      <w:r>
        <w:rPr>
          <w:rFonts w:ascii="Times New Roman"/>
          <w:b w:val="false"/>
          <w:i w:val="false"/>
          <w:color w:val="000000"/>
          <w:sz w:val="28"/>
          <w:u w:val="single"/>
        </w:rPr>
        <w:t>в с энергией до 10 МэВ и</w:t>
      </w:r>
    </w:p>
    <w:p>
      <w:pPr>
        <w:spacing w:after="0"/>
        <w:ind w:left="0"/>
        <w:jc w:val="both"/>
      </w:pPr>
      <w:r>
        <w:rPr>
          <w:rFonts w:ascii="Times New Roman"/>
          <w:b w:val="false"/>
          <w:i w:val="false"/>
          <w:color w:val="000000"/>
          <w:sz w:val="28"/>
          <w:u w:val="single"/>
        </w:rPr>
        <w:t>предоставляющих услуги в области использования атомной энергии .</w:t>
      </w:r>
    </w:p>
    <w:p>
      <w:pPr>
        <w:spacing w:after="0"/>
        <w:ind w:left="0"/>
        <w:jc w:val="both"/>
      </w:pPr>
      <w:bookmarkStart w:name="z642" w:id="246"/>
      <w:r>
        <w:rPr>
          <w:rFonts w:ascii="Times New Roman"/>
          <w:b w:val="false"/>
          <w:i w:val="false"/>
          <w:color w:val="000000"/>
          <w:sz w:val="28"/>
        </w:rPr>
        <w:t>
             наименование однородной группы субъектов (объектов)</w:t>
      </w:r>
    </w:p>
    <w:bookmarkEnd w:id="246"/>
    <w:p>
      <w:pPr>
        <w:spacing w:after="0"/>
        <w:ind w:left="0"/>
        <w:jc w:val="both"/>
      </w:pPr>
      <w:r>
        <w:rPr>
          <w:rFonts w:ascii="Times New Roman"/>
          <w:b w:val="false"/>
          <w:i w:val="false"/>
          <w:color w:val="000000"/>
          <w:sz w:val="28"/>
        </w:rPr>
        <w:t xml:space="preserve">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Акт о назначении проверки__________________________________________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надзора______________________________ ______________________________________________________________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в уполномоченный орган в области использования атомной энергии предварительных уведомлений и отчетов о наличии, перемещении и местонахождении ядерных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отчетов в уполномоченный орган в области использования атомной энергии о наличии, перемещении и местонахождении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в уполномоченный орган в области использования атомной энергии предварительных уведомлений о планируемом получении (импорте) и предварительных уведомлений о планируемой отгрузке (экспорте) радионуклидных источников 1 и 2 категории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отчетов по инвентаризации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недостоверной информации или не предоставление информации о нарушениях ядерной и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(не реже 1 раза в год) приказом администрации ЯРЭУ назначалась внутренняя комиссия по проверке состояния ядерной и (или) радиационной безопасности на ЯРЭУ. По результатам проверки составлялся и утверждался Акт комиссии. Один экземпляр утвержденного акта направлялся в уполномоченный орган не позднее 1 февраля,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физической защиты источников ионизирующего излучения (далее – ИИИ) и пунктов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устройств по обеспечению физической защиты пунктов хранения: 1) электронных систем обнаружения проникновения (периметровых, локальных); 2) оборудования индикации вмешательства; 3) системы охранного видеонаблюдения; 4) средств связи с силами реагирования (телефоны, мобильные телефоны, пейджеры, радиостанции)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47"/>
          <w:p>
            <w:pPr>
              <w:spacing w:after="20"/>
              <w:ind w:left="20"/>
              <w:jc w:val="both"/>
            </w:pPr>
            <w:r>
              <w:rPr>
                <w:rFonts w:ascii="Times New Roman"/>
                <w:b w:val="false"/>
                <w:i w:val="false"/>
                <w:color w:val="000000"/>
                <w:sz w:val="20"/>
              </w:rPr>
              <w:t>
Наличие исправных устройств по обеспечению физической защиты ИИИ:</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 связи с силами реагирования (телефоны, мобильные телефоны, пейджеры,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физических барьеров (контейнер, футляр или надежные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сигнализация на транспортном средстве (для переносных ИИИ);</w:t>
            </w:r>
          </w:p>
          <w:p>
            <w:pPr>
              <w:spacing w:after="20"/>
              <w:ind w:left="20"/>
              <w:jc w:val="both"/>
            </w:pPr>
            <w:r>
              <w:rPr>
                <w:rFonts w:ascii="Times New Roman"/>
                <w:b w:val="false"/>
                <w:i w:val="false"/>
                <w:color w:val="000000"/>
                <w:sz w:val="20"/>
              </w:rPr>
              <w:t>
4) оборудования для обеспечения задержки (замки на контейнере ИИИ, безопасные крепления контейнера с ИИИ на транспортном средстве)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48"/>
          <w:p>
            <w:pPr>
              <w:spacing w:after="20"/>
              <w:ind w:left="20"/>
              <w:jc w:val="both"/>
            </w:pPr>
            <w:r>
              <w:rPr>
                <w:rFonts w:ascii="Times New Roman"/>
                <w:b w:val="false"/>
                <w:i w:val="false"/>
                <w:color w:val="000000"/>
                <w:sz w:val="20"/>
              </w:rPr>
              <w:t>
Наличие распорядительной документации по обеспечению учета и контроля ядерных материалов:</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приказа о создании службы по учету и контролю ядерных материалов или о назначении ответственного за учет и контроль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утвержденного положения о службе по учету и контролю ядерных материалов или ответственного за учет и контроль ядерных материалов;</w:t>
            </w:r>
          </w:p>
          <w:p>
            <w:pPr>
              <w:spacing w:after="20"/>
              <w:ind w:left="20"/>
              <w:jc w:val="both"/>
            </w:pPr>
            <w:r>
              <w:rPr>
                <w:rFonts w:ascii="Times New Roman"/>
                <w:b w:val="false"/>
                <w:i w:val="false"/>
                <w:color w:val="000000"/>
                <w:sz w:val="20"/>
              </w:rPr>
              <w:t>
3) наличие утвержденной инструкции по учету и контролю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1, 2 и 3 категорий радиационной опасности с данными отчетов о наличии, перемещении и местонахождении ИИИ, представленными в уполномоченный орган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4 и 5 категорий опасности, а также электрофизических установок, генерирующих ионизирующее излучение с данными отчетов о наличии, перемещении и местонахождении, представленными в уполномоченный орган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карты-схемы мест размещения источников на рабочих местах и в хранилище, а также мест расположения радиоизотопных приборов и электрофизических устройств, генерирующих ионизирующее излучение, на территории объекта, и соответствие карты-схемы фактическому размещению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физиков, ответственных за проведение калибровки радиационных пучков и контроля качества работы источников ионизирующего излучения: 1) дипломов и документов о специальной подготовке медицинских физиков по проведению калибровки пучка и контроля качества; 2) программы контроля качества радиотерапевтической установки и последнего протокола проведения калибровки пучков и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отходов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веществ, приборов и установок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49"/>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и методики противоаварийных тренировок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50"/>
          <w:p>
            <w:pPr>
              <w:spacing w:after="20"/>
              <w:ind w:left="20"/>
              <w:jc w:val="both"/>
            </w:pPr>
            <w:r>
              <w:rPr>
                <w:rFonts w:ascii="Times New Roman"/>
                <w:b w:val="false"/>
                <w:i w:val="false"/>
                <w:color w:val="000000"/>
                <w:sz w:val="20"/>
              </w:rPr>
              <w:t xml:space="preserve">
Наличие документации подтверждающую прохождение организуемой работодателем аттестацию персонала по вопросам ядерной и (или) радиационной безопасности: </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-журнал регистрации проверки знании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-программа подготовки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прохождения аттестации персонала</w:t>
            </w:r>
          </w:p>
          <w:p>
            <w:pPr>
              <w:spacing w:after="20"/>
              <w:ind w:left="20"/>
              <w:jc w:val="both"/>
            </w:pPr>
            <w:r>
              <w:rPr>
                <w:rFonts w:ascii="Times New Roman"/>
                <w:b w:val="false"/>
                <w:i w:val="false"/>
                <w:color w:val="000000"/>
                <w:sz w:val="20"/>
              </w:rPr>
              <w:t>
-приказ руководителя о создании комиссии по квалификационной проверке знаний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расследования каждого аварийного случая (инцидента) возникших на объекте ЯРЭУ.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радиационной защиты при транспортировке ЯМ, РВ,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и учета максимально возможной активности РАО, на основании которых определяются Технические средства и организационные меры по обеспечению радиационной безопасности при обращении с РАО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обеспечения ядерной физической безопасности предприятий по добыче и (или) обращению с природным ураном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внешнего ограждения, высотой не менее 2,5 м из металлической сетки "рабица" из проволоки сечением 1,4 мм с ячейкой не более 25х25 мм в оцинкованном исполнении или с полимерным покрытием (допускается железобетонное ограждение).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внешнего ограждения на Y-образных кронштейнах.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внешнем ограждении периметра отсутствие не запираемых дверей, ворот, калиток, а также лазов, проломов и других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пересечение внешнего ограждения с коммуникационными эстакадами осуществленного под углом, близким к прямому, над ограждением на высоте не менее 5 м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ниже 5 м по всей окружности на расстоянии 1 м защитных экранов из сетки "рабица", либо барьеров безопасности из армированной колючей ленты типа "Егоза", диаметром 500-600 мм, с расстоянием между витками не более 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доступные с подъездных козырьков, пожарных лестниц и крыш примыкающих строений, выходящих на неохраняемую территорию, распашных металлических решеток из прутка диаметром 8 мм и размером ячеек 150х150 мм, либо металлических рольставнь, которые в необходимых случаях закрываются, либо оборудуются бронеплҰнкой.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крыше одноэтажного здания, являющегося частью периметра, спирального барьера безопасности из армированной колючей ленты типа "Егоза" (диаметр 500-600 мм, с расстоянием между витками не более 200мм).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участке примыкания автомобильных эстакад, подъездов для перекачивания кислот на территорию, а также на 1,5 м в стороны от него, внешнего ограждения периметра высотой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за исключением места перекачивания серной кислоты,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2,5 м. В ней не допускается никаких строений и предметов, затрудняющих работу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открытых площадок внутренних зон высотой не менее 2 м из металлической сетки "рабица" из проволоки сечением 1,4 мм с ячейкой не более 25х25 мм в оцинкованном исполнении или с полимерным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ограждения внутренней зоны на Y-образных кронштейнах. Допускается установка козырька из колючей проволоки типа "нить" в 3-5 рядов с наклоном кронштейна во внешнюю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ограждении внутренней зоны не запираемых дверей, ворот, калиток, а также лазов, проломов и других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пересечения ограждения внутренней зоны с коммуникационными эстакадами осуществленного под углом, близким к прямому, над ограждением на высоте не менее 5 м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с ограждением внутренней зоны ниже 5 м по всей окружности на расстоянии 1 м защитных экранов из сетки "рабица", либо барьеров безопасности из армированной колючей ленты типа "Егоза".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внутренней зоны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не менее 1 м. В ней не допускается никаких строений, деревьев, кустарников и предметов, затрудняющих применение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въезде для транспортных средств на открытую площадку внутренней зоны ворот, выполненных высотой – не менее 2 м, с заполнением полотен по аналогии с ограждением. Между дорожным покрытием и воротами допускается просвет не более 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сверху ворот барьера из колючей проволоки, либо спирального барьера безопасности из плоской армированной колючей ленты типа "Егоза" (диаметр 500-600 мм и расстоянием между витками 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зависимости от пропускного режима, на КПП специального помещения для хранения, регистрации пропусков, бесконтактных электронных идентификаторов и дубликатов ключей от механических замков. Доступ в специальное помещение ограничивается и находится под контролем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КПП для прохода людей камеры хранения личных вещей рабочих и служащих, служебного помещения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предотвращения несанкционированного прохода людей на КПП преграждающих устройств полуростового типа турникет-трипод, калитки, с возможностью ручного и автоматизированного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КПП стационарных и ручных детекторов для осмотра, способных распознавать различные типы металлов, радиоактивные вещества. КПП для транспортных средств дополнительно оборудуются ручными фонарями и досмотровыми зеркалами с подсветкой.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помещений КПП средствами телефонной и радиосвязи, пожаротушения и оборудования системой тревожно-вызывной сигнализации с подключением на центральный пункт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автомобильных ворот, выполненных высотой – не менее 2,5 м из металла. Между дорожным покрытием и воротами допускается просвет не более 150 мм. Сверху ворот устанавливается барьер из колючей проволоки, либо плоский спиральный барьер безопасности из армированной колючей ленты типа "Егоза" (диаметр и расстояние между витками – аналогично основному ограждению).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аварийных автомобильных ворот во внешнем ограждении периметра выполненных распашными, высотой не ниже основного ограждения. Ворота оборудуются стопорными устройствами для предотвращения произвольного открытия (закрытия), а также устройствами для навесного замка и пломбировочного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верхней кромке полотна аварийных автомобильных ворот плоского спирального барьера безопасности из армированной колючей ленты ("козырек") типа "Егоза" (диаметр и расстояние между витками – аналогично основному ограждению).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КПП для автотранспортных средств оборудуются специальными досмотровыми площадками, эстакадами (ямами) для досмотра транспортных средств, с внутренней стороны – шлагбаумом с электроприводом и дистанционным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осмотра машин оборудованной эстакадой для досмотра машин сверху и сбоку, установленной не ближе 2,5 м до периметра внешнего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проезжей части площадки нанесенной разметки, обозначающей место остановки транспорта для досмотра, ограниченной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досмотровую площадку с внешней стороны основных и вспомогательных ворот КПП, не ближе 3 м от них также нанесенной поперечной разметки с надписью "Стоп", либо установленной таблички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чем в 100 м от ворот с правой стороны или над дорогой, установленного указательного знака – "Движение в один ряд", а в 50 м – знака ограничения скорости до 5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устройствами принудительной остановки транспорта (закладные брусья, стрелки (башмаки)-сбрасыватели, тупики-улавливатели).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специальными досмотровыми площадками, вышкой для осмотра подвижного железнодорожного состава с боков и сверху. Размеры площадки осмотра железнодорожных вагонов (локомотива) выбираются: по длине из расчета на одновременный досмотр 3-4 вагонов и ширине, не менее чем на 1,5 м с каждой стороны вагона (локомотива).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обеспечению физической защиты при транспортировке ядерных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51"/>
          <w:p>
            <w:pPr>
              <w:spacing w:after="20"/>
              <w:ind w:left="20"/>
              <w:jc w:val="both"/>
            </w:pPr>
            <w:r>
              <w:rPr>
                <w:rFonts w:ascii="Times New Roman"/>
                <w:b w:val="false"/>
                <w:i w:val="false"/>
                <w:color w:val="000000"/>
                <w:sz w:val="20"/>
              </w:rPr>
              <w:t>
Наличие необходимости обеспечения физической защиты ядерных материалов при их транспортировке:</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защитить ядерный материал при транспортировке и при временном хранении в соответствии с категорией ядерного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ограничить общее время нахождения ядерных материалов в пути 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свести к минимуму число и продолжительность передач ядерного материала (перегрузки с одного перевозочного средства на другое, передачи ядерного материала на временное хранение и получения ядерного материала после хранения, а также операций временного хранения в ожидании прибытия перевозочного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график, расписание и маршрут движения транспортных средств с учетом условий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обязательную предварительную проверку благонадежности всех лиц, участвующих в транспортировке ядерного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сведение к необходимому минимуму числа лиц, располагающих предварительной информацией о транспортировке;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системы транспортировки материалов с пассивными и (или) активными мерами физической защиты в соответствии с выполненной оценкой угроз или проектной угрозой;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определить маршруты, исключающие пересечение районов стихийных бедствий, массовых беспорядков или зон с известной угрозой;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исключить возможность оставления упаковок и (или) перевозочных средств без присутствия персонала (присмотра) дольше, чем это абсолютно необходимо;</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наличие соответствующего допуска у лиц, осуществляющих управление транспортным средством, сопровождение и охрану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исключить нанесение на транспортные средства знаков и надписей и занесение в перевозочные документы записей, свидетельствующих о характере груза и назначении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 а в случае транспортировки ядерных материалов грузополучателем – также лицензии на транспортировку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использовать средства кодирования и специальные каналы связи для передачи сообщений о транспортировке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обеспечивать оповещение грузополучателя об отправке груза и грузоотправителя о получении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15)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 обеспечивающих защиту и безопасность транспортируемых ядерных материалов, отражение возможного нападения на транспортное средство в пути следования или в случае возникновения аварийной ситуации по маршруту следования;</w:t>
            </w:r>
          </w:p>
          <w:p>
            <w:pPr>
              <w:spacing w:after="20"/>
              <w:ind w:left="20"/>
              <w:jc w:val="both"/>
            </w:pPr>
            <w:r>
              <w:rPr>
                <w:rFonts w:ascii="Times New Roman"/>
                <w:b w:val="false"/>
                <w:i w:val="false"/>
                <w:color w:val="000000"/>
                <w:sz w:val="20"/>
              </w:rPr>
              <w:t>
16) обеспечивать проведение перед загрузкой и отправлением ядерных материалов осмотр транспортных средств на предмет отсутствия устройств, способных вывести транспортное средство из строя, повредить перевозимые ядерные материалы и (или) способствовать совершению несанкционированных действий в отношении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проверки целостности замков и пломб на упаковке, транспортном средстве, отсеке или грузовом контейнере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непрерывного мониторинга местонахождения транспортного средства и состояния его физической безопасности, а также оповещения сил реагирования в случае нападения и поддержания, по крайней мере, двумя способами двусторонней связи, основанных на различных физических принципах, с сопровождением груза и силами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52"/>
          <w:p>
            <w:pPr>
              <w:spacing w:after="20"/>
              <w:ind w:left="20"/>
              <w:jc w:val="both"/>
            </w:pPr>
            <w:r>
              <w:rPr>
                <w:rFonts w:ascii="Times New Roman"/>
                <w:b w:val="false"/>
                <w:i w:val="false"/>
                <w:color w:val="000000"/>
                <w:sz w:val="20"/>
              </w:rPr>
              <w:t>
Наличие обеспечения перевозчиком:</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предоставление технически исправных и специально оборудованных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транспортных средств инженерными и техническими средствами физической защиты;</w:t>
            </w:r>
          </w:p>
          <w:p>
            <w:pPr>
              <w:spacing w:after="20"/>
              <w:ind w:left="20"/>
              <w:jc w:val="both"/>
            </w:pPr>
            <w:r>
              <w:rPr>
                <w:rFonts w:ascii="Times New Roman"/>
                <w:b w:val="false"/>
                <w:i w:val="false"/>
                <w:color w:val="000000"/>
                <w:sz w:val="20"/>
              </w:rPr>
              <w:t>
3) управление транспортными средствами высококвалифицированными водителями, экипажами или бригадами, прошедшими специальную подготовку и имеющими соответствующий допуск к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каждым рейсом прохождения инструктажа и медицинского осмотра для соответствующих видов транспорта водителями транспортных средств, членами экипажей или бригад, задействованных в обеспечении физической защиты при транспортировке, а также персонала охраны и сопровождающими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охраны при транспортировке ядерных материалов I и II категорий силами охраны и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при транспортировке ядерных материалов I и II категорий автомобильным транспортом непрерывной охраны груза на всем пути его следования и сопровождения из числа представителей территориальных подразделений органов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железнодорожным транспортом в специальных вагонах.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транспортировке ядерных материалов I или II категории размещения сопровождающего персонала и сил охраны и реагирования в изолированных от груза служебных помещениях или в отдельных специально оборудованных для этих целей вагонах.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воздушным транспортом на борту воздушного судна, предназначенного только для грузовых перевозок, в безопасном запертом и опломбированном отсеке или контейнере.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транспортировки груза воздушным транспортом на воздушном судне, предназначенном только для перевозки грузов, в котором ядерный материал будет единственным грузом.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морским и внутренним водным транспортом на специализированном транспортном судне.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 w:id="253"/>
    <w:p>
      <w:pPr>
        <w:spacing w:after="0"/>
        <w:ind w:left="0"/>
        <w:jc w:val="both"/>
      </w:pPr>
      <w:r>
        <w:rPr>
          <w:rFonts w:ascii="Times New Roman"/>
          <w:b w:val="false"/>
          <w:i w:val="false"/>
          <w:color w:val="000000"/>
          <w:sz w:val="28"/>
        </w:rPr>
        <w:t>
      Должностное (ые) лицо (а)</w:t>
      </w:r>
    </w:p>
    <w:bookmarkEnd w:id="253"/>
    <w:p>
      <w:pPr>
        <w:spacing w:after="0"/>
        <w:ind w:left="0"/>
        <w:jc w:val="both"/>
      </w:pPr>
      <w:r>
        <w:rPr>
          <w:rFonts w:ascii="Times New Roman"/>
          <w:b w:val="false"/>
          <w:i w:val="false"/>
          <w:color w:val="000000"/>
          <w:sz w:val="28"/>
        </w:rPr>
        <w:t>
      _________ 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Руководитель субъекта контроля и надзора</w:t>
      </w:r>
    </w:p>
    <w:p>
      <w:pPr>
        <w:spacing w:after="0"/>
        <w:ind w:left="0"/>
        <w:jc w:val="both"/>
      </w:pPr>
      <w:r>
        <w:rPr>
          <w:rFonts w:ascii="Times New Roman"/>
          <w:b w:val="false"/>
          <w:i w:val="false"/>
          <w:color w:val="000000"/>
          <w:sz w:val="28"/>
        </w:rPr>
        <w:t>
      _________ 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января 2023 года</w:t>
            </w:r>
            <w:r>
              <w:rPr>
                <w:rFonts w:ascii="Times New Roman"/>
                <w:b w:val="false"/>
                <w:i w:val="false"/>
                <w:color w:val="000000"/>
                <w:sz w:val="20"/>
              </w:rPr>
              <w:t xml:space="preserve"> № 12</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2023 года</w:t>
            </w:r>
            <w:r>
              <w:rPr>
                <w:rFonts w:ascii="Times New Roman"/>
                <w:b w:val="false"/>
                <w:i w:val="false"/>
                <w:color w:val="000000"/>
                <w:sz w:val="20"/>
              </w:rPr>
              <w:t xml:space="preserve">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w:t>
            </w:r>
            <w:r>
              <w:rPr>
                <w:rFonts w:ascii="Times New Roman"/>
                <w:b w:val="false"/>
                <w:i w:val="false"/>
                <w:color w:val="000000"/>
                <w:sz w:val="20"/>
              </w:rPr>
              <w:t xml:space="preserve"> № 747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2015 года</w:t>
            </w:r>
            <w:r>
              <w:rPr>
                <w:rFonts w:ascii="Times New Roman"/>
                <w:b w:val="false"/>
                <w:i w:val="false"/>
                <w:color w:val="000000"/>
                <w:sz w:val="20"/>
              </w:rPr>
              <w:t xml:space="preserve"> № 811</w:t>
            </w:r>
          </w:p>
        </w:tc>
      </w:tr>
    </w:tbl>
    <w:bookmarkStart w:name="z696" w:id="254"/>
    <w:p>
      <w:pPr>
        <w:spacing w:after="0"/>
        <w:ind w:left="0"/>
        <w:jc w:val="left"/>
      </w:pPr>
      <w:r>
        <w:rPr>
          <w:rFonts w:ascii="Times New Roman"/>
          <w:b/>
          <w:i w:val="false"/>
          <w:color w:val="000000"/>
        </w:rPr>
        <w:t xml:space="preserve">                                      Проверочный лист </w:t>
      </w:r>
    </w:p>
    <w:bookmarkEnd w:id="254"/>
    <w:bookmarkStart w:name="z697" w:id="255"/>
    <w:p>
      <w:pPr>
        <w:spacing w:after="0"/>
        <w:ind w:left="0"/>
        <w:jc w:val="both"/>
      </w:pPr>
      <w:r>
        <w:rPr>
          <w:rFonts w:ascii="Times New Roman"/>
          <w:b w:val="false"/>
          <w:i w:val="false"/>
          <w:color w:val="000000"/>
          <w:sz w:val="28"/>
        </w:rPr>
        <w:t>
                   в области</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использования атомной энергии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w:t>
      </w:r>
    </w:p>
    <w:bookmarkEnd w:id="255"/>
    <w:p>
      <w:pPr>
        <w:spacing w:after="0"/>
        <w:ind w:left="0"/>
        <w:jc w:val="both"/>
      </w:pPr>
      <w:bookmarkStart w:name="z698" w:id="256"/>
      <w:r>
        <w:rPr>
          <w:rFonts w:ascii="Times New Roman"/>
          <w:b w:val="false"/>
          <w:i w:val="false"/>
          <w:color w:val="000000"/>
          <w:sz w:val="28"/>
        </w:rPr>
        <w:t>
             в соответствии со статьями 138 и 139 Предпринимательского кодекса</w:t>
      </w:r>
    </w:p>
    <w:bookmarkEnd w:id="256"/>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699" w:id="257"/>
      <w:r>
        <w:rPr>
          <w:rFonts w:ascii="Times New Roman"/>
          <w:b w:val="false"/>
          <w:i w:val="false"/>
          <w:color w:val="000000"/>
          <w:sz w:val="28"/>
        </w:rPr>
        <w:t xml:space="preserve">
      в отношении </w:t>
      </w:r>
      <w:r>
        <w:rPr>
          <w:rFonts w:ascii="Times New Roman"/>
          <w:b w:val="false"/>
          <w:i w:val="false"/>
          <w:color w:val="000000"/>
          <w:sz w:val="28"/>
          <w:u w:val="single"/>
        </w:rPr>
        <w:t>субъектов, осуществляющих деятельность с рентгеновскими спект</w:t>
      </w:r>
      <w:r>
        <w:rPr>
          <w:rFonts w:ascii="Times New Roman"/>
          <w:b w:val="false"/>
          <w:i w:val="false"/>
          <w:color w:val="000000"/>
          <w:sz w:val="28"/>
          <w:u w:val="single"/>
        </w:rPr>
        <w:t>рометрами,</w:t>
      </w:r>
    </w:p>
    <w:bookmarkEnd w:id="257"/>
    <w:p>
      <w:pPr>
        <w:spacing w:after="0"/>
        <w:ind w:left="0"/>
        <w:jc w:val="both"/>
      </w:pPr>
      <w:r>
        <w:rPr>
          <w:rFonts w:ascii="Times New Roman"/>
          <w:b w:val="false"/>
          <w:i w:val="false"/>
          <w:color w:val="000000"/>
          <w:sz w:val="28"/>
          <w:u w:val="single"/>
        </w:rPr>
        <w:t>анализаторами, датчиками, измерителями, рентгенов</w:t>
      </w:r>
      <w:r>
        <w:rPr>
          <w:rFonts w:ascii="Times New Roman"/>
          <w:b w:val="false"/>
          <w:i w:val="false"/>
          <w:color w:val="000000"/>
          <w:sz w:val="28"/>
          <w:u w:val="single"/>
        </w:rPr>
        <w:t>ским оборудованием для досмотра</w:t>
      </w:r>
    </w:p>
    <w:p>
      <w:pPr>
        <w:spacing w:after="0"/>
        <w:ind w:left="0"/>
        <w:jc w:val="both"/>
      </w:pPr>
      <w:r>
        <w:rPr>
          <w:rFonts w:ascii="Times New Roman"/>
          <w:b w:val="false"/>
          <w:i w:val="false"/>
          <w:color w:val="000000"/>
          <w:sz w:val="28"/>
          <w:u w:val="single"/>
        </w:rPr>
        <w:t xml:space="preserve">ручной клади, багажа, транспорта, материалов, веществ, </w:t>
      </w:r>
      <w:r>
        <w:rPr>
          <w:rFonts w:ascii="Times New Roman"/>
          <w:b w:val="false"/>
          <w:i w:val="false"/>
          <w:color w:val="000000"/>
          <w:sz w:val="28"/>
          <w:u w:val="single"/>
        </w:rPr>
        <w:t>рентгеновским оборудованием для</w:t>
      </w:r>
    </w:p>
    <w:p>
      <w:pPr>
        <w:spacing w:after="0"/>
        <w:ind w:left="0"/>
        <w:jc w:val="both"/>
      </w:pPr>
      <w:r>
        <w:rPr>
          <w:rFonts w:ascii="Times New Roman"/>
          <w:b w:val="false"/>
          <w:i w:val="false"/>
          <w:color w:val="000000"/>
          <w:sz w:val="28"/>
          <w:u w:val="single"/>
        </w:rPr>
        <w:t>персонального досмотра человека, медицинскими ускорителями заряженных частиц,</w:t>
      </w:r>
    </w:p>
    <w:p>
      <w:pPr>
        <w:spacing w:after="0"/>
        <w:ind w:left="0"/>
        <w:jc w:val="both"/>
      </w:pPr>
      <w:r>
        <w:rPr>
          <w:rFonts w:ascii="Times New Roman"/>
          <w:b w:val="false"/>
          <w:i w:val="false"/>
          <w:color w:val="000000"/>
          <w:sz w:val="28"/>
          <w:u w:val="single"/>
        </w:rPr>
        <w:t>медицинскими рентгеновскими установками об</w:t>
      </w:r>
      <w:r>
        <w:rPr>
          <w:rFonts w:ascii="Times New Roman"/>
          <w:b w:val="false"/>
          <w:i w:val="false"/>
          <w:color w:val="000000"/>
          <w:sz w:val="28"/>
          <w:u w:val="single"/>
        </w:rPr>
        <w:t>щего назначения, медицинским</w:t>
      </w:r>
    </w:p>
    <w:p>
      <w:pPr>
        <w:spacing w:after="0"/>
        <w:ind w:left="0"/>
        <w:jc w:val="both"/>
      </w:pPr>
      <w:r>
        <w:rPr>
          <w:rFonts w:ascii="Times New Roman"/>
          <w:b w:val="false"/>
          <w:i w:val="false"/>
          <w:color w:val="000000"/>
          <w:sz w:val="28"/>
          <w:u w:val="single"/>
        </w:rPr>
        <w:t>рентгеновским дентальным оборудованием, медицинскими рент</w:t>
      </w:r>
      <w:r>
        <w:rPr>
          <w:rFonts w:ascii="Times New Roman"/>
          <w:b w:val="false"/>
          <w:i w:val="false"/>
          <w:color w:val="000000"/>
          <w:sz w:val="28"/>
          <w:u w:val="single"/>
        </w:rPr>
        <w:t>геновскими</w:t>
      </w:r>
    </w:p>
    <w:p>
      <w:pPr>
        <w:spacing w:after="0"/>
        <w:ind w:left="0"/>
        <w:jc w:val="both"/>
      </w:pPr>
      <w:r>
        <w:rPr>
          <w:rFonts w:ascii="Times New Roman"/>
          <w:b w:val="false"/>
          <w:i w:val="false"/>
          <w:color w:val="000000"/>
          <w:sz w:val="28"/>
          <w:u w:val="single"/>
        </w:rPr>
        <w:t>маммографическими установками, медицинским</w:t>
      </w:r>
      <w:r>
        <w:rPr>
          <w:rFonts w:ascii="Times New Roman"/>
          <w:b w:val="false"/>
          <w:i w:val="false"/>
          <w:color w:val="000000"/>
          <w:sz w:val="28"/>
          <w:u w:val="single"/>
        </w:rPr>
        <w:t xml:space="preserve"> рентгеновским ангиографическим</w:t>
      </w:r>
    </w:p>
    <w:p>
      <w:pPr>
        <w:spacing w:after="0"/>
        <w:ind w:left="0"/>
        <w:jc w:val="both"/>
      </w:pPr>
      <w:r>
        <w:rPr>
          <w:rFonts w:ascii="Times New Roman"/>
          <w:b w:val="false"/>
          <w:i w:val="false"/>
          <w:color w:val="000000"/>
          <w:sz w:val="28"/>
          <w:u w:val="single"/>
        </w:rPr>
        <w:t xml:space="preserve">оборудованием, медицинскими компьютерными </w:t>
      </w:r>
      <w:r>
        <w:rPr>
          <w:rFonts w:ascii="Times New Roman"/>
          <w:b w:val="false"/>
          <w:i w:val="false"/>
          <w:color w:val="000000"/>
          <w:sz w:val="28"/>
          <w:u w:val="single"/>
        </w:rPr>
        <w:t>рентгеновскими томографами,</w:t>
      </w:r>
    </w:p>
    <w:p>
      <w:pPr>
        <w:spacing w:after="0"/>
        <w:ind w:left="0"/>
        <w:jc w:val="both"/>
      </w:pPr>
      <w:r>
        <w:rPr>
          <w:rFonts w:ascii="Times New Roman"/>
          <w:b w:val="false"/>
          <w:i w:val="false"/>
          <w:color w:val="000000"/>
          <w:sz w:val="28"/>
          <w:u w:val="single"/>
        </w:rPr>
        <w:t>медицинским рентгеновским терапевтичес</w:t>
      </w:r>
      <w:r>
        <w:rPr>
          <w:rFonts w:ascii="Times New Roman"/>
          <w:b w:val="false"/>
          <w:i w:val="false"/>
          <w:color w:val="000000"/>
          <w:sz w:val="28"/>
          <w:u w:val="single"/>
        </w:rPr>
        <w:t>ким оборудованием, медицинскими</w:t>
      </w:r>
    </w:p>
    <w:p>
      <w:pPr>
        <w:spacing w:after="0"/>
        <w:ind w:left="0"/>
        <w:jc w:val="both"/>
      </w:pPr>
      <w:r>
        <w:rPr>
          <w:rFonts w:ascii="Times New Roman"/>
          <w:b w:val="false"/>
          <w:i w:val="false"/>
          <w:color w:val="000000"/>
          <w:sz w:val="28"/>
          <w:u w:val="single"/>
        </w:rPr>
        <w:t>рентгеновскими симуляторами, субъектов, осуществляющих дея</w:t>
      </w:r>
      <w:r>
        <w:rPr>
          <w:rFonts w:ascii="Times New Roman"/>
          <w:b w:val="false"/>
          <w:i w:val="false"/>
          <w:color w:val="000000"/>
          <w:sz w:val="28"/>
          <w:u w:val="single"/>
        </w:rPr>
        <w:t>тельность по физической</w:t>
      </w:r>
    </w:p>
    <w:p>
      <w:pPr>
        <w:spacing w:after="0"/>
        <w:ind w:left="0"/>
        <w:jc w:val="both"/>
      </w:pPr>
      <w:r>
        <w:rPr>
          <w:rFonts w:ascii="Times New Roman"/>
          <w:b w:val="false"/>
          <w:i w:val="false"/>
          <w:color w:val="000000"/>
          <w:sz w:val="28"/>
          <w:u w:val="single"/>
        </w:rPr>
        <w:t>защите ядерных установок и ядерных материалов, субъектов, осуществляющих дея</w:t>
      </w:r>
      <w:r>
        <w:rPr>
          <w:rFonts w:ascii="Times New Roman"/>
          <w:b w:val="false"/>
          <w:i w:val="false"/>
          <w:color w:val="000000"/>
          <w:sz w:val="28"/>
          <w:u w:val="single"/>
        </w:rPr>
        <w:t>тельность</w:t>
      </w:r>
    </w:p>
    <w:p>
      <w:pPr>
        <w:spacing w:after="0"/>
        <w:ind w:left="0"/>
        <w:jc w:val="both"/>
      </w:pPr>
      <w:r>
        <w:rPr>
          <w:rFonts w:ascii="Times New Roman"/>
          <w:b w:val="false"/>
          <w:i w:val="false"/>
          <w:color w:val="000000"/>
          <w:sz w:val="28"/>
          <w:u w:val="single"/>
        </w:rPr>
        <w:t xml:space="preserve">на территориях бывших испытательных ядерных </w:t>
      </w:r>
      <w:r>
        <w:rPr>
          <w:rFonts w:ascii="Times New Roman"/>
          <w:b w:val="false"/>
          <w:i w:val="false"/>
          <w:color w:val="000000"/>
          <w:sz w:val="28"/>
          <w:u w:val="single"/>
        </w:rPr>
        <w:t>полигонов и других территориях,</w:t>
      </w:r>
    </w:p>
    <w:p>
      <w:pPr>
        <w:spacing w:after="0"/>
        <w:ind w:left="0"/>
        <w:jc w:val="both"/>
      </w:pPr>
      <w:r>
        <w:rPr>
          <w:rFonts w:ascii="Times New Roman"/>
          <w:b w:val="false"/>
          <w:i w:val="false"/>
          <w:color w:val="000000"/>
          <w:sz w:val="28"/>
          <w:u w:val="single"/>
        </w:rPr>
        <w:t>загрязненных в результате проведенных ядерных взрыво</w:t>
      </w:r>
      <w:r>
        <w:rPr>
          <w:rFonts w:ascii="Times New Roman"/>
          <w:b w:val="false"/>
          <w:i w:val="false"/>
          <w:color w:val="000000"/>
          <w:sz w:val="28"/>
          <w:u w:val="single"/>
        </w:rPr>
        <w:t>в, субъектов, осуществляющих</w:t>
      </w:r>
    </w:p>
    <w:p>
      <w:pPr>
        <w:spacing w:after="0"/>
        <w:ind w:left="0"/>
        <w:jc w:val="both"/>
      </w:pPr>
      <w:r>
        <w:rPr>
          <w:rFonts w:ascii="Times New Roman"/>
          <w:b w:val="false"/>
          <w:i w:val="false"/>
          <w:color w:val="000000"/>
          <w:sz w:val="28"/>
          <w:u w:val="single"/>
        </w:rPr>
        <w:t>деятельность по специальной подготовке персонала, ответс</w:t>
      </w:r>
      <w:r>
        <w:rPr>
          <w:rFonts w:ascii="Times New Roman"/>
          <w:b w:val="false"/>
          <w:i w:val="false"/>
          <w:color w:val="000000"/>
          <w:sz w:val="28"/>
          <w:u w:val="single"/>
        </w:rPr>
        <w:t>твенного за обеспечение ядерной</w:t>
      </w:r>
    </w:p>
    <w:p>
      <w:pPr>
        <w:spacing w:after="0"/>
        <w:ind w:left="0"/>
        <w:jc w:val="both"/>
      </w:pPr>
      <w:r>
        <w:rPr>
          <w:rFonts w:ascii="Times New Roman"/>
          <w:b w:val="false"/>
          <w:i w:val="false"/>
          <w:color w:val="000000"/>
          <w:sz w:val="28"/>
          <w:u w:val="single"/>
        </w:rPr>
        <w:t>и радиационной безопасности .</w:t>
      </w:r>
    </w:p>
    <w:p>
      <w:pPr>
        <w:spacing w:after="0"/>
        <w:ind w:left="0"/>
        <w:jc w:val="both"/>
      </w:pPr>
      <w:bookmarkStart w:name="z700" w:id="258"/>
      <w:r>
        <w:rPr>
          <w:rFonts w:ascii="Times New Roman"/>
          <w:b w:val="false"/>
          <w:i w:val="false"/>
          <w:color w:val="000000"/>
          <w:sz w:val="28"/>
        </w:rPr>
        <w:t>
                   наименование однородной группы субъектов (объектов)</w:t>
      </w:r>
    </w:p>
    <w:bookmarkEnd w:id="258"/>
    <w:p>
      <w:pPr>
        <w:spacing w:after="0"/>
        <w:ind w:left="0"/>
        <w:jc w:val="both"/>
      </w:pPr>
      <w:r>
        <w:rPr>
          <w:rFonts w:ascii="Times New Roman"/>
          <w:b w:val="false"/>
          <w:i w:val="false"/>
          <w:color w:val="000000"/>
          <w:sz w:val="28"/>
        </w:rPr>
        <w:t xml:space="preserve">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отчетов в уполномоченный орган в области использования атомной энергии о наличии, перемещении и местонахождении ИИИ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59"/>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 w:id="260"/>
    <w:p>
      <w:pPr>
        <w:spacing w:after="0"/>
        <w:ind w:left="0"/>
        <w:jc w:val="both"/>
      </w:pPr>
      <w:r>
        <w:rPr>
          <w:rFonts w:ascii="Times New Roman"/>
          <w:b w:val="false"/>
          <w:i w:val="false"/>
          <w:color w:val="000000"/>
          <w:sz w:val="28"/>
        </w:rPr>
        <w:t>
      Должностное (ые) лицо (а)</w:t>
      </w:r>
    </w:p>
    <w:bookmarkEnd w:id="260"/>
    <w:p>
      <w:pPr>
        <w:spacing w:after="0"/>
        <w:ind w:left="0"/>
        <w:jc w:val="both"/>
      </w:pPr>
      <w:r>
        <w:rPr>
          <w:rFonts w:ascii="Times New Roman"/>
          <w:b w:val="false"/>
          <w:i w:val="false"/>
          <w:color w:val="000000"/>
          <w:sz w:val="28"/>
        </w:rPr>
        <w:t>
      _________ 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Руководитель субъекта контроля и надзора</w:t>
      </w:r>
    </w:p>
    <w:p>
      <w:pPr>
        <w:spacing w:after="0"/>
        <w:ind w:left="0"/>
        <w:jc w:val="both"/>
      </w:pPr>
      <w:r>
        <w:rPr>
          <w:rFonts w:ascii="Times New Roman"/>
          <w:b w:val="false"/>
          <w:i w:val="false"/>
          <w:color w:val="000000"/>
          <w:sz w:val="28"/>
        </w:rPr>
        <w:t>
      _________ 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января 2023 года</w:t>
            </w:r>
            <w:r>
              <w:rPr>
                <w:rFonts w:ascii="Times New Roman"/>
                <w:b w:val="false"/>
                <w:i w:val="false"/>
                <w:color w:val="000000"/>
                <w:sz w:val="20"/>
              </w:rPr>
              <w:t xml:space="preserve"> № 12</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2023 года</w:t>
            </w:r>
            <w:r>
              <w:rPr>
                <w:rFonts w:ascii="Times New Roman"/>
                <w:b w:val="false"/>
                <w:i w:val="false"/>
                <w:color w:val="000000"/>
                <w:sz w:val="20"/>
              </w:rPr>
              <w:t xml:space="preserve">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энергетики Республики Казахстан</w:t>
            </w:r>
            <w:r>
              <w:br/>
            </w:r>
            <w:r>
              <w:rPr>
                <w:rFonts w:ascii="Times New Roman"/>
                <w:b w:val="false"/>
                <w:i w:val="false"/>
                <w:color w:val="000000"/>
                <w:sz w:val="20"/>
              </w:rPr>
              <w:t>от 23 декабря 2015 года</w:t>
            </w:r>
            <w:r>
              <w:rPr>
                <w:rFonts w:ascii="Times New Roman"/>
                <w:b w:val="false"/>
                <w:i w:val="false"/>
                <w:color w:val="000000"/>
                <w:sz w:val="20"/>
              </w:rPr>
              <w:t xml:space="preserve"> № 747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2015 года</w:t>
            </w:r>
            <w:r>
              <w:rPr>
                <w:rFonts w:ascii="Times New Roman"/>
                <w:b w:val="false"/>
                <w:i w:val="false"/>
                <w:color w:val="000000"/>
                <w:sz w:val="20"/>
              </w:rPr>
              <w:t xml:space="preserve"> № 811</w:t>
            </w:r>
          </w:p>
        </w:tc>
      </w:tr>
    </w:tbl>
    <w:bookmarkStart w:name="z723" w:id="261"/>
    <w:p>
      <w:pPr>
        <w:spacing w:after="0"/>
        <w:ind w:left="0"/>
        <w:jc w:val="left"/>
      </w:pPr>
      <w:r>
        <w:rPr>
          <w:rFonts w:ascii="Times New Roman"/>
          <w:b/>
          <w:i w:val="false"/>
          <w:color w:val="000000"/>
        </w:rPr>
        <w:t xml:space="preserve">                                      Проверочный лист </w:t>
      </w:r>
    </w:p>
    <w:bookmarkEnd w:id="261"/>
    <w:bookmarkStart w:name="z724" w:id="262"/>
    <w:p>
      <w:pPr>
        <w:spacing w:after="0"/>
        <w:ind w:left="0"/>
        <w:jc w:val="both"/>
      </w:pPr>
      <w:r>
        <w:rPr>
          <w:rFonts w:ascii="Times New Roman"/>
          <w:b w:val="false"/>
          <w:i w:val="false"/>
          <w:color w:val="000000"/>
          <w:sz w:val="28"/>
        </w:rPr>
        <w:t>
                   в области</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использования атомной энергии </w:t>
      </w:r>
      <w:r>
        <w:rPr>
          <w:rFonts w:ascii="Times New Roman"/>
          <w:b w:val="false"/>
          <w:i w:val="false"/>
          <w:color w:val="000000"/>
          <w:sz w:val="28"/>
          <w:u w:val="single"/>
        </w:rPr>
        <w:t xml:space="preserve">         </w:t>
      </w:r>
      <w:r>
        <w:rPr>
          <w:rFonts w:ascii="Times New Roman"/>
          <w:b w:val="false"/>
          <w:i w:val="false"/>
          <w:color w:val="000000"/>
          <w:sz w:val="28"/>
          <w:u w:val="single"/>
        </w:rPr>
        <w:t xml:space="preserve">  . </w:t>
      </w:r>
    </w:p>
    <w:bookmarkEnd w:id="262"/>
    <w:p>
      <w:pPr>
        <w:spacing w:after="0"/>
        <w:ind w:left="0"/>
        <w:jc w:val="both"/>
      </w:pPr>
      <w:bookmarkStart w:name="z725" w:id="263"/>
      <w:r>
        <w:rPr>
          <w:rFonts w:ascii="Times New Roman"/>
          <w:b w:val="false"/>
          <w:i w:val="false"/>
          <w:color w:val="000000"/>
          <w:sz w:val="28"/>
        </w:rPr>
        <w:t>
             в соответствии со статьями 138 и 139 Предпринимательского кодекса</w:t>
      </w:r>
    </w:p>
    <w:bookmarkEnd w:id="263"/>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в отношении </w:t>
      </w:r>
      <w:r>
        <w:rPr>
          <w:rFonts w:ascii="Times New Roman"/>
          <w:b w:val="false"/>
          <w:i w:val="false"/>
          <w:color w:val="000000"/>
          <w:sz w:val="28"/>
          <w:u w:val="single"/>
        </w:rPr>
        <w:t>субъектов,</w:t>
      </w:r>
      <w:r>
        <w:rPr>
          <w:rFonts w:ascii="Times New Roman"/>
          <w:b w:val="false"/>
          <w:i w:val="false"/>
          <w:color w:val="000000"/>
          <w:sz w:val="28"/>
          <w:u w:val="single"/>
        </w:rPr>
        <w:t xml:space="preserve"> </w:t>
      </w:r>
      <w:r>
        <w:rPr>
          <w:rFonts w:ascii="Times New Roman"/>
          <w:b w:val="false"/>
          <w:i w:val="false"/>
          <w:color w:val="000000"/>
          <w:sz w:val="28"/>
          <w:u w:val="single"/>
        </w:rPr>
        <w:t>эксплуатирующих атомные энергетические станции, установки по</w:t>
      </w:r>
    </w:p>
    <w:p>
      <w:pPr>
        <w:spacing w:after="0"/>
        <w:ind w:left="0"/>
        <w:jc w:val="both"/>
      </w:pPr>
      <w:r>
        <w:rPr>
          <w:rFonts w:ascii="Times New Roman"/>
          <w:b w:val="false"/>
          <w:i w:val="false"/>
          <w:color w:val="000000"/>
          <w:sz w:val="28"/>
          <w:u w:val="single"/>
        </w:rPr>
        <w:t>изготовлению ядерного топлива и его компонентов, исследовательские ядерные (ато</w:t>
      </w:r>
      <w:r>
        <w:rPr>
          <w:rFonts w:ascii="Times New Roman"/>
          <w:b w:val="false"/>
          <w:i w:val="false"/>
          <w:color w:val="000000"/>
          <w:sz w:val="28"/>
          <w:u w:val="single"/>
        </w:rPr>
        <w:t>мные)</w:t>
      </w:r>
    </w:p>
    <w:p>
      <w:pPr>
        <w:spacing w:after="0"/>
        <w:ind w:left="0"/>
        <w:jc w:val="both"/>
      </w:pPr>
      <w:r>
        <w:rPr>
          <w:rFonts w:ascii="Times New Roman"/>
          <w:b w:val="false"/>
          <w:i w:val="false"/>
          <w:color w:val="000000"/>
          <w:sz w:val="28"/>
          <w:u w:val="single"/>
        </w:rPr>
        <w:t>реакторы и термоядерные реакторы.</w:t>
      </w:r>
    </w:p>
    <w:p>
      <w:pPr>
        <w:spacing w:after="0"/>
        <w:ind w:left="0"/>
        <w:jc w:val="both"/>
      </w:pPr>
      <w:r>
        <w:rPr>
          <w:rFonts w:ascii="Times New Roman"/>
          <w:b w:val="false"/>
          <w:i w:val="false"/>
          <w:color w:val="000000"/>
          <w:sz w:val="28"/>
        </w:rPr>
        <w:t>
                               наименование однородной группы субъектов (объектов)</w:t>
      </w:r>
    </w:p>
    <w:p>
      <w:pPr>
        <w:spacing w:after="0"/>
        <w:ind w:left="0"/>
        <w:jc w:val="both"/>
      </w:pPr>
      <w:r>
        <w:rPr>
          <w:rFonts w:ascii="Times New Roman"/>
          <w:b w:val="false"/>
          <w:i w:val="false"/>
          <w:color w:val="000000"/>
          <w:sz w:val="28"/>
        </w:rPr>
        <w:t xml:space="preserve">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проверку/профилактический контроль с посещением</w:t>
      </w:r>
    </w:p>
    <w:p>
      <w:pPr>
        <w:spacing w:after="0"/>
        <w:ind w:left="0"/>
        <w:jc w:val="both"/>
      </w:pPr>
      <w:r>
        <w:rPr>
          <w:rFonts w:ascii="Times New Roman"/>
          <w:b w:val="false"/>
          <w:i w:val="false"/>
          <w:color w:val="000000"/>
          <w:sz w:val="28"/>
        </w:rPr>
        <w:t>субъекта/объекта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с разработчиками проекта ИЯУ, с уполномоченным органом в области использования атомной энергии и утвержденного администрацией исследовательской ядерной установки (далее - ИЯУ) отчета по анализу безопасности (ОАБ)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технологического регламента эксплуатации ИЯУ, согласованного с проектной организацией, уполномоченным органом и утвержденный администрацией ИЯУ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актуального паспорта на исслеовательском реакторе и (или) паспорта критстенда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персонала и населения в случае аварии на реакторной установке и ликвидации ее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обеспечению ядерной безопасности при транспортировке, перегрузке и хранении свежего и отработавшего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включающая описание оборудования и систем, обеспечивающих ядерную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документации (оперативные журналы, журналы картограмм)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испытания системы управления и защиты (далее - СУЗ) и контрольно-измерительных приборов реакторной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сдачи экзаменов оперативным персоналом и контролирующими физиками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ИЯУ о допуске к работе оперативного персонала, сдавшего экзамены на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оперативного персонала реактора и положение контролирующем физике, утвержденные администрацией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испытаний систем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аварийной готовности и противоаварийного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ядерной и радиационной безопасности,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управляющим системам нормальной эксплуатации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контроля плотности потока нейтронов во всех режимах эксплуатации. В том числе при загрузке (перегрузке) активной зоны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или методов обеспечивающие диагностирование оборудования и средств автоматизации систем влияющих на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информационного обеспечения оператора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радиоактивности теплоносителя первого контура и экспериментальных петель, выбросов и сбросов радионуклидов, а также радиационной обстановки в помещениях и на площадке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утечки теплоносителя (замедлителя) гетерогенного исследовательского реактора (далее - ИР), замедлителя критической сборки, раствора ядерного материала (далее - ЯМ) гомогенного 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 контроль качества теплоносителя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защитным системам безопасности (ЗСБ)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ЗСБ срабатывание которых не приводит к отказам оборудования систем нормальной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останова включает в себя подсистемы, одна или несколько из которых обеспечивает быстрый перевод в подкритическое состояние (аварийную защиту) реактора (критического 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локализующим системам безопасности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функционирующих локализующих системы безопасности, в виде герметичных помещений, емкостей, поддонов для хранения и проведения работ с 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управляющим системам безопасности (далее - УСБ)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измерительных каналов своего технологического параметра обеспечивающей выполнение функций безопасности в каждой управляющей системе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64"/>
          <w:p>
            <w:pPr>
              <w:spacing w:after="20"/>
              <w:ind w:left="20"/>
              <w:jc w:val="both"/>
            </w:pPr>
            <w:r>
              <w:rPr>
                <w:rFonts w:ascii="Times New Roman"/>
                <w:b w:val="false"/>
                <w:i w:val="false"/>
                <w:color w:val="000000"/>
                <w:sz w:val="20"/>
              </w:rPr>
              <w:t>
Данные, полученные от средств регистрации УСБ выявляют и фиксируют:</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исходное событие, явившегося причиной нарушения эксплуатационных пределов или пределов безопасной эксплуатации ИЯУ, и времени его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изменения технологических параметров в процессе развития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действия систем безопасности;</w:t>
            </w:r>
          </w:p>
          <w:p>
            <w:pPr>
              <w:spacing w:after="20"/>
              <w:ind w:left="20"/>
              <w:jc w:val="both"/>
            </w:pPr>
            <w:r>
              <w:rPr>
                <w:rFonts w:ascii="Times New Roman"/>
                <w:b w:val="false"/>
                <w:i w:val="false"/>
                <w:color w:val="000000"/>
                <w:sz w:val="20"/>
              </w:rPr>
              <w:t>
4) действия персонала пункта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сигналов на пультах пункта управления срабатываемых при отказах технических и программных средств и повреждениях УСБ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обеспечивающим системам безопасности (далее - ОСБ)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перечень неотключаемых электроприемников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источников питания системы аварийного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электроснабжение обеспечивает выполнение функций безопасности при проектных и запроектных авариях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пункту управления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65"/>
          <w:p>
            <w:pPr>
              <w:spacing w:after="20"/>
              <w:ind w:left="20"/>
              <w:jc w:val="both"/>
            </w:pPr>
            <w:r>
              <w:rPr>
                <w:rFonts w:ascii="Times New Roman"/>
                <w:b w:val="false"/>
                <w:i w:val="false"/>
                <w:color w:val="000000"/>
                <w:sz w:val="20"/>
              </w:rPr>
              <w:t>
В пункте управления ИЯУ, в котором осуществляется автоматизированное управление технологическим процессом, системами нормальной эксплуатации и системами безопасности предусмотрены:</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средства контроля за уровнем плотности потока нейтронов и скорости его изменения во всех режимах эксплуатации ИЯУ, включая операции по загрузке (перегрузке) ядерного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управления уровнем плотности потока нейтронов;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указатели положения рабочих органов системы управления и защиты (далее – СУЗ) и средства контроля за состоянием систем останова;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системы информационной поддержки оператора, обеспечивающие предоставление персоналу пункта управления информации о текущем состоянии ИЯУ для принятия оперативных решений во всех режимах эксплуатации ИЯУ;</w:t>
            </w:r>
          </w:p>
          <w:p>
            <w:pPr>
              <w:spacing w:after="20"/>
              <w:ind w:left="20"/>
              <w:jc w:val="both"/>
            </w:pPr>
            <w:r>
              <w:rPr>
                <w:rFonts w:ascii="Times New Roman"/>
                <w:b w:val="false"/>
                <w:i w:val="false"/>
                <w:color w:val="000000"/>
                <w:sz w:val="20"/>
              </w:rPr>
              <w:t>
5) средства предупредительной и аварийной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пункта управления, который используется в случае отсутствия возможности управления системами ИР из основного пункта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66"/>
          <w:p>
            <w:pPr>
              <w:spacing w:after="20"/>
              <w:ind w:left="20"/>
              <w:jc w:val="both"/>
            </w:pPr>
            <w:r>
              <w:rPr>
                <w:rFonts w:ascii="Times New Roman"/>
                <w:b w:val="false"/>
                <w:i w:val="false"/>
                <w:color w:val="000000"/>
                <w:sz w:val="20"/>
              </w:rPr>
              <w:t>
Обеспечена возможность выполнения персоналом из резервного пункта управления следующих функций:</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перевод ИР в подкритическое состояние;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аварийное расхолаживание ИР в случаях, определенных проектом ИЯУ;</w:t>
            </w:r>
          </w:p>
          <w:p>
            <w:pPr>
              <w:spacing w:after="20"/>
              <w:ind w:left="20"/>
              <w:jc w:val="both"/>
            </w:pPr>
            <w:r>
              <w:rPr>
                <w:rFonts w:ascii="Times New Roman"/>
                <w:b w:val="false"/>
                <w:i w:val="false"/>
                <w:color w:val="000000"/>
                <w:sz w:val="20"/>
              </w:rPr>
              <w:t>
3) контроль состояния ИР и радиационной обстановки в процессе проведения мероприятий по ликвидации аварии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ИЯУ и проведение экспериментов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общей программы экспериментальных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для каждого из этапов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комплектация всех категорий персонала в соответствии с установленным проектом количеством, уровнем квалификации и опытом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временного останова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программ и графиков проведения технического обслуживания в режиме временного останова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 техническое освидетельствование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 трубопроводы класса безопасности 1 и 2 зарегистрированных в уполномоченном органе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67"/>
          <w:p>
            <w:pPr>
              <w:spacing w:after="20"/>
              <w:ind w:left="20"/>
              <w:jc w:val="both"/>
            </w:pPr>
            <w:r>
              <w:rPr>
                <w:rFonts w:ascii="Times New Roman"/>
                <w:b w:val="false"/>
                <w:i w:val="false"/>
                <w:color w:val="000000"/>
                <w:sz w:val="20"/>
              </w:rPr>
              <w:t xml:space="preserve">
Наличие перечня оборудования, которое по конструкционным особенностям или радиационной обстановке недоступно (или ограниченно доступно) для внутренних (наружных) осмотров. </w:t>
            </w:r>
          </w:p>
          <w:bookmarkEnd w:id="267"/>
          <w:p>
            <w:pPr>
              <w:spacing w:after="20"/>
              <w:ind w:left="20"/>
              <w:jc w:val="both"/>
            </w:pPr>
            <w:r>
              <w:rPr>
                <w:rFonts w:ascii="Times New Roman"/>
                <w:b w:val="false"/>
                <w:i w:val="false"/>
                <w:color w:val="000000"/>
                <w:sz w:val="20"/>
              </w:rPr>
              <w:t>
(Указанный перечень должен быть согласован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осуществляющего надзор за оборудованием и трубопроводами 1 и 2 класса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ответственного за исправное состояние и безопасную эксплуатацию оборудования и трубопроводов 1 и 2 класса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физической защиты к деятельности по обращению с ядерными материалами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разрабатываемой эксплуатирующей организацией ядерной установки и пересматриваемой не реже 1 (одного) раза в 5 (пять) лет, или незамедлительно при возникновении не предусмотренных угроз ядерной физической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обеспечения ядерной физической безопасности, а также необходимой документации, разрабатываемой объектами использования атомной энергии в соответствии с Перечнем документации, разрабатываемой объектами использования атомной энергии согласно приложению 2 к Правилам физической защиты ядерных материалов и ядерных установок, утвержденных приказом Министра энергетики Республики Казахстан от 8 февраля 2016 года № 40 (зарегистрирован в Реестре государственной регистрации нормативных правовых актов за №13498)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пропускного режима непосредственно силами охраны и реагирования ядерного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процедур пропускного режима, а также внутриобъектового режима, в части касающегося постановки под охрану и снятия из-под охраны категорированных и режимных помещений, зданий и сооружений, возложенных на подразделение физической защиты ядерных материалов и ядерных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внутриобъектового режима, а также разработка бланков, пропусков и печатей по пропускному режиму на ядерных установках, возложенных на подразделение по защите государственных секретов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случае события, связанного с попыткой или фактического несанкционированного доступа, несанкционированного изъятия или диверсии, в течение 1 (одного) часа уведомления уполномоченного органа, а также других государственных органов согласно плану реагирования в чрезвычайных ситуациях, а также в течение 5 (пяти) рабочих дней предоставления в уполномоченный орган отчета о причинах события, его обстоятельствах и последствиях, а также о корректирующих мерах, предпринятых или которые будут предприняты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сигнализацией и постановки под охрану точек доступа (проходов) во внутреннюю и особо важную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ключам, карточкам-ключам и (или) другим системам или получившим их в пользование, включая компьютерные системы, контролирующие доступ к ядерным материалам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внутренним и особо важным зонам, и всех лиц, имеющих доступ к ключам, карточкам-ключам и (или) другим системам, или получивших их в пользование, включая компьютерные системы, контролирующие доступ к ядерным материалам или к внутренним зонам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хранения ядерных материалов категории I в укрепленном (сейфовом) помещении или укрепленной камере (конструкции) в особо важной зоне, которые обеспечивают дополнительный рубеж обнаружения и задержки, препятствующие изъятию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центрального пункта управления размещенного в защищенной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оборудования тревожной сигнализации, каналов связи системы сигнализации и центрального пункта управления источниками бесперебойного питания и защитой от вмешательства путем несанкционированного мониторинга, манипуляции и фальсификации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предусмотренного в системе обеспечения электропитания центрального пункта управления автоматической резервной системы питания, которая обеспечивает моментальное переключение с основного питания во время аварийных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регулярного (не реже одного раза в год) проводения оценок, включая функциональные испытания, мер физической защиты и системы физической защиты, в том числе своевременности реагирования силами охраны и реагирования, с целью определения надежности и эффективности противодействия угрозам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не реже одно раза в год функциональных испытаний системы физической защиты ядерных материалов посредством проведения учений, включая двусторонние учения, с целью определения способности сил реагирования эффективно и своевременно выполнить задачи по реагированию и предотвращению несанкционированного изъятия ядерного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разработанной во взаимодействии с территориальными органами Комитета национальной безопасности Республики Казахстан и территориальными подразделениями органов внутренних дел Республики Казахстан, согласованной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не реже одного раза в 3 (три) года проверочных мероприятий по базам учета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допущения к работе с ядерными материалами и природным ураном персонала, получившего отрицательный результат по результатам проверочных мероприятий по базам учета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подземных и наземных коммуникации, имеющие входы или выходы в виде колодцев, люков, лазов, шахт, открытых трубопроводов, каналов и других подобных сооружений, через которые можно проникнуть на территорию ядерного объекта, в охраняемые здания, постоянными или съемными решетками, крышками, дверями с запирающими устройствами. Постоянные устройства устанавливаются на все коммуникации, не подлежащие открыванию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проемов, имеющих диаметр более 250 миллиметров (далее – мм) (сечением более 250х250 мм) решетками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входов (выходов) из зданий, имеющих помещения категории "А, Б и В", а также самих помещений металлическими или обшитыми металлом с двух сторон дверями с усиленными дверными коробками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помещений категории "А, Б и В" 1-го и цокольных этажей зданий особо важных зон оконных проемов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 вторых этажей, а также окон любого другого этажа, если они выходят в смежные некатегорированные помещения и коридоры или расположены вблизи пожарных лестниц и иных сооружений, используя которые можно проникнуть в категорированные помещения, решетками из стального прутка диаметром не менее 15 мм и размером ячеек не более 150х150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эквивалентной параметрам входных дверей в помещения категорий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оконных проемов помещений особо важных зон металлическими решетками, которые изготовляются из стальных прутьев диаметром не менее 16 мм, образующих ячейки 150х150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где все окна оборудуются решетками, одна из них делается раздвижной или распашной с навесным замком, защищенным от взлома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помещений особо важных зон, эквивалентной помещениям категории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входных дверей и дверей тамбура помещений особо важных зон электромеханическими и (или) механическими замками с количеством не менее 25000 комбинаций кода (ключа) для помещений категории "В", и не менее 100000 - для помещений категорий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входных дверей, а также внутренних дверей помещений категории "А" замков повышенной секретности, сувальдные с двухбородочным ключом, цилиндровые штифтовые двух и более рядные. Сувальдные замки имеют не менее шести сувальд (симметричных или асимметричных)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внутренних дверей помещений категории "Б" замков с пониженной секретностью типа цилиндровых пластинчатых и цилиндровых штифтовых однорядных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механизмов замков в кожухи, защищающие их от умышленных повреждений с использованием ручного слесарного инструмента, и опечатывания (опломбирования)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оконных проемов, витрин первого этажа эквивалентной параметрам помещений категорий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 районах со сложной оперативной обстановкой, окон и витрин из пулестойкого защитного остекления (защитной пленки), устойчивого к пробиванию отверстия, достаточного для проникновения человека, тяжелым металлическим предметом весом 2 кг, не менее чем за 30-50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защищенной зоны, граница которой проходит по внешнему ограждению запретной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составления ширины запретной зоны не менее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пересечения запретной зоны с коммуникационными эстакадами под углом, близким к прямому, над ограждением на высоте не менее 5 м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внешнего ограждения территории ядерного объекта высотой не менее 2,5 м из железобетонных плит или металлического листа толщиной не менее 2 мм, а в районах с глубиной снежного покрова более одного метра -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 устанавливленнго на верхней кромке внешнего ограждения "козырька" из проволоки типа "Егоза"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отсутствия во внешнем ограждении наличия не запираемых дверей, ворот, калиток, а также лазов, проломов и других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доступных с подъездных козырьков, пожарных лестниц и крыш примыкающих строений, выходящих на неохраняемую территорию, технических средств охраны и рольставнь, которые в необходимых случаях закрываются, либо распашными решетками. Решетки изготовляются из стальных прутьев диаметром не менее 10 мм, образующих ячейки 150х150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внешнего ограждения запретной зоны на расстоянии не менее 5 м от основного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примыкания к периметру основного ограждения как с внешней, так и с внутренней стороны лесонасаждений, зданий, сооружений, пристроек, площадок для складирования оборудования или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внешним и основным ограждением запретной зоны полосы отчуждения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полосе отчуждения никаких строений и предметов, затрудняющих применение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полосы отчуждения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контрольно-следовой полосы с внутренней стороны основного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непрерывности прохождения по всему периметру ядерного объекта контрольно-следовой полосы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ширины искусственной контрольно-следовой полосы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ширины естественной контрольно-следовой полосы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вспашки либо обсыпки искусственной контрольно-следовой полосы грунтом. Глубина вспашки (высота насыпки грунта) составляет не менее 15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приведения вспаханной и насыпной контрольно-следовой полосы в рыхло-пушистое состояние боронованием и нанесением на их поверхности волнообразного профиля с помощью профилировщика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оборудувания мест пересечения запретной зоны с железными, шоссейными и грунтовыми дорогами, насыпными контрольно-следовыми полосами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постройки мостков (настилов) в тех местах, где запретная зона пересекается ручьями, канавами, оврагами, для исключения разрывов в контрольно-следовой полосе. Пространство под мостиками (настилами) перекрывается инженерными заграждениями и оборудуется средствами обнаружения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прокладывания для передвижения сил охраны и реагирования между внутренним ограждением запретной зоны и контрольно-следовой полосы тропы нарядов шириной 0,8-1,0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тропы нарядов в следующих видах: насыпи грунта, с деревянным, асфальтированным, бетонным или железобетонным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дороги охраны, вне зон действия технических средств охраны, шириной не менее 3 м, с твердым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предусматрения в зависимости от пропускного режима на КПП специального помещения для хранения пропусков или автоматических карточек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прохода людей камерой хранения личных вещей рабочих и служащих, комнатой досмотра, служебным помещением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автоматизированными или механическими ручными устройствами, турникетами, калитками,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 Также для досмотра применяются детекторы на распознавание взрывчатых веществ и радиоактивных материалов, обеспечивающих выявление альфа-, бета- и гамма-излучения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транспортных средств внешними и внутренними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дорог, ведущих к автотранспортному КПП, на расстоянии не более 30 м от ворот поворот на 90 градусов; эти участки выгораживаются бетонными конструкциями, предотвращающими возможность их переезда. Допустимо другое конструктивное решение противотаранного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смотровыми площадками или эстакадами для их осмотра, шлагбаумами, а для железнодорожного транспорта – вышкой и площадкой для осмотра подвижного железнодорожного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въездов и выездов светофорами и дорожными знаками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досмотра машин длиной не менее 20 м и шириной, не менее чем на 3 м с каждой стороны превышающую ширину грузовой автомашины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машин ямой для досмотра машин снизу, вышками или эстакадой для досмотра машин сверху и сбоку и огораживается забором по типу основного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68"/>
          <w:p>
            <w:pPr>
              <w:spacing w:after="20"/>
              <w:ind w:left="20"/>
              <w:jc w:val="both"/>
            </w:pPr>
            <w:r>
              <w:rPr>
                <w:rFonts w:ascii="Times New Roman"/>
                <w:b w:val="false"/>
                <w:i w:val="false"/>
                <w:color w:val="000000"/>
                <w:sz w:val="20"/>
              </w:rPr>
              <w:t>
Наличие оборудования железнодорожных КПП:</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проездными воротами и площадкой досмотра вагонов;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электромеханическим приводом и механизмом ручного открывания;</w:t>
            </w:r>
          </w:p>
          <w:p>
            <w:pPr>
              <w:spacing w:after="20"/>
              <w:ind w:left="20"/>
              <w:jc w:val="both"/>
            </w:pPr>
            <w:r>
              <w:rPr>
                <w:rFonts w:ascii="Times New Roman"/>
                <w:b w:val="false"/>
                <w:i w:val="false"/>
                <w:color w:val="000000"/>
                <w:sz w:val="20"/>
              </w:rPr>
              <w:t>
3) устройствами принудительной остановки транспорта (закладные брусья, стрелки-сбрасыватели, тупики-улавливатели) для предотвращения несанкционированного проезда транспорта на ядерный объект (с объекта) и случайного наезда подвижного состава на 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для осмотра железнодорожного транспорта наряду со смотровыми площадками смотровых вышек, перекидных мостиков, смотровых эстакад, стремянок, подвесных подножек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размера площадки досмотра вагонов по длине из расчета на одновременный досмотр 3-4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ямой для досмотра вагонов снизу и вышками или эстакадами для досмотра с боков и сверху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выделения на проезжей части площадки места остановки транспорта для осмотра, ограниченное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смотровую площадку с внешней стороны основных и вспомогательных ворот, не ближе 3 м от них поперечной линии и надписи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целях обеспечения безопасности движения транспорта, не менее чем в 100 м от ворот с правой стороны или над дорогой, устанавления указательного знака – "Движение в один ряд", а в 50 м – знака ограничения скорости до 5 километр/час (далее –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расположения пульта управления воротами в КПП или на его наружной стене, при этом исключается доступ к пульту посторонних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помещения КПП средствами связи, пожаротушения и оборудования системой тревожной сигнализации с подключением на центральный пункт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нарушения функционирование системы физической защиты в случае отказа или вывода из строя какого-либо элемента комплекса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управление техническими средствами физической защиты операторами центрального или локального пунктов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центрального пункта управления и локального пункта управления непосредственно во внутренней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охранной сигнализации предназначенной для обнаружения попыток и фактов совершения несанкционированных действий и информирования об этих событиях сил охраны и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69"/>
          <w:p>
            <w:pPr>
              <w:spacing w:after="20"/>
              <w:ind w:left="20"/>
              <w:jc w:val="both"/>
            </w:pPr>
            <w:r>
              <w:rPr>
                <w:rFonts w:ascii="Times New Roman"/>
                <w:b w:val="false"/>
                <w:i w:val="false"/>
                <w:color w:val="000000"/>
                <w:sz w:val="20"/>
              </w:rPr>
              <w:t>
Наличие обеспечения охранной сигнализации:</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обнаружения несанкционированного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выдачу сигнала о срабатывании средств обнаружения на центральный или локальный пункты управления и протоколирование этого события;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ведения архива всех событий, происходящих в системе физической защиты, с фиксацией всех необходимых сведений для их последующей однозначной идентификации (тип и номер устройства, тип и причина события, дата и время его наступления);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исключения возможности бесконтрольного снятия с охраны и постановки под охрану;</w:t>
            </w:r>
          </w:p>
          <w:p>
            <w:pPr>
              <w:spacing w:after="20"/>
              <w:ind w:left="20"/>
              <w:jc w:val="both"/>
            </w:pPr>
            <w:r>
              <w:rPr>
                <w:rFonts w:ascii="Times New Roman"/>
                <w:b w:val="false"/>
                <w:i w:val="false"/>
                <w:color w:val="000000"/>
                <w:sz w:val="20"/>
              </w:rPr>
              <w:t>
5) осуществления функции приема (снятия) средств обнаружения (группы средств обнаружения) под контроль (с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70"/>
          <w:p>
            <w:pPr>
              <w:spacing w:after="20"/>
              <w:ind w:left="20"/>
              <w:jc w:val="both"/>
            </w:pPr>
            <w:r>
              <w:rPr>
                <w:rFonts w:ascii="Times New Roman"/>
                <w:b w:val="false"/>
                <w:i w:val="false"/>
                <w:color w:val="000000"/>
                <w:sz w:val="20"/>
              </w:rPr>
              <w:t>
Наличие обеспечения средствами обнаружения периметра:</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непрерывности действия;</w:t>
            </w:r>
          </w:p>
          <w:p>
            <w:pPr>
              <w:spacing w:after="20"/>
              <w:ind w:left="20"/>
              <w:jc w:val="both"/>
            </w:pPr>
            <w:r>
              <w:rPr>
                <w:rFonts w:ascii="Times New Roman"/>
                <w:b w:val="false"/>
                <w:i w:val="false"/>
                <w:color w:val="000000"/>
                <w:sz w:val="20"/>
              </w:rPr>
              <w:t>
2) определения места нарушения и при необходимости направление движения нарушителя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71"/>
          <w:p>
            <w:pPr>
              <w:spacing w:after="20"/>
              <w:ind w:left="20"/>
              <w:jc w:val="both"/>
            </w:pPr>
            <w:r>
              <w:rPr>
                <w:rFonts w:ascii="Times New Roman"/>
                <w:b w:val="false"/>
                <w:i w:val="false"/>
                <w:color w:val="000000"/>
                <w:sz w:val="20"/>
              </w:rPr>
              <w:t>
Наличие обеспечения тревожно-вызывной сигнализацией:</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информирования сил охраны и реагирования о срабатывании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определения места вызова;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скрытости ее установки и удобство пользования вызывным устройством;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невозможности снятия с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отличия сигналов о срабатывании от сигналов о срабатывании устройств системы охранной сигнализации;</w:t>
            </w:r>
          </w:p>
          <w:p>
            <w:pPr>
              <w:spacing w:after="20"/>
              <w:ind w:left="20"/>
              <w:jc w:val="both"/>
            </w:pPr>
            <w:r>
              <w:rPr>
                <w:rFonts w:ascii="Times New Roman"/>
                <w:b w:val="false"/>
                <w:i w:val="false"/>
                <w:color w:val="000000"/>
                <w:sz w:val="20"/>
              </w:rPr>
              <w:t>
6) контроль жизнедеятельности операторов локальных и центральных пунктов управления, сил охраны и реагирования непосредственно на постах охраны, при патрулировании ими заранее заданного маршрута, а также контролеров, осуществляющих пропускной режим на ядерный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установление устройств тревожно-вызывной сигнализации на постах охраны, КПП, по периметру защищенной зоны через каждые 100-150 м, у входов в здания, сооружения и помещения особо важных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72"/>
          <w:p>
            <w:pPr>
              <w:spacing w:after="20"/>
              <w:ind w:left="20"/>
              <w:jc w:val="both"/>
            </w:pPr>
            <w:r>
              <w:rPr>
                <w:rFonts w:ascii="Times New Roman"/>
                <w:b w:val="false"/>
                <w:i w:val="false"/>
                <w:color w:val="000000"/>
                <w:sz w:val="20"/>
              </w:rPr>
              <w:t>
Наличие обеспечения системой сбора и обработки информации индикации следующих ситуаций:</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срабатывание каждого средства обнаружения;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неисправность средств обнаружения;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неисправность линии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пропадание электропитания;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изменение параметров линии связи и попытки деблокирования средств обнаружения;</w:t>
            </w:r>
          </w:p>
          <w:p>
            <w:pPr>
              <w:spacing w:after="20"/>
              <w:ind w:left="20"/>
              <w:jc w:val="both"/>
            </w:pPr>
            <w:r>
              <w:rPr>
                <w:rFonts w:ascii="Times New Roman"/>
                <w:b w:val="false"/>
                <w:i w:val="false"/>
                <w:color w:val="000000"/>
                <w:sz w:val="20"/>
              </w:rPr>
              <w:t>
6) попытки вскрытия электронного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73"/>
          <w:p>
            <w:pPr>
              <w:spacing w:after="20"/>
              <w:ind w:left="20"/>
              <w:jc w:val="both"/>
            </w:pPr>
            <w:r>
              <w:rPr>
                <w:rFonts w:ascii="Times New Roman"/>
                <w:b w:val="false"/>
                <w:i w:val="false"/>
                <w:color w:val="000000"/>
                <w:sz w:val="20"/>
              </w:rPr>
              <w:t>
Наличие функционирования системы сбора и обработки информации обеспечивающего:</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постоянный автоматический контроль исправности линий связи и работоспособности при любом состоянии средств обнаружения (включено, выключено);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дистанционное включение (отключение) средств обнаружения;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санкционированное отключение средств обнаружения непосредственно на ядерном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санкционированный доступ в охраняемые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организацию контроля работы (линейного) персонала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дистанционное управление освещением;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приоритетность тревожных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архивирование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резерв по емкости не менее 20% от максимальной емкости системы сбора и обработки информации или возможность постоянного наращивания емкости;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управление периферийными устройствами;</w:t>
            </w:r>
          </w:p>
          <w:p>
            <w:pPr>
              <w:spacing w:after="20"/>
              <w:ind w:left="20"/>
              <w:jc w:val="both"/>
            </w:pPr>
            <w:r>
              <w:rPr>
                <w:rFonts w:ascii="Times New Roman"/>
                <w:b w:val="false"/>
                <w:i w:val="false"/>
                <w:color w:val="000000"/>
                <w:sz w:val="20"/>
              </w:rPr>
              <w:t>
11) дистанционное управление электропитанием средств обнаружения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74"/>
          <w:p>
            <w:pPr>
              <w:spacing w:after="20"/>
              <w:ind w:left="20"/>
              <w:jc w:val="both"/>
            </w:pPr>
            <w:r>
              <w:rPr>
                <w:rFonts w:ascii="Times New Roman"/>
                <w:b w:val="false"/>
                <w:i w:val="false"/>
                <w:color w:val="000000"/>
                <w:sz w:val="20"/>
              </w:rPr>
              <w:t>
Наличие системы контроля и управления доступом обеспечивающего:</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исключение (или создание максимально возможного препятствования) несанкционированного проникновения на территорию, в охраняемые помещения, здания, сооружения и зоны. В случае обнаружения попыток несанкционированного проникновения, а также при выявлении фактов силового воздействия на элементы конструкций пропускных устройств и терминалов, соответствующая информация представляется оператору локального и центрального пунктов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сохранение информации обо всех фактах проходов и нарушений требований по проходу персонала, командированными лицами и посетителями;</w:t>
            </w:r>
          </w:p>
          <w:p>
            <w:pPr>
              <w:spacing w:after="20"/>
              <w:ind w:left="20"/>
              <w:jc w:val="both"/>
            </w:pPr>
            <w:r>
              <w:rPr>
                <w:rFonts w:ascii="Times New Roman"/>
                <w:b w:val="false"/>
                <w:i w:val="false"/>
                <w:color w:val="000000"/>
                <w:sz w:val="20"/>
              </w:rPr>
              <w:t>
3) изготовление пропусков, архивирование изготовленных и выданных пропусков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конструкций пропускных устройств системы контроля и управления (людских и транспортных КПП) возможности их аварийного ручного открывания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75"/>
          <w:p>
            <w:pPr>
              <w:spacing w:after="20"/>
              <w:ind w:left="20"/>
              <w:jc w:val="both"/>
            </w:pPr>
            <w:r>
              <w:rPr>
                <w:rFonts w:ascii="Times New Roman"/>
                <w:b w:val="false"/>
                <w:i w:val="false"/>
                <w:color w:val="000000"/>
                <w:sz w:val="20"/>
              </w:rPr>
              <w:t>
Наличие системы видеонаблюдения и оценки ситуации обеспечивающего:</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представление оператору необходимой информации об обстановке на ядерном объекте и в его охраняемых зонах, зданиях, сооружениях и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представление информации для оценки ситуации в случае выявления факта совершения несанкционированного действия и видеоподтверждение факта его совершения;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отображение, регистрацию и архивирование информации в объеме, необходимом для последующего анализа возникающих 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работоспособность при всех условиях ее эксплуатации, определенных в нормативных документах;</w:t>
            </w:r>
          </w:p>
          <w:p>
            <w:pPr>
              <w:spacing w:after="20"/>
              <w:ind w:left="20"/>
              <w:jc w:val="both"/>
            </w:pPr>
            <w:r>
              <w:rPr>
                <w:rFonts w:ascii="Times New Roman"/>
                <w:b w:val="false"/>
                <w:i w:val="false"/>
                <w:color w:val="000000"/>
                <w:sz w:val="20"/>
              </w:rPr>
              <w:t>
5) контроль наличия неисправностей (пропадание видеосигнала, вскрытие оборудования, попытки доступа к линиям связи), информирование об этом операторов пунктов управления и архивирование данной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видео контроля за периметром защищенной зоны видеокамеры на каждом участке таким образом, чтобы они находились в прямой видимости, по крайней мере, одной из видеокамер соседних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видеокамер таким образом, чтобы несанкционированный доступ к ним был затруднен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превышения 2 секунд времени перехода системы видеонаблюдения и оценки ситуации от дежурного режима к рабочему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76"/>
          <w:p>
            <w:pPr>
              <w:spacing w:after="20"/>
              <w:ind w:left="20"/>
              <w:jc w:val="both"/>
            </w:pPr>
            <w:r>
              <w:rPr>
                <w:rFonts w:ascii="Times New Roman"/>
                <w:b w:val="false"/>
                <w:i w:val="false"/>
                <w:color w:val="000000"/>
                <w:sz w:val="20"/>
              </w:rPr>
              <w:t>
Наличие системы оперативной связи и оповещения обеспечивающей:</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надежную и непрерывную работу на всей территории ядерного объекта и на ближних подступах к нему, во всех его зданиях, сооружениях и помещениях во всех допустимых режимах работы, в том числе в процессе внутренних транспортировок ядерных материалов в эксплуатирующей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учет и протоколирование проводимых переговоров с указанием времени и их продолжительности с периодичностью, определяемой с учетом оперативной обстановки на ядерном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исключение несанкционированного подключения других абонентов и по возможности выявление, локализацию и протоколирование таких фактов;</w:t>
            </w:r>
          </w:p>
          <w:p>
            <w:pPr>
              <w:spacing w:after="20"/>
              <w:ind w:left="20"/>
              <w:jc w:val="both"/>
            </w:pPr>
            <w:r>
              <w:rPr>
                <w:rFonts w:ascii="Times New Roman"/>
                <w:b w:val="false"/>
                <w:i w:val="false"/>
                <w:color w:val="000000"/>
                <w:sz w:val="20"/>
              </w:rPr>
              <w:t>
4) организацию каналов связи между руководством эксплуатирующей организации, подразделением физической защиты ядерных материалов и ядерных установок, силами охраны и реагирования, а также территориальными структурными подразделениями государственных органов, обеспечивающих ядерную физическую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77"/>
          <w:p>
            <w:pPr>
              <w:spacing w:after="20"/>
              <w:ind w:left="20"/>
              <w:jc w:val="both"/>
            </w:pPr>
            <w:r>
              <w:rPr>
                <w:rFonts w:ascii="Times New Roman"/>
                <w:b w:val="false"/>
                <w:i w:val="false"/>
                <w:color w:val="000000"/>
                <w:sz w:val="20"/>
              </w:rPr>
              <w:t>
Наличие следующих видов связи:</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прямой телефонной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громкоговорящей связи;</w:t>
            </w:r>
          </w:p>
          <w:p>
            <w:pPr>
              <w:spacing w:after="20"/>
              <w:ind w:left="20"/>
              <w:jc w:val="both"/>
            </w:pPr>
            <w:r>
              <w:rPr>
                <w:rFonts w:ascii="Times New Roman"/>
                <w:b w:val="false"/>
                <w:i w:val="false"/>
                <w:color w:val="000000"/>
                <w:sz w:val="20"/>
              </w:rPr>
              <w:t>
3)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78"/>
          <w:p>
            <w:pPr>
              <w:spacing w:after="20"/>
              <w:ind w:left="20"/>
              <w:jc w:val="both"/>
            </w:pPr>
            <w:r>
              <w:rPr>
                <w:rFonts w:ascii="Times New Roman"/>
                <w:b w:val="false"/>
                <w:i w:val="false"/>
                <w:color w:val="000000"/>
                <w:sz w:val="20"/>
              </w:rPr>
              <w:t>
Наличие в системе физической защиты ядерных установок организации следующих видов прямой телефонной связи:</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оператора центрального пункта управления с начальником караула (старшим смены), с КПП, а также с необходимыми структурными подразделениями и администрацией эксплуатирующей организации;</w:t>
            </w:r>
          </w:p>
          <w:p>
            <w:pPr>
              <w:spacing w:after="20"/>
              <w:ind w:left="20"/>
              <w:jc w:val="both"/>
            </w:pPr>
            <w:r>
              <w:rPr>
                <w:rFonts w:ascii="Times New Roman"/>
                <w:b w:val="false"/>
                <w:i w:val="false"/>
                <w:color w:val="000000"/>
                <w:sz w:val="20"/>
              </w:rPr>
              <w:t>
2) начальника караула (старшего смены) с постами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прямой телефонной связи оператора центрального пункта управления автономной, обеспечивающей возможность циркулярной связи с абонентами, а также подключения к городской автоматизированной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для организации связи по периметру вдоль тропы нарядов штепсельных розеток через каждые 100-150 м для переговоров с подвижными нарядами и тревожными группами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79"/>
          <w:p>
            <w:pPr>
              <w:spacing w:after="20"/>
              <w:ind w:left="20"/>
              <w:jc w:val="both"/>
            </w:pPr>
            <w:r>
              <w:rPr>
                <w:rFonts w:ascii="Times New Roman"/>
                <w:b w:val="false"/>
                <w:i w:val="false"/>
                <w:color w:val="000000"/>
                <w:sz w:val="20"/>
              </w:rPr>
              <w:t>
Наличие эвакуации людей по системе оповещения сопровождаемой:</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включением аварийного и охранного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включением световых указателей направления и путей эвакуации;</w:t>
            </w:r>
          </w:p>
          <w:p>
            <w:pPr>
              <w:spacing w:after="20"/>
              <w:ind w:left="20"/>
              <w:jc w:val="both"/>
            </w:pPr>
            <w:r>
              <w:rPr>
                <w:rFonts w:ascii="Times New Roman"/>
                <w:b w:val="false"/>
                <w:i w:val="false"/>
                <w:color w:val="000000"/>
                <w:sz w:val="20"/>
              </w:rPr>
              <w:t>
4) дистанционным открыванием дверей дополнительных эвакуационных выходов (например, оборудованных электромагнитными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оповещения отличающейся от сигналов другого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количества оповещателей, их мощности обеспечивающего необходимую слышимость во всех местах постоянного или временного пребывания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по периметру запретной зоны ядерной установки громкоговорителей. Они устанавливаться на опорах освещения, стенах зданий и конструкциях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правильности расстановки и количества громкоговорителей по периметру запретной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80"/>
          <w:p>
            <w:pPr>
              <w:spacing w:after="20"/>
              <w:ind w:left="20"/>
              <w:jc w:val="both"/>
            </w:pPr>
            <w:r>
              <w:rPr>
                <w:rFonts w:ascii="Times New Roman"/>
                <w:b w:val="false"/>
                <w:i w:val="false"/>
                <w:color w:val="000000"/>
                <w:sz w:val="20"/>
              </w:rPr>
              <w:t>
Наличие системы телекоммуникаций обеспечивающей:</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передачу достоверной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непрерывность функционирования;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тактически приемлемое время доставки сообщений;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систематизацию, документирование и архивирование информации о функционировании;</w:t>
            </w:r>
          </w:p>
          <w:p>
            <w:pPr>
              <w:spacing w:after="20"/>
              <w:ind w:left="20"/>
              <w:jc w:val="both"/>
            </w:pPr>
            <w:r>
              <w:rPr>
                <w:rFonts w:ascii="Times New Roman"/>
                <w:b w:val="false"/>
                <w:i w:val="false"/>
                <w:color w:val="000000"/>
                <w:sz w:val="20"/>
              </w:rPr>
              <w:t>
5) обмен информацией с системными элементами различных видов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системе телекоммуникаций резервных и альтернативных каналыов передачи функционально значимой для работоспособности комплекса информации (резервирование каналов, применение маршрутизаторов)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защиты информации представляющей собой комплекс организационных, технических, технологических средств, методов и мер, снижающих уязвимость информации и препятствующих несанкционированному (незаконному) доступу к информации, ее утечке или утрате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81"/>
          <w:p>
            <w:pPr>
              <w:spacing w:after="20"/>
              <w:ind w:left="20"/>
              <w:jc w:val="both"/>
            </w:pPr>
            <w:r>
              <w:rPr>
                <w:rFonts w:ascii="Times New Roman"/>
                <w:b w:val="false"/>
                <w:i w:val="false"/>
                <w:color w:val="000000"/>
                <w:sz w:val="20"/>
              </w:rPr>
              <w:t>
Наличие ключевых элементов защиты информации:</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определение информации, которая подлежит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лиц, которым официально разрешен доступ к секретной информации;</w:t>
            </w:r>
          </w:p>
          <w:p>
            <w:pPr>
              <w:spacing w:after="20"/>
              <w:ind w:left="20"/>
              <w:jc w:val="both"/>
            </w:pPr>
            <w:r>
              <w:rPr>
                <w:rFonts w:ascii="Times New Roman"/>
                <w:b w:val="false"/>
                <w:i w:val="false"/>
                <w:color w:val="000000"/>
                <w:sz w:val="20"/>
              </w:rPr>
              <w:t>
3) меры по защите секретной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82"/>
          <w:p>
            <w:pPr>
              <w:spacing w:after="20"/>
              <w:ind w:left="20"/>
              <w:jc w:val="both"/>
            </w:pPr>
            <w:r>
              <w:rPr>
                <w:rFonts w:ascii="Times New Roman"/>
                <w:b w:val="false"/>
                <w:i w:val="false"/>
                <w:color w:val="000000"/>
                <w:sz w:val="20"/>
              </w:rPr>
              <w:t>
Наличие мер защиты информации:</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оснащение пунктов управления оборудованием в защищенном исполнении;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в средствах вычислительной техники лицензионного системного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препятствование несанкционированным действиям обслуживающего персонала, а также других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проверка прикладного программного обеспечения на отсутствие недекларированных возможностей;</w:t>
            </w:r>
          </w:p>
          <w:p>
            <w:pPr>
              <w:spacing w:after="20"/>
              <w:ind w:left="20"/>
              <w:jc w:val="both"/>
            </w:pPr>
            <w:r>
              <w:rPr>
                <w:rFonts w:ascii="Times New Roman"/>
                <w:b w:val="false"/>
                <w:i w:val="false"/>
                <w:color w:val="000000"/>
                <w:sz w:val="20"/>
              </w:rPr>
              <w:t>
5) использование комплекса средств защиты информации при ее передаче по проводным, радио – каналам связи (экранирование, зашумление, маскирование, организационные меры по ограничению доступа, применение средств криптографической защиты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металлодетекторов обеспечивающих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83"/>
          <w:p>
            <w:pPr>
              <w:spacing w:after="20"/>
              <w:ind w:left="20"/>
              <w:jc w:val="both"/>
            </w:pPr>
            <w:r>
              <w:rPr>
                <w:rFonts w:ascii="Times New Roman"/>
                <w:b w:val="false"/>
                <w:i w:val="false"/>
                <w:color w:val="000000"/>
                <w:sz w:val="20"/>
              </w:rPr>
              <w:t>
Наличие технических средств досмотра:</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металлодетекторы;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детекторы взрывчатых веществ на ядерных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детекторы радиоактивного излучения;</w:t>
            </w:r>
          </w:p>
          <w:p>
            <w:pPr>
              <w:spacing w:after="20"/>
              <w:ind w:left="20"/>
              <w:jc w:val="both"/>
            </w:pPr>
            <w:r>
              <w:rPr>
                <w:rFonts w:ascii="Times New Roman"/>
                <w:b w:val="false"/>
                <w:i w:val="false"/>
                <w:color w:val="000000"/>
                <w:sz w:val="20"/>
              </w:rPr>
              <w:t>
4) досмотровые эндоскопы и зеркала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осуществляения питания электроприемников от двух независимых источников переменного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перехода на резервное электроснабжение автоматически, без перерыва в электроснабжении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аккумуляторных батарей в специальных помещениях на стеллажах или в специальных аккумуляторных шкафах, оборудованных 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устройств электропитания (выпрямители, зарядно-разрядные щиты, групповые токораспределительные щиты) в специально оборудованных помещениях с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84"/>
          <w:p>
            <w:pPr>
              <w:spacing w:after="20"/>
              <w:ind w:left="20"/>
              <w:jc w:val="both"/>
            </w:pPr>
            <w:r>
              <w:rPr>
                <w:rFonts w:ascii="Times New Roman"/>
                <w:b w:val="false"/>
                <w:i w:val="false"/>
                <w:color w:val="000000"/>
                <w:sz w:val="20"/>
              </w:rPr>
              <w:t>
Наличие охранного освещения ядерной установки обеспечивающего:</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необходимую равномерную освещенность запретных зон до тропы нарядов, а также КПП;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маскировку постов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автоматическое включение освещения на отдельных участках периметра ограждения при срабатывании охранной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ручное включение освещения участков периметра и охраняемых зон из караульного помещения;</w:t>
            </w:r>
          </w:p>
          <w:p>
            <w:pPr>
              <w:spacing w:after="20"/>
              <w:ind w:left="20"/>
              <w:jc w:val="both"/>
            </w:pPr>
            <w:r>
              <w:rPr>
                <w:rFonts w:ascii="Times New Roman"/>
                <w:b w:val="false"/>
                <w:i w:val="false"/>
                <w:color w:val="000000"/>
                <w:sz w:val="20"/>
              </w:rPr>
              <w:t>
 5) освещение входов в здания внутренней и особо важной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оборудования помещений сил охраны и реагирования, КПП, входов в здания, коридоров категорированных помещений аварийным освещением. Переход рабочего освещения на аварийное и обратно осуществляется автоматически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85"/>
          <w:p>
            <w:pPr>
              <w:spacing w:after="20"/>
              <w:ind w:left="20"/>
              <w:jc w:val="both"/>
            </w:pPr>
            <w:r>
              <w:rPr>
                <w:rFonts w:ascii="Times New Roman"/>
                <w:b w:val="false"/>
                <w:i w:val="false"/>
                <w:color w:val="000000"/>
                <w:sz w:val="20"/>
              </w:rPr>
              <w:t>
Наличие допуска персонала к эксплуатации технических средств физической защиты на ядерной установке:</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прошедшего специальную подготовку и стажировку, имеющий практические навыки в эксплуатации инженерно-технических средств физической защиты в объеме функциональных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сдавшего зачет квалификационной комиссии по знанию материальной части инженерно-технических средств физической защиты, регламента по организации эксплуатации, требований по безопасности, имеющий соответствующую квалификационную группу по технике безопасности;</w:t>
            </w:r>
          </w:p>
          <w:p>
            <w:pPr>
              <w:spacing w:after="20"/>
              <w:ind w:left="20"/>
              <w:jc w:val="both"/>
            </w:pPr>
            <w:r>
              <w:rPr>
                <w:rFonts w:ascii="Times New Roman"/>
                <w:b w:val="false"/>
                <w:i w:val="false"/>
                <w:color w:val="000000"/>
                <w:sz w:val="20"/>
              </w:rPr>
              <w:t>
3) получившего удостоверение на право эксплуатации инженерно-технических средств физической защиты, выданное эксплуатирующей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периодичности проверки знаний регламента эксплуатации систем физической защиты у персонала, эксплуатирующих системы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эксплуатации и технического обслуживания инженерно-технических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технического обслуживания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соблюдения периодичности регламентных работ технического обслуживания технических средств физической защиты проводенных по планово-предупредительной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контроля материально-технического обеспечения эксплуатации инженерно-технических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эксплуатационной документации на инженерно-технические средства физической защиты осуществленной в подразделениях, эксплуатирующих технические средства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учета технических средств физической защиты по карточкам и книгам. Технические средства физической защиты, пришедшие в негодность, списываются с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консервации всех технических средств физической защиты, находящихся на длительном хранении (свыше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исполнения плана проверки технического состояния и работоспособности технического состояния и организации эксплуатации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86"/>
          <w:p>
            <w:pPr>
              <w:spacing w:after="20"/>
              <w:ind w:left="20"/>
              <w:jc w:val="both"/>
            </w:pPr>
            <w:r>
              <w:rPr>
                <w:rFonts w:ascii="Times New Roman"/>
                <w:b w:val="false"/>
                <w:i w:val="false"/>
                <w:color w:val="000000"/>
                <w:sz w:val="20"/>
              </w:rPr>
              <w:t>
Наличие оборудования запретной зона ядерной установки:</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основным ограждением;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внутренним и внешним ограждением;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тропой нарядов;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контрольно-следовой полосой;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охранным освещением;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техническими средствами физической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средствами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наблюдательными вышками;</w:t>
            </w:r>
          </w:p>
          <w:p>
            <w:pPr>
              <w:spacing w:after="20"/>
              <w:ind w:left="20"/>
              <w:jc w:val="both"/>
            </w:pPr>
            <w:r>
              <w:rPr>
                <w:rFonts w:ascii="Times New Roman"/>
                <w:b w:val="false"/>
                <w:i w:val="false"/>
                <w:color w:val="000000"/>
                <w:sz w:val="20"/>
              </w:rPr>
              <w:t>
 9) постовыми грибками, окопами-укрытиями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границ запретной зоны по всему периметру через каждые 50 метров предупредительными знаками с ясно различимыми надписями "Запретная зона. Проход воспрещен!" на казахском и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7" w:id="287"/>
    <w:p>
      <w:pPr>
        <w:spacing w:after="0"/>
        <w:ind w:left="0"/>
        <w:jc w:val="both"/>
      </w:pPr>
      <w:r>
        <w:rPr>
          <w:rFonts w:ascii="Times New Roman"/>
          <w:b w:val="false"/>
          <w:i w:val="false"/>
          <w:color w:val="000000"/>
          <w:sz w:val="28"/>
        </w:rPr>
        <w:t>
      Должностное (ые) лицо (а)</w:t>
      </w:r>
    </w:p>
    <w:bookmarkEnd w:id="287"/>
    <w:p>
      <w:pPr>
        <w:spacing w:after="0"/>
        <w:ind w:left="0"/>
        <w:jc w:val="both"/>
      </w:pPr>
      <w:r>
        <w:rPr>
          <w:rFonts w:ascii="Times New Roman"/>
          <w:b w:val="false"/>
          <w:i w:val="false"/>
          <w:color w:val="000000"/>
          <w:sz w:val="28"/>
        </w:rPr>
        <w:t>
      _________ 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Руководитель субъекта контроля и надзора</w:t>
      </w:r>
    </w:p>
    <w:p>
      <w:pPr>
        <w:spacing w:after="0"/>
        <w:ind w:left="0"/>
        <w:jc w:val="both"/>
      </w:pPr>
      <w:r>
        <w:rPr>
          <w:rFonts w:ascii="Times New Roman"/>
          <w:b w:val="false"/>
          <w:i w:val="false"/>
          <w:color w:val="000000"/>
          <w:sz w:val="28"/>
        </w:rPr>
        <w:t>
      _________ 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января 2023 года</w:t>
            </w:r>
            <w:r>
              <w:rPr>
                <w:rFonts w:ascii="Times New Roman"/>
                <w:b w:val="false"/>
                <w:i w:val="false"/>
                <w:color w:val="000000"/>
                <w:sz w:val="20"/>
              </w:rPr>
              <w:t xml:space="preserve"> № 12</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2023 года</w:t>
            </w:r>
            <w:r>
              <w:rPr>
                <w:rFonts w:ascii="Times New Roman"/>
                <w:b w:val="false"/>
                <w:i w:val="false"/>
                <w:color w:val="000000"/>
                <w:sz w:val="20"/>
              </w:rPr>
              <w:t xml:space="preserve">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w:t>
            </w:r>
            <w:r>
              <w:rPr>
                <w:rFonts w:ascii="Times New Roman"/>
                <w:b w:val="false"/>
                <w:i w:val="false"/>
                <w:color w:val="000000"/>
                <w:sz w:val="20"/>
              </w:rPr>
              <w:t xml:space="preserve"> № 747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2015 года</w:t>
            </w:r>
            <w:r>
              <w:rPr>
                <w:rFonts w:ascii="Times New Roman"/>
                <w:b w:val="false"/>
                <w:i w:val="false"/>
                <w:color w:val="000000"/>
                <w:sz w:val="20"/>
              </w:rPr>
              <w:t xml:space="preserve"> № 811</w:t>
            </w:r>
          </w:p>
        </w:tc>
      </w:tr>
    </w:tbl>
    <w:bookmarkStart w:name="z848" w:id="288"/>
    <w:p>
      <w:pPr>
        <w:spacing w:after="0"/>
        <w:ind w:left="0"/>
        <w:jc w:val="left"/>
      </w:pPr>
      <w:r>
        <w:rPr>
          <w:rFonts w:ascii="Times New Roman"/>
          <w:b/>
          <w:i w:val="false"/>
          <w:color w:val="000000"/>
        </w:rPr>
        <w:t xml:space="preserve">                                      Проверочный лист</w:t>
      </w:r>
    </w:p>
    <w:bookmarkEnd w:id="288"/>
    <w:bookmarkStart w:name="z849" w:id="289"/>
    <w:p>
      <w:pPr>
        <w:spacing w:after="0"/>
        <w:ind w:left="0"/>
        <w:jc w:val="both"/>
      </w:pPr>
      <w:r>
        <w:rPr>
          <w:rFonts w:ascii="Times New Roman"/>
          <w:b w:val="false"/>
          <w:i w:val="false"/>
          <w:color w:val="000000"/>
          <w:sz w:val="28"/>
        </w:rPr>
        <w:t>
      в области</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использования атомной энергии  </w:t>
      </w:r>
      <w:r>
        <w:rPr>
          <w:rFonts w:ascii="Times New Roman"/>
          <w:b w:val="false"/>
          <w:i w:val="false"/>
          <w:color w:val="000000"/>
          <w:sz w:val="28"/>
          <w:u w:val="single"/>
        </w:rPr>
        <w:t xml:space="preserve">              </w:t>
      </w:r>
      <w:r>
        <w:rPr>
          <w:rFonts w:ascii="Times New Roman"/>
          <w:b w:val="false"/>
          <w:i w:val="false"/>
          <w:color w:val="000000"/>
          <w:sz w:val="28"/>
          <w:u w:val="single"/>
        </w:rPr>
        <w:t xml:space="preserve">  . </w:t>
      </w:r>
    </w:p>
    <w:bookmarkEnd w:id="289"/>
    <w:p>
      <w:pPr>
        <w:spacing w:after="0"/>
        <w:ind w:left="0"/>
        <w:jc w:val="both"/>
      </w:pPr>
      <w:bookmarkStart w:name="z850" w:id="290"/>
      <w:r>
        <w:rPr>
          <w:rFonts w:ascii="Times New Roman"/>
          <w:b w:val="false"/>
          <w:i w:val="false"/>
          <w:color w:val="000000"/>
          <w:sz w:val="28"/>
        </w:rPr>
        <w:t>
      в соответствии со статьями 138 и 139 Предпринимательского кодекса</w:t>
      </w:r>
    </w:p>
    <w:bookmarkEnd w:id="290"/>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851" w:id="291"/>
      <w:r>
        <w:rPr>
          <w:rFonts w:ascii="Times New Roman"/>
          <w:b w:val="false"/>
          <w:i w:val="false"/>
          <w:color w:val="000000"/>
          <w:sz w:val="28"/>
        </w:rPr>
        <w:t xml:space="preserve">
      в отношении </w:t>
      </w:r>
      <w:r>
        <w:rPr>
          <w:rFonts w:ascii="Times New Roman"/>
          <w:b w:val="false"/>
          <w:i w:val="false"/>
          <w:color w:val="000000"/>
          <w:sz w:val="28"/>
          <w:u w:val="single"/>
        </w:rPr>
        <w:t xml:space="preserve">субъектов, эксплуатирующих установки по </w:t>
      </w:r>
      <w:r>
        <w:rPr>
          <w:rFonts w:ascii="Times New Roman"/>
          <w:b w:val="false"/>
          <w:i w:val="false"/>
          <w:color w:val="000000"/>
          <w:sz w:val="28"/>
          <w:u w:val="single"/>
        </w:rPr>
        <w:t>добыче и переработке природного</w:t>
      </w:r>
    </w:p>
    <w:bookmarkEnd w:id="291"/>
    <w:p>
      <w:pPr>
        <w:spacing w:after="0"/>
        <w:ind w:left="0"/>
        <w:jc w:val="both"/>
      </w:pPr>
      <w:r>
        <w:rPr>
          <w:rFonts w:ascii="Times New Roman"/>
          <w:b w:val="false"/>
          <w:i w:val="false"/>
          <w:color w:val="000000"/>
          <w:sz w:val="28"/>
          <w:u w:val="single"/>
        </w:rPr>
        <w:t>урана, пункты хранения высоко-, средне- и низкоактивных радиоактивных отходов, пункто</w:t>
      </w:r>
      <w:r>
        <w:rPr>
          <w:rFonts w:ascii="Times New Roman"/>
          <w:b w:val="false"/>
          <w:i w:val="false"/>
          <w:color w:val="000000"/>
          <w:sz w:val="28"/>
          <w:u w:val="single"/>
        </w:rPr>
        <w:t>в</w:t>
      </w:r>
    </w:p>
    <w:p>
      <w:pPr>
        <w:spacing w:after="0"/>
        <w:ind w:left="0"/>
        <w:jc w:val="both"/>
      </w:pPr>
      <w:r>
        <w:rPr>
          <w:rFonts w:ascii="Times New Roman"/>
          <w:b w:val="false"/>
          <w:i w:val="false"/>
          <w:color w:val="000000"/>
          <w:sz w:val="28"/>
          <w:u w:val="single"/>
        </w:rPr>
        <w:t>хранения радионуклидных источников, пунктов</w:t>
      </w:r>
      <w:r>
        <w:rPr>
          <w:rFonts w:ascii="Times New Roman"/>
          <w:b w:val="false"/>
          <w:i w:val="false"/>
          <w:color w:val="000000"/>
          <w:sz w:val="28"/>
          <w:u w:val="single"/>
        </w:rPr>
        <w:t xml:space="preserve"> захоронения высоко-, средне- и</w:t>
      </w:r>
    </w:p>
    <w:p>
      <w:pPr>
        <w:spacing w:after="0"/>
        <w:ind w:left="0"/>
        <w:jc w:val="both"/>
      </w:pPr>
      <w:r>
        <w:rPr>
          <w:rFonts w:ascii="Times New Roman"/>
          <w:b w:val="false"/>
          <w:i w:val="false"/>
          <w:color w:val="000000"/>
          <w:sz w:val="28"/>
          <w:u w:val="single"/>
        </w:rPr>
        <w:t>низкоактивных радиоактивных отходов, п</w:t>
      </w:r>
      <w:r>
        <w:rPr>
          <w:rFonts w:ascii="Times New Roman"/>
          <w:b w:val="false"/>
          <w:i w:val="false"/>
          <w:color w:val="000000"/>
          <w:sz w:val="28"/>
          <w:u w:val="single"/>
        </w:rPr>
        <w:t>унктов захоронения отработавших</w:t>
      </w:r>
    </w:p>
    <w:p>
      <w:pPr>
        <w:spacing w:after="0"/>
        <w:ind w:left="0"/>
        <w:jc w:val="both"/>
      </w:pPr>
      <w:r>
        <w:rPr>
          <w:rFonts w:ascii="Times New Roman"/>
          <w:b w:val="false"/>
          <w:i w:val="false"/>
          <w:color w:val="000000"/>
          <w:sz w:val="28"/>
          <w:u w:val="single"/>
        </w:rPr>
        <w:t>радионуклидных источников и субъектов, осуществляющих деятельность с ядерн</w:t>
      </w:r>
      <w:r>
        <w:rPr>
          <w:rFonts w:ascii="Times New Roman"/>
          <w:b w:val="false"/>
          <w:i w:val="false"/>
          <w:color w:val="000000"/>
          <w:sz w:val="28"/>
          <w:u w:val="single"/>
        </w:rPr>
        <w:t>ыми</w:t>
      </w:r>
    </w:p>
    <w:p>
      <w:pPr>
        <w:spacing w:after="0"/>
        <w:ind w:left="0"/>
        <w:jc w:val="both"/>
      </w:pPr>
      <w:r>
        <w:rPr>
          <w:rFonts w:ascii="Times New Roman"/>
          <w:b w:val="false"/>
          <w:i w:val="false"/>
          <w:color w:val="000000"/>
          <w:sz w:val="28"/>
          <w:u w:val="single"/>
        </w:rPr>
        <w:t>материалами с указанием изотопного сост</w:t>
      </w:r>
      <w:r>
        <w:rPr>
          <w:rFonts w:ascii="Times New Roman"/>
          <w:b w:val="false"/>
          <w:i w:val="false"/>
          <w:color w:val="000000"/>
          <w:sz w:val="28"/>
          <w:u w:val="single"/>
        </w:rPr>
        <w:t>ава, радиоактивными веществами,</w:t>
      </w:r>
    </w:p>
    <w:p>
      <w:pPr>
        <w:spacing w:after="0"/>
        <w:ind w:left="0"/>
        <w:jc w:val="both"/>
      </w:pPr>
      <w:r>
        <w:rPr>
          <w:rFonts w:ascii="Times New Roman"/>
          <w:b w:val="false"/>
          <w:i w:val="false"/>
          <w:color w:val="000000"/>
          <w:sz w:val="28"/>
          <w:u w:val="single"/>
        </w:rPr>
        <w:t>радиофармпрепаратами, генераторами нейтронов, урансодержа</w:t>
      </w:r>
      <w:r>
        <w:rPr>
          <w:rFonts w:ascii="Times New Roman"/>
          <w:b w:val="false"/>
          <w:i w:val="false"/>
          <w:color w:val="000000"/>
          <w:sz w:val="28"/>
          <w:u w:val="single"/>
        </w:rPr>
        <w:t>щими веществами,</w:t>
      </w:r>
    </w:p>
    <w:p>
      <w:pPr>
        <w:spacing w:after="0"/>
        <w:ind w:left="0"/>
        <w:jc w:val="both"/>
      </w:pPr>
      <w:r>
        <w:rPr>
          <w:rFonts w:ascii="Times New Roman"/>
          <w:b w:val="false"/>
          <w:i w:val="false"/>
          <w:color w:val="000000"/>
          <w:sz w:val="28"/>
          <w:u w:val="single"/>
        </w:rPr>
        <w:t>торийсодержащими веществами, продуктами перерабо</w:t>
      </w:r>
      <w:r>
        <w:rPr>
          <w:rFonts w:ascii="Times New Roman"/>
          <w:b w:val="false"/>
          <w:i w:val="false"/>
          <w:color w:val="000000"/>
          <w:sz w:val="28"/>
          <w:u w:val="single"/>
        </w:rPr>
        <w:t>тки природного урана, закрытыми</w:t>
      </w:r>
    </w:p>
    <w:p>
      <w:pPr>
        <w:spacing w:after="0"/>
        <w:ind w:left="0"/>
        <w:jc w:val="both"/>
      </w:pPr>
      <w:r>
        <w:rPr>
          <w:rFonts w:ascii="Times New Roman"/>
          <w:b w:val="false"/>
          <w:i w:val="false"/>
          <w:color w:val="000000"/>
          <w:sz w:val="28"/>
          <w:u w:val="single"/>
        </w:rPr>
        <w:t>радионуклидными источниками с указанием активности, высоко-, с</w:t>
      </w:r>
      <w:r>
        <w:rPr>
          <w:rFonts w:ascii="Times New Roman"/>
          <w:b w:val="false"/>
          <w:i w:val="false"/>
          <w:color w:val="000000"/>
          <w:sz w:val="28"/>
          <w:u w:val="single"/>
        </w:rPr>
        <w:t>редне- и низкоактивными</w:t>
      </w:r>
    </w:p>
    <w:p>
      <w:pPr>
        <w:spacing w:after="0"/>
        <w:ind w:left="0"/>
        <w:jc w:val="both"/>
      </w:pPr>
      <w:r>
        <w:rPr>
          <w:rFonts w:ascii="Times New Roman"/>
          <w:b w:val="false"/>
          <w:i w:val="false"/>
          <w:color w:val="000000"/>
          <w:sz w:val="28"/>
          <w:u w:val="single"/>
        </w:rPr>
        <w:t>радиоактивными отходами, радиоизотопными спектромет</w:t>
      </w:r>
      <w:r>
        <w:rPr>
          <w:rFonts w:ascii="Times New Roman"/>
          <w:b w:val="false"/>
          <w:i w:val="false"/>
          <w:color w:val="000000"/>
          <w:sz w:val="28"/>
          <w:u w:val="single"/>
        </w:rPr>
        <w:t>рами, анализаторами, датчиками,</w:t>
      </w:r>
    </w:p>
    <w:p>
      <w:pPr>
        <w:spacing w:after="0"/>
        <w:ind w:left="0"/>
        <w:jc w:val="both"/>
      </w:pPr>
      <w:r>
        <w:rPr>
          <w:rFonts w:ascii="Times New Roman"/>
          <w:b w:val="false"/>
          <w:i w:val="false"/>
          <w:color w:val="000000"/>
          <w:sz w:val="28"/>
          <w:u w:val="single"/>
        </w:rPr>
        <w:t>измерителями, стационарными радиоизотопн</w:t>
      </w:r>
      <w:r>
        <w:rPr>
          <w:rFonts w:ascii="Times New Roman"/>
          <w:b w:val="false"/>
          <w:i w:val="false"/>
          <w:color w:val="000000"/>
          <w:sz w:val="28"/>
          <w:u w:val="single"/>
        </w:rPr>
        <w:t>ыми дефектоскопами, переносными</w:t>
      </w:r>
    </w:p>
    <w:p>
      <w:pPr>
        <w:spacing w:after="0"/>
        <w:ind w:left="0"/>
        <w:jc w:val="both"/>
      </w:pPr>
      <w:r>
        <w:rPr>
          <w:rFonts w:ascii="Times New Roman"/>
          <w:b w:val="false"/>
          <w:i w:val="false"/>
          <w:color w:val="000000"/>
          <w:sz w:val="28"/>
          <w:u w:val="single"/>
        </w:rPr>
        <w:t>радиоизотопными дефектоскопами, радиоизотопными установками для досмотра ручн</w:t>
      </w:r>
      <w:r>
        <w:rPr>
          <w:rFonts w:ascii="Times New Roman"/>
          <w:b w:val="false"/>
          <w:i w:val="false"/>
          <w:color w:val="000000"/>
          <w:sz w:val="28"/>
          <w:u w:val="single"/>
        </w:rPr>
        <w:t>ой</w:t>
      </w:r>
    </w:p>
    <w:p>
      <w:pPr>
        <w:spacing w:after="0"/>
        <w:ind w:left="0"/>
        <w:jc w:val="both"/>
      </w:pPr>
      <w:r>
        <w:rPr>
          <w:rFonts w:ascii="Times New Roman"/>
          <w:b w:val="false"/>
          <w:i w:val="false"/>
          <w:color w:val="000000"/>
          <w:sz w:val="28"/>
          <w:u w:val="single"/>
        </w:rPr>
        <w:t>клади, багажа, транспорта, материалов, веществ, ускорите</w:t>
      </w:r>
      <w:r>
        <w:rPr>
          <w:rFonts w:ascii="Times New Roman"/>
          <w:b w:val="false"/>
          <w:i w:val="false"/>
          <w:color w:val="000000"/>
          <w:sz w:val="28"/>
          <w:u w:val="single"/>
        </w:rPr>
        <w:t>лями электронов с энергией выше</w:t>
      </w:r>
    </w:p>
    <w:p>
      <w:pPr>
        <w:spacing w:after="0"/>
        <w:ind w:left="0"/>
        <w:jc w:val="both"/>
      </w:pPr>
      <w:r>
        <w:rPr>
          <w:rFonts w:ascii="Times New Roman"/>
          <w:b w:val="false"/>
          <w:i w:val="false"/>
          <w:color w:val="000000"/>
          <w:sz w:val="28"/>
          <w:u w:val="single"/>
        </w:rPr>
        <w:t>10 мегаэлектронвольт (далее –МэВ), ускорителями ио</w:t>
      </w:r>
      <w:r>
        <w:rPr>
          <w:rFonts w:ascii="Times New Roman"/>
          <w:b w:val="false"/>
          <w:i w:val="false"/>
          <w:color w:val="000000"/>
          <w:sz w:val="28"/>
          <w:u w:val="single"/>
        </w:rPr>
        <w:t>нов с энергией до 2 МэВ/нуклон,</w:t>
      </w:r>
    </w:p>
    <w:p>
      <w:pPr>
        <w:spacing w:after="0"/>
        <w:ind w:left="0"/>
        <w:jc w:val="both"/>
      </w:pPr>
      <w:r>
        <w:rPr>
          <w:rFonts w:ascii="Times New Roman"/>
          <w:b w:val="false"/>
          <w:i w:val="false"/>
          <w:color w:val="000000"/>
          <w:sz w:val="28"/>
          <w:u w:val="single"/>
        </w:rPr>
        <w:t>ускорителями ионов с энергией выше 2 МэВ/нуклон, медицинскими гамма-</w:t>
      </w:r>
    </w:p>
    <w:p>
      <w:pPr>
        <w:spacing w:after="0"/>
        <w:ind w:left="0"/>
        <w:jc w:val="both"/>
      </w:pPr>
      <w:r>
        <w:rPr>
          <w:rFonts w:ascii="Times New Roman"/>
          <w:b w:val="false"/>
          <w:i w:val="false"/>
          <w:color w:val="000000"/>
          <w:sz w:val="28"/>
          <w:u w:val="single"/>
        </w:rPr>
        <w:t>терапевтическими установками, медицинскими р</w:t>
      </w:r>
      <w:r>
        <w:rPr>
          <w:rFonts w:ascii="Times New Roman"/>
          <w:b w:val="false"/>
          <w:i w:val="false"/>
          <w:color w:val="000000"/>
          <w:sz w:val="28"/>
          <w:u w:val="single"/>
        </w:rPr>
        <w:t>адиоизотопными диагностическими</w:t>
      </w:r>
    </w:p>
    <w:p>
      <w:pPr>
        <w:spacing w:after="0"/>
        <w:ind w:left="0"/>
        <w:jc w:val="both"/>
      </w:pPr>
      <w:r>
        <w:rPr>
          <w:rFonts w:ascii="Times New Roman"/>
          <w:b w:val="false"/>
          <w:i w:val="false"/>
          <w:color w:val="000000"/>
          <w:sz w:val="28"/>
          <w:u w:val="single"/>
        </w:rPr>
        <w:t>оборудованиями, транспортировкой, включая транзитную, ядерных м</w:t>
      </w:r>
      <w:r>
        <w:rPr>
          <w:rFonts w:ascii="Times New Roman"/>
          <w:b w:val="false"/>
          <w:i w:val="false"/>
          <w:color w:val="000000"/>
          <w:sz w:val="28"/>
          <w:u w:val="single"/>
        </w:rPr>
        <w:t>атериалов,</w:t>
      </w:r>
    </w:p>
    <w:p>
      <w:pPr>
        <w:spacing w:after="0"/>
        <w:ind w:left="0"/>
        <w:jc w:val="both"/>
      </w:pPr>
      <w:r>
        <w:rPr>
          <w:rFonts w:ascii="Times New Roman"/>
          <w:b w:val="false"/>
          <w:i w:val="false"/>
          <w:color w:val="000000"/>
          <w:sz w:val="28"/>
          <w:u w:val="single"/>
        </w:rPr>
        <w:t>радиоактивных веществ, радиоизотопных источников ионизирующего излучения,</w:t>
      </w:r>
    </w:p>
    <w:p>
      <w:pPr>
        <w:spacing w:after="0"/>
        <w:ind w:left="0"/>
        <w:jc w:val="both"/>
      </w:pPr>
      <w:r>
        <w:rPr>
          <w:rFonts w:ascii="Times New Roman"/>
          <w:b w:val="false"/>
          <w:i w:val="false"/>
          <w:color w:val="000000"/>
          <w:sz w:val="28"/>
          <w:u w:val="single"/>
        </w:rPr>
        <w:t>радиоактивных отходов в пределах территории Республики Казахстан, обращением с</w:t>
      </w:r>
    </w:p>
    <w:p>
      <w:pPr>
        <w:spacing w:after="0"/>
        <w:ind w:left="0"/>
        <w:jc w:val="both"/>
      </w:pPr>
      <w:r>
        <w:rPr>
          <w:rFonts w:ascii="Times New Roman"/>
          <w:b w:val="false"/>
          <w:i w:val="false"/>
          <w:color w:val="000000"/>
          <w:sz w:val="28"/>
          <w:u w:val="single"/>
        </w:rPr>
        <w:t>радиоактивными отходами, стационарными рентгеновск</w:t>
      </w:r>
      <w:r>
        <w:rPr>
          <w:rFonts w:ascii="Times New Roman"/>
          <w:b w:val="false"/>
          <w:i w:val="false"/>
          <w:color w:val="000000"/>
          <w:sz w:val="28"/>
          <w:u w:val="single"/>
        </w:rPr>
        <w:t>ими дефектоскопами, переносными</w:t>
      </w:r>
    </w:p>
    <w:p>
      <w:pPr>
        <w:spacing w:after="0"/>
        <w:ind w:left="0"/>
        <w:jc w:val="both"/>
      </w:pPr>
      <w:r>
        <w:rPr>
          <w:rFonts w:ascii="Times New Roman"/>
          <w:b w:val="false"/>
          <w:i w:val="false"/>
          <w:color w:val="000000"/>
          <w:sz w:val="28"/>
          <w:u w:val="single"/>
        </w:rPr>
        <w:t>рентгеновскими дефектоскопами, ускорителями эл</w:t>
      </w:r>
      <w:r>
        <w:rPr>
          <w:rFonts w:ascii="Times New Roman"/>
          <w:b w:val="false"/>
          <w:i w:val="false"/>
          <w:color w:val="000000"/>
          <w:sz w:val="28"/>
          <w:u w:val="single"/>
        </w:rPr>
        <w:t>ектронов с энергией до 10 МэВ и</w:t>
      </w:r>
    </w:p>
    <w:p>
      <w:pPr>
        <w:spacing w:after="0"/>
        <w:ind w:left="0"/>
        <w:jc w:val="both"/>
      </w:pPr>
      <w:r>
        <w:rPr>
          <w:rFonts w:ascii="Times New Roman"/>
          <w:b w:val="false"/>
          <w:i w:val="false"/>
          <w:color w:val="000000"/>
          <w:sz w:val="28"/>
          <w:u w:val="single"/>
        </w:rPr>
        <w:t>предоставляющих услуги в области использования атомной энергии .</w:t>
      </w:r>
    </w:p>
    <w:p>
      <w:pPr>
        <w:spacing w:after="0"/>
        <w:ind w:left="0"/>
        <w:jc w:val="both"/>
      </w:pPr>
      <w:bookmarkStart w:name="z852" w:id="292"/>
      <w:r>
        <w:rPr>
          <w:rFonts w:ascii="Times New Roman"/>
          <w:b w:val="false"/>
          <w:i w:val="false"/>
          <w:color w:val="000000"/>
          <w:sz w:val="28"/>
        </w:rPr>
        <w:t>
      наименование однородной группы субъектов (объектов)</w:t>
      </w:r>
    </w:p>
    <w:bookmarkEnd w:id="292"/>
    <w:p>
      <w:pPr>
        <w:spacing w:after="0"/>
        <w:ind w:left="0"/>
        <w:jc w:val="both"/>
      </w:pPr>
      <w:r>
        <w:rPr>
          <w:rFonts w:ascii="Times New Roman"/>
          <w:b w:val="false"/>
          <w:i w:val="false"/>
          <w:color w:val="000000"/>
          <w:sz w:val="28"/>
        </w:rPr>
        <w:t xml:space="preserve">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проверку/профилактический контроль с посещением</w:t>
      </w:r>
    </w:p>
    <w:p>
      <w:pPr>
        <w:spacing w:after="0"/>
        <w:ind w:left="0"/>
        <w:jc w:val="both"/>
      </w:pPr>
      <w:r>
        <w:rPr>
          <w:rFonts w:ascii="Times New Roman"/>
          <w:b w:val="false"/>
          <w:i w:val="false"/>
          <w:color w:val="000000"/>
          <w:sz w:val="28"/>
        </w:rPr>
        <w:t>субъекта/объекта контроля и надзора_______________________________________________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в уполномоченный орган в области использования атомной энергии предварительных уведомлений и отчетов о наличии, перемещении и местонахождении ядерных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отчетов в уполномоченный орган в области использования атомной энергии о наличии, перемещении и местонахождении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в уполномоченный орган в области использования атомной энергии предварительных уведомлений о планируемом получении (импорте) и предварительных уведомлений о планируемой отгрузке (экспорте) радионуклидных источников 1 и 2 категории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отчетов по инвентаризации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недостоверной информации или не предоставление информации о нарушениях ядерной и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(не реже 1 раза в год) приказом администрации ЯРЭУ назначалась внутренняя комиссия по проверке состояния ядерной и (или) радиационной безопасности на ЯРЭУ. По результатам проверки составлялся и утверждался Акт комиссии. Один экземпляр утвержденного акта направлялся в уполномоченный орган не позднее 1 февраля,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физической защиты источников ионизирующего излучения (далее – ИИИ) и пунктов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93"/>
          <w:p>
            <w:pPr>
              <w:spacing w:after="20"/>
              <w:ind w:left="20"/>
              <w:jc w:val="both"/>
            </w:pPr>
            <w:r>
              <w:rPr>
                <w:rFonts w:ascii="Times New Roman"/>
                <w:b w:val="false"/>
                <w:i w:val="false"/>
                <w:color w:val="000000"/>
                <w:sz w:val="20"/>
              </w:rPr>
              <w:t>
Наличие исправных устройств по обеспечению физической защиты пунктов хранения:</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электронных систем обнаружения проникновения (периметровых, локальных);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оборудования индикации вмешательства;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охранного видеонаблюдения;</w:t>
            </w:r>
          </w:p>
          <w:p>
            <w:pPr>
              <w:spacing w:after="20"/>
              <w:ind w:left="20"/>
              <w:jc w:val="both"/>
            </w:pPr>
            <w:r>
              <w:rPr>
                <w:rFonts w:ascii="Times New Roman"/>
                <w:b w:val="false"/>
                <w:i w:val="false"/>
                <w:color w:val="000000"/>
                <w:sz w:val="20"/>
              </w:rPr>
              <w:t>
4) средств связи с силами реагирования (телефоны, мобильные телефоны, пейджеры, радиостанции)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94"/>
          <w:p>
            <w:pPr>
              <w:spacing w:after="20"/>
              <w:ind w:left="20"/>
              <w:jc w:val="both"/>
            </w:pPr>
            <w:r>
              <w:rPr>
                <w:rFonts w:ascii="Times New Roman"/>
                <w:b w:val="false"/>
                <w:i w:val="false"/>
                <w:color w:val="000000"/>
                <w:sz w:val="20"/>
              </w:rPr>
              <w:t>
Наличие исправных устройств по обеспечению физической защиты ИИИ:</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 связи с силами реагирования (телефоны, мобильные телефоны, пейджеры,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физических барьеров (контейнер, футляр или надежные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сигнализация на транспортном средстве (для переносных ИИИ);</w:t>
            </w:r>
          </w:p>
          <w:p>
            <w:pPr>
              <w:spacing w:after="20"/>
              <w:ind w:left="20"/>
              <w:jc w:val="both"/>
            </w:pPr>
            <w:r>
              <w:rPr>
                <w:rFonts w:ascii="Times New Roman"/>
                <w:b w:val="false"/>
                <w:i w:val="false"/>
                <w:color w:val="000000"/>
                <w:sz w:val="20"/>
              </w:rPr>
              <w:t>
4) оборудования для обеспечения задержки (замки на контейнере ИИИ, безопасные крепления контейнера с ИИИ на транспортном средстве)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95"/>
          <w:p>
            <w:pPr>
              <w:spacing w:after="20"/>
              <w:ind w:left="20"/>
              <w:jc w:val="both"/>
            </w:pPr>
            <w:r>
              <w:rPr>
                <w:rFonts w:ascii="Times New Roman"/>
                <w:b w:val="false"/>
                <w:i w:val="false"/>
                <w:color w:val="000000"/>
                <w:sz w:val="20"/>
              </w:rPr>
              <w:t>
Наличие распорядительной документации по обеспечению учета и контроля ядерных материалов:</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приказа о создании службы по учету и контролю ядерных материалов или о назначении ответственного за учет и контроль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утвержденного положения о службе по учету и контролю ядерных материалов или ответственного за учет и контроль ядерных материалов;</w:t>
            </w:r>
          </w:p>
          <w:p>
            <w:pPr>
              <w:spacing w:after="20"/>
              <w:ind w:left="20"/>
              <w:jc w:val="both"/>
            </w:pPr>
            <w:r>
              <w:rPr>
                <w:rFonts w:ascii="Times New Roman"/>
                <w:b w:val="false"/>
                <w:i w:val="false"/>
                <w:color w:val="000000"/>
                <w:sz w:val="20"/>
              </w:rPr>
              <w:t>
3) наличие утвержденной инструкции по учету и контролю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1, 2 и 3 категорий радиационной опасности с данными отчетов о наличии, перемещении и местонахождении ИИИ, представленными в уполномоченный орган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4 и 5 категорий опасности, а также электрофизических установок, генерирующих ионизирующее излучение с данными отчетов о наличии, перемещении и местонахождении, представленными в уполномоченный орган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карты-схемы мест размещения источников на рабочих местах и в хранилище, а также мест расположения радиоизотопных приборов и электрофизических устройств, генерирующих ионизирующее излучение, на территории объекта, и соответствие карты-схемы фактическому размещению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96"/>
          <w:p>
            <w:pPr>
              <w:spacing w:after="20"/>
              <w:ind w:left="20"/>
              <w:jc w:val="both"/>
            </w:pPr>
            <w:r>
              <w:rPr>
                <w:rFonts w:ascii="Times New Roman"/>
                <w:b w:val="false"/>
                <w:i w:val="false"/>
                <w:color w:val="000000"/>
                <w:sz w:val="20"/>
              </w:rPr>
              <w:t>
Наличие медицинских физиков, ответственных за проведение калибровки радиационных пучков и контроля качества работы источников ионизирующего излучения:</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дипломов и документов о специальной подготовке медицинских физиков по проведению калибровки пучка и контроля качества;</w:t>
            </w:r>
          </w:p>
          <w:p>
            <w:pPr>
              <w:spacing w:after="20"/>
              <w:ind w:left="20"/>
              <w:jc w:val="both"/>
            </w:pPr>
            <w:r>
              <w:rPr>
                <w:rFonts w:ascii="Times New Roman"/>
                <w:b w:val="false"/>
                <w:i w:val="false"/>
                <w:color w:val="000000"/>
                <w:sz w:val="20"/>
              </w:rPr>
              <w:t>
2) программы контроля качества радиотерапевтической установки и последнего протокола проведения калибровки пучков и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отходов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веществ, приборов и установок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97"/>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и методики противоаварийных тренировок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98"/>
          <w:p>
            <w:pPr>
              <w:spacing w:after="20"/>
              <w:ind w:left="20"/>
              <w:jc w:val="both"/>
            </w:pPr>
            <w:r>
              <w:rPr>
                <w:rFonts w:ascii="Times New Roman"/>
                <w:b w:val="false"/>
                <w:i w:val="false"/>
                <w:color w:val="000000"/>
                <w:sz w:val="20"/>
              </w:rPr>
              <w:t xml:space="preserve">
Наличие документации подтверждающую прохождение организуемой работодателем аттестацию персонала по вопросам ядерной и (или) радиационной безопасности: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-журнал регистрации проверки знании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-программа подготовки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прохождения аттестации персонала</w:t>
            </w:r>
          </w:p>
          <w:p>
            <w:pPr>
              <w:spacing w:after="20"/>
              <w:ind w:left="20"/>
              <w:jc w:val="both"/>
            </w:pPr>
            <w:r>
              <w:rPr>
                <w:rFonts w:ascii="Times New Roman"/>
                <w:b w:val="false"/>
                <w:i w:val="false"/>
                <w:color w:val="000000"/>
                <w:sz w:val="20"/>
              </w:rPr>
              <w:t>
-приказ руководителя о создании комиссии по квалификационной проверке знаний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расследования каждого аварийного случая (инцидента) возникших на объекте ЯРЭУ.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радиационной защиты при транспортировке ЯМ, РВ,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и учета максимально возможной активности РАО, на основании которых определяются Технические средства и организационные меры по обеспечению радиационной безопасности при обращении с РАО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обеспечения ядерной физической безопасности предприятий по добыче и (или) обращению с природным ураном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внешнего ограждения, высотой не менее 2,5 м из металлической сетки "рабица" из проволоки сечением 1,4 мм с ячейкой не более 25х25 мм в оцинкованном исполнении или с полимерным покрытием (допускается железобетонное ограждение).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внешнего ограждения на Y-образных кронштейнах.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внешнем ограждении периметра отсутствие не запираемых дверей, ворот, калиток, а также лазов, проломов и других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пересечение внешнего ограждения с коммуникационными эстакадами осуществленного под углом, близким к прямому, над ограждением на высоте не менее 5 м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ниже 5 м по всей окружности на расстоянии 1 м защитных экранов из сетки "рабица", либо барьеров безопасности из армированной колючей ленты типа "Егоза", диаметром 500-600 мм, с расстоянием между витками не более 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доступные с подъездных козырьков, пожарных лестниц и крыш примыкающих строений, выходящих на неохраняемую территорию, распашных металлических решеток из прутка диаметром 8 мм и размером ячеек 150х150 мм, либо металлических рольставнь, которые в необходимых случаях закрываются, либо оборудуются бронеплҰнкой.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крыше одноэтажного здания, являющегося частью периметра, спирального барьера безопасности из армированной колючей ленты типа "Егоза" (диаметр 500-600 мм, с расстоянием между витками не более 200мм).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участке примыкания автомобильных эстакад, подъездов для перекачивания кислот на территорию, а также на 1,5 м в стороны от него, внешнего ограждения периметра высотой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за исключением места перекачивания серной кислоты,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2,5 м. В ней не допускается никаких строений и предметов, затрудняющих работу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открытых площадок внутренних зон высотой не менее 2 м из металлической сетки "рабица" из проволоки сечением 1,4 мм с ячейкой не более 25х25 мм в оцинкованном исполнении или с полимерным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ограждения внутренней зоны на Y-образных кронштейнах. Допускается установка козырька из колючей проволоки типа "нить" в 3-5 рядов с наклоном кронштейна во внешнюю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ограждении внутренней зоны не запираемых дверей, ворот, калиток, а также лазов, проломов и других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пересечения ограждения внутренней зоны с коммуникационными эстакадами осуществленного под углом, близким к прямому, над ограждением на высоте не менее 5 м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с ограждением внутренней зоны ниже 5 м по всей окружности на расстоянии 1 м защитных экранов из сетки "рабица", либо барьеров безопасности из армированной колючей ленты типа "Егоза".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внутренней зоны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не менее 1 м. В ней не допускается никаких строений, деревьев, кустарников и предметов, затрудняющих применение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въезде для транспортных средств на открытую площадку внутренней зоны ворот, выполненных высотой – не менее 2 м, с заполнением полотен по аналогии с ограждением. Между дорожным покрытием и воротами допускается просвет не более 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сверху ворот барьера из колючей проволоки, либо спирального барьера безопасности из плоской армированной колючей ленты типа "Егоза" (диаметр 500-600 мм и расстоянием между витками 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зависимости от пропускного режима, на КПП специального помещения для хранения, регистрации пропусков, бесконтактных электронных идентификаторов и дубликатов ключей от механических замков. Доступ в специальное помещение ограничивается и находится под контролем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КПП для прохода людей камеры хранения личных вещей рабочих и служащих, служебного помещения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предотвращения несанкционированного прохода людей на КПП преграждающих устройств полуростового типа турникет-трипод, калитки, с возможностью ручного и автоматизированного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КПП стационарных и ручных детекторов для осмотра, способных распознавать различные типы металлов, радиоактивные вещества. КПП для транспортных средств дополнительно оборудуются ручными фонарями и досмотровыми зеркалами с подсветкой.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помещений КПП средствами телефонной и радиосвязи, пожаротушения и оборудования системой тревожно-вызывной сигнализации с подключением на центральный пункт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автомобильных ворот, выполненных высотой – не менее 2,5 м из металла. Между дорожным покрытием и воротами допускается просвет не более 150 мм. Сверху ворот устанавливается барьер из колючей проволоки, либо плоский спиральный барьер безопасности из армированной колючей ленты типа "Егоза" (диаметр и расстояние между витками – аналогично основному ограждению).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аварийных автомобильных ворот во внешнем ограждении периметра выполненных распашными, высотой не ниже основного ограждения. Ворота оборудуются стопорными устройствами для предотвращения произвольного открытия (закрытия), а также устройствами для навесного замка и пломбировочного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верхней кромке полотна аварийных автомобильных ворот плоского спирального барьера безопасности из армированной колючей ленты ("козырек") типа "Егоза" (диаметр и расстояние между витками – аналогично основному ограждению).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КПП для автотранспортных средств оборудуются специальными досмотровыми площадками, эстакадами (ямами) для досмотра транспортных средств, с внутренней стороны – шлагбаумом с электроприводом и дистанционным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осмотра машин оборудованной эстакадой для досмотра машин сверху и сбоку, установленной не ближе 2,5 м до периметра внешнего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проезжей части площадки нанесенной разметки, обозначающей место остановки транспорта для досмотра, ограниченной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досмотровую площадку с внешней стороны основных и вспомогательных ворот КПП, не ближе 3 м от них также нанесенной поперечной разметки с надписью "Стоп", либо установленной таблички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чем в 100 м от ворот с правой стороны или над дорогой, установленного указательного знака – "Движение в один ряд", а в 50 м – знака ограничения скорости до 5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устройствами принудительной остановки транспорта (закладные брусья, стрелки (башмаки)-сбрасыватели, тупики-улавливатели).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специальными досмотровыми площадками, вышкой для осмотра подвижного железнодорожного состава с боков и сверху. Размеры площадки осмотра железнодорожных вагонов (локомотива) выбираются: по длине из расчета на одновременный досмотр 3-4 вагонов и ширине, не менее чем на 1,5 м с каждой стороны вагона (локомотива).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обеспечению физической защиты при транспортировке ядерных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99"/>
          <w:p>
            <w:pPr>
              <w:spacing w:after="20"/>
              <w:ind w:left="20"/>
              <w:jc w:val="both"/>
            </w:pPr>
            <w:r>
              <w:rPr>
                <w:rFonts w:ascii="Times New Roman"/>
                <w:b w:val="false"/>
                <w:i w:val="false"/>
                <w:color w:val="000000"/>
                <w:sz w:val="20"/>
              </w:rPr>
              <w:t>
Наличие необходимости обеспечения физической защиты ядерных материалов при их транспортировке:</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защитить ядерный материал при транспортировке и при временном хранении в соответствии с категорией ядерного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ограничить общее время нахождения ядерных материалов в пути 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свести к минимуму число и продолжительность передач ядерного материала (перегрузки с одного перевозочного средства на другое, передачи ядерного материала на временное хранение и получения ядерного материала после хранения, а также операций временного хранения в ожидании прибытия перевозочного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график, расписание и маршрут движения транспортных средств с учетом условий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обязательную предварительную проверку благонадежности всех лиц, участвующих в транспортировке ядерного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сведение к необходимому минимуму числа лиц, располагающих предварительной информацией о транспортировке;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системы транспортировки материалов с пассивными и (или) активными мерами физической защиты в соответствии с выполненной оценкой угроз или проектной угрозой;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определить маршруты, исключающие пересечение районов стихийных бедствий, массовых беспорядков или зон с известной угрозой;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исключить возможность оставления упаковок и (или) перевозочных средств без присутствия персонала (присмотра) дольше, чем это абсолютно необходимо;</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наличие соответствующего допуска у лиц, осуществляющих управление транспортным средством, сопровождение и охрану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исключить нанесение на транспортные средства знаков и надписей и занесение в перевозочные документы записей, свидетельствующих о характере груза и назначении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 а в случае транспортировки ядерных материалов грузополучателем – также лицензии на транспортировку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использовать средства кодирования и специальные каналы связи для передачи сообщений о транспортировке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обеспечивать оповещение грузополучателя об отправке груза и грузоотправителя о получении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15)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 обеспечивающих защиту и безопасность транспортируемых ядерных материалов, отражение возможного нападения на транспортное средство в пути следования или в случае возникновения аварийной ситуации по маршруту следования;</w:t>
            </w:r>
          </w:p>
          <w:p>
            <w:pPr>
              <w:spacing w:after="20"/>
              <w:ind w:left="20"/>
              <w:jc w:val="both"/>
            </w:pPr>
            <w:r>
              <w:rPr>
                <w:rFonts w:ascii="Times New Roman"/>
                <w:b w:val="false"/>
                <w:i w:val="false"/>
                <w:color w:val="000000"/>
                <w:sz w:val="20"/>
              </w:rPr>
              <w:t>
16) обеспечивать проведение перед загрузкой и отправлением ядерных материалов осмотр транспортных средств на предмет отсутствия устройств, способных вывести транспортное средство из строя, повредить перевозимые ядерные материалы и (или) способствовать совершению несанкционированных действий в отношении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проверки целостности замков и пломб на упаковке, транспортном средстве, отсеке или грузовом контейнере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непрерывного мониторинга местонахождения транспортного средства и состояния его физической безопасности, а также оповещения сил реагирования в случае нападения и поддержания, по крайней мере, двумя способами двусторонней связи, основанных на различных физических принципах, с сопровождением груза и силами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00"/>
          <w:p>
            <w:pPr>
              <w:spacing w:after="20"/>
              <w:ind w:left="20"/>
              <w:jc w:val="both"/>
            </w:pPr>
            <w:r>
              <w:rPr>
                <w:rFonts w:ascii="Times New Roman"/>
                <w:b w:val="false"/>
                <w:i w:val="false"/>
                <w:color w:val="000000"/>
                <w:sz w:val="20"/>
              </w:rPr>
              <w:t>
Наличие обеспечения перевозчиком:</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предоставление технически исправных и специально оборудованных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транспортных средств инженерными и техническими средствами физической защиты;</w:t>
            </w:r>
          </w:p>
          <w:p>
            <w:pPr>
              <w:spacing w:after="20"/>
              <w:ind w:left="20"/>
              <w:jc w:val="both"/>
            </w:pPr>
            <w:r>
              <w:rPr>
                <w:rFonts w:ascii="Times New Roman"/>
                <w:b w:val="false"/>
                <w:i w:val="false"/>
                <w:color w:val="000000"/>
                <w:sz w:val="20"/>
              </w:rPr>
              <w:t>
3) управление транспортными средствами высококвалифицированными водителями, экипажами или бригадами, прошедшими специальную подготовку и имеющими соответствующий допуск к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каждым рейсом прохождения инструктажа и медицинского осмотра для соответствующих видов транспорта водителями транспортных средств, членами экипажей или бригад, задействованных в обеспечении физической защиты при транспортировке, а также персонала охраны и сопровождающими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охраны при транспортировке ядерных материалов I и II категорий силами охраны и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при транспортировке ядерных материалов I и II категорий автомобильным транспортом непрерывной охраны груза на всем пути его следования и сопровождения из числа представителей территориальных подразделений органов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железнодорожным транспортом в специальных вагонах.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транспортировке ядерных материалов I или II категории размещения сопровождающего персонала и сил охраны и реагирования в изолированных от груза служебных помещениях или в отдельных специально оборудованных для этих целей вагонах.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воздушным транспортом на борту воздушного судна, предназначенного только для грузовых перевозок, в безопасном запертом и опломбированном отсеке или контейнере.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транспортировки груза воздушным транспортом на воздушном судне, предназначенном только для перевозки грузов, в котором ядерный материал будет единственным грузом.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морским и внутренним водным транспортом на специализированном транспортном судне.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 w:id="301"/>
    <w:p>
      <w:pPr>
        <w:spacing w:after="0"/>
        <w:ind w:left="0"/>
        <w:jc w:val="both"/>
      </w:pPr>
      <w:r>
        <w:rPr>
          <w:rFonts w:ascii="Times New Roman"/>
          <w:b w:val="false"/>
          <w:i w:val="false"/>
          <w:color w:val="000000"/>
          <w:sz w:val="28"/>
        </w:rPr>
        <w:t>
      Должностное (ые) лицо (а)</w:t>
      </w:r>
    </w:p>
    <w:bookmarkEnd w:id="301"/>
    <w:p>
      <w:pPr>
        <w:spacing w:after="0"/>
        <w:ind w:left="0"/>
        <w:jc w:val="both"/>
      </w:pPr>
      <w:r>
        <w:rPr>
          <w:rFonts w:ascii="Times New Roman"/>
          <w:b w:val="false"/>
          <w:i w:val="false"/>
          <w:color w:val="000000"/>
          <w:sz w:val="28"/>
        </w:rPr>
        <w:t>
      __________ _________ 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Руководитель субъекта контроля и надзора</w:t>
      </w:r>
    </w:p>
    <w:p>
      <w:pPr>
        <w:spacing w:after="0"/>
        <w:ind w:left="0"/>
        <w:jc w:val="both"/>
      </w:pPr>
      <w:r>
        <w:rPr>
          <w:rFonts w:ascii="Times New Roman"/>
          <w:b w:val="false"/>
          <w:i w:val="false"/>
          <w:color w:val="000000"/>
          <w:sz w:val="28"/>
        </w:rPr>
        <w:t>
      __________ _________ 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